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EED" w:rsidRDefault="00896CF4" w:rsidP="00984EED">
      <w:pPr>
        <w:spacing w:after="0" w:line="240" w:lineRule="auto"/>
        <w:jc w:val="center"/>
        <w:rPr>
          <w:rFonts w:ascii="Times New Roman" w:eastAsia="Times New Roman" w:hAnsi="Times New Roman" w:cs="Times New Roman"/>
          <w:sz w:val="24"/>
          <w:szCs w:val="24"/>
        </w:rPr>
      </w:pPr>
      <w:r w:rsidRPr="00DA3BC2">
        <w:rPr>
          <w:rFonts w:ascii="Times New Roman" w:eastAsia="Times New Roman" w:hAnsi="Times New Roman" w:cs="Times New Roman"/>
          <w:b/>
          <w:bCs/>
          <w:sz w:val="24"/>
          <w:szCs w:val="24"/>
        </w:rPr>
        <w:t xml:space="preserve">Тема опыта: </w:t>
      </w:r>
      <w:r w:rsidRPr="00DA3BC2">
        <w:rPr>
          <w:rFonts w:ascii="Times New Roman" w:eastAsia="Times New Roman" w:hAnsi="Times New Roman" w:cs="Times New Roman"/>
          <w:sz w:val="24"/>
          <w:szCs w:val="24"/>
        </w:rPr>
        <w:t>Формирование познавательных универсальных учебных</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действий младших школьников на уроках математики через систему упражнений развивающего харак</w:t>
      </w:r>
      <w:r w:rsidR="00984EED">
        <w:rPr>
          <w:rFonts w:ascii="Times New Roman" w:eastAsia="Times New Roman" w:hAnsi="Times New Roman" w:cs="Times New Roman"/>
          <w:sz w:val="24"/>
          <w:szCs w:val="24"/>
        </w:rPr>
        <w:t xml:space="preserve">тера </w:t>
      </w:r>
    </w:p>
    <w:p w:rsidR="00896CF4" w:rsidRDefault="00984EED" w:rsidP="00984E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условиях реализации ФГОС</w:t>
      </w:r>
      <w:r w:rsidR="00BF1A49">
        <w:rPr>
          <w:rFonts w:ascii="Times New Roman" w:eastAsia="Times New Roman" w:hAnsi="Times New Roman" w:cs="Times New Roman"/>
          <w:sz w:val="24"/>
          <w:szCs w:val="24"/>
        </w:rPr>
        <w:t xml:space="preserve"> НОО</w:t>
      </w:r>
    </w:p>
    <w:p w:rsidR="00F31A79" w:rsidRDefault="00F31A79" w:rsidP="00984EED">
      <w:pPr>
        <w:spacing w:after="0" w:line="240" w:lineRule="auto"/>
        <w:jc w:val="center"/>
        <w:rPr>
          <w:rFonts w:ascii="Times New Roman" w:eastAsia="Times New Roman" w:hAnsi="Times New Roman" w:cs="Times New Roman"/>
          <w:sz w:val="24"/>
          <w:szCs w:val="24"/>
        </w:rPr>
      </w:pPr>
    </w:p>
    <w:tbl>
      <w:tblPr>
        <w:tblStyle w:val="a7"/>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4"/>
      </w:tblGrid>
      <w:tr w:rsidR="00F31A79" w:rsidTr="00F31A79">
        <w:tc>
          <w:tcPr>
            <w:tcW w:w="4394" w:type="dxa"/>
          </w:tcPr>
          <w:p w:rsidR="00F31A79" w:rsidRPr="00F31A79" w:rsidRDefault="00F31A79" w:rsidP="00F31A79">
            <w:pPr>
              <w:jc w:val="both"/>
              <w:rPr>
                <w:rFonts w:ascii="Times New Roman" w:eastAsia="Times New Roman" w:hAnsi="Times New Roman" w:cs="Times New Roman"/>
                <w:i/>
                <w:sz w:val="24"/>
                <w:szCs w:val="24"/>
              </w:rPr>
            </w:pPr>
            <w:r w:rsidRPr="00F31A79">
              <w:rPr>
                <w:rFonts w:ascii="Times New Roman" w:eastAsia="Times New Roman" w:hAnsi="Times New Roman" w:cs="Times New Roman"/>
                <w:i/>
                <w:sz w:val="24"/>
                <w:szCs w:val="24"/>
              </w:rPr>
              <w:t>Хропаль Наталья Анатольевна,</w:t>
            </w:r>
          </w:p>
          <w:p w:rsidR="00671266" w:rsidRDefault="00F31A79" w:rsidP="00671266">
            <w:pPr>
              <w:jc w:val="both"/>
              <w:rPr>
                <w:rFonts w:ascii="Times New Roman" w:eastAsia="Times New Roman" w:hAnsi="Times New Roman" w:cs="Times New Roman"/>
                <w:i/>
                <w:sz w:val="24"/>
                <w:szCs w:val="24"/>
              </w:rPr>
            </w:pPr>
            <w:r w:rsidRPr="00F31A79">
              <w:rPr>
                <w:rFonts w:ascii="Times New Roman" w:eastAsia="Times New Roman" w:hAnsi="Times New Roman" w:cs="Times New Roman"/>
                <w:i/>
                <w:sz w:val="24"/>
                <w:szCs w:val="24"/>
              </w:rPr>
              <w:t>учитель начальных классов</w:t>
            </w:r>
            <w:r>
              <w:rPr>
                <w:rFonts w:ascii="Times New Roman" w:eastAsia="Times New Roman" w:hAnsi="Times New Roman" w:cs="Times New Roman"/>
                <w:i/>
                <w:sz w:val="24"/>
                <w:szCs w:val="24"/>
              </w:rPr>
              <w:t>,</w:t>
            </w:r>
            <w:r w:rsidRPr="00F31A79">
              <w:rPr>
                <w:rFonts w:ascii="Times New Roman" w:eastAsia="Times New Roman" w:hAnsi="Times New Roman" w:cs="Times New Roman"/>
                <w:i/>
                <w:sz w:val="24"/>
                <w:szCs w:val="24"/>
              </w:rPr>
              <w:t xml:space="preserve"> </w:t>
            </w:r>
          </w:p>
          <w:p w:rsidR="00671266" w:rsidRPr="00F31A79" w:rsidRDefault="00671266" w:rsidP="00671266">
            <w:pPr>
              <w:jc w:val="both"/>
              <w:rPr>
                <w:rFonts w:ascii="Times New Roman" w:eastAsia="Times New Roman" w:hAnsi="Times New Roman" w:cs="Times New Roman"/>
                <w:i/>
                <w:sz w:val="24"/>
                <w:szCs w:val="24"/>
              </w:rPr>
            </w:pPr>
            <w:r w:rsidRPr="00F31A79">
              <w:rPr>
                <w:rFonts w:ascii="Times New Roman" w:eastAsia="Times New Roman" w:hAnsi="Times New Roman" w:cs="Times New Roman"/>
                <w:i/>
                <w:sz w:val="24"/>
                <w:szCs w:val="24"/>
              </w:rPr>
              <w:t>МКОУ СОШ №12.</w:t>
            </w:r>
            <w:r>
              <w:rPr>
                <w:rFonts w:ascii="Times New Roman" w:eastAsia="Times New Roman" w:hAnsi="Times New Roman" w:cs="Times New Roman"/>
                <w:i/>
                <w:sz w:val="24"/>
                <w:szCs w:val="24"/>
              </w:rPr>
              <w:t xml:space="preserve"> </w:t>
            </w:r>
            <w:r w:rsidRPr="00F31A79">
              <w:rPr>
                <w:rFonts w:ascii="Times New Roman" w:eastAsia="Times New Roman" w:hAnsi="Times New Roman" w:cs="Times New Roman"/>
                <w:i/>
                <w:sz w:val="24"/>
                <w:szCs w:val="24"/>
              </w:rPr>
              <w:t>с.Николина Балка Петровск</w:t>
            </w:r>
            <w:r>
              <w:rPr>
                <w:rFonts w:ascii="Times New Roman" w:eastAsia="Times New Roman" w:hAnsi="Times New Roman" w:cs="Times New Roman"/>
                <w:i/>
                <w:sz w:val="24"/>
                <w:szCs w:val="24"/>
              </w:rPr>
              <w:t xml:space="preserve">ий </w:t>
            </w:r>
            <w:r w:rsidRPr="00F31A79">
              <w:rPr>
                <w:rFonts w:ascii="Times New Roman" w:eastAsia="Times New Roman" w:hAnsi="Times New Roman" w:cs="Times New Roman"/>
                <w:i/>
                <w:sz w:val="24"/>
                <w:szCs w:val="24"/>
              </w:rPr>
              <w:t xml:space="preserve"> городско</w:t>
            </w:r>
            <w:r>
              <w:rPr>
                <w:rFonts w:ascii="Times New Roman" w:eastAsia="Times New Roman" w:hAnsi="Times New Roman" w:cs="Times New Roman"/>
                <w:i/>
                <w:sz w:val="24"/>
                <w:szCs w:val="24"/>
              </w:rPr>
              <w:t>й</w:t>
            </w:r>
            <w:r w:rsidRPr="00F31A79">
              <w:rPr>
                <w:rFonts w:ascii="Times New Roman" w:eastAsia="Times New Roman" w:hAnsi="Times New Roman" w:cs="Times New Roman"/>
                <w:i/>
                <w:sz w:val="24"/>
                <w:szCs w:val="24"/>
              </w:rPr>
              <w:t xml:space="preserve"> округ</w:t>
            </w:r>
          </w:p>
          <w:p w:rsidR="00F31A79" w:rsidRPr="00671266" w:rsidRDefault="00F31A79" w:rsidP="00F31A79">
            <w:pPr>
              <w:jc w:val="both"/>
              <w:rPr>
                <w:rFonts w:ascii="Times New Roman" w:eastAsia="Times New Roman" w:hAnsi="Times New Roman" w:cs="Times New Roman"/>
                <w:i/>
                <w:sz w:val="16"/>
                <w:szCs w:val="16"/>
              </w:rPr>
            </w:pPr>
          </w:p>
          <w:p w:rsidR="00F31A79" w:rsidRPr="00F31A79" w:rsidRDefault="00F31A79" w:rsidP="00F31A79">
            <w:pPr>
              <w:jc w:val="both"/>
              <w:rPr>
                <w:rFonts w:ascii="Times New Roman" w:eastAsia="Times New Roman" w:hAnsi="Times New Roman" w:cs="Times New Roman"/>
                <w:i/>
                <w:sz w:val="24"/>
                <w:szCs w:val="24"/>
              </w:rPr>
            </w:pPr>
            <w:r w:rsidRPr="00F31A79">
              <w:rPr>
                <w:rFonts w:ascii="Times New Roman" w:eastAsia="Times New Roman" w:hAnsi="Times New Roman" w:cs="Times New Roman"/>
                <w:i/>
                <w:sz w:val="24"/>
                <w:szCs w:val="24"/>
              </w:rPr>
              <w:t>высшая квалификационная категория</w:t>
            </w:r>
          </w:p>
          <w:p w:rsidR="00F31A79" w:rsidRPr="00F31A79" w:rsidRDefault="00F31A79" w:rsidP="00671266">
            <w:pPr>
              <w:jc w:val="both"/>
              <w:rPr>
                <w:rFonts w:ascii="Times New Roman" w:hAnsi="Times New Roman" w:cs="Times New Roman"/>
                <w:i/>
                <w:sz w:val="24"/>
                <w:szCs w:val="24"/>
              </w:rPr>
            </w:pPr>
          </w:p>
        </w:tc>
      </w:tr>
    </w:tbl>
    <w:p w:rsidR="00984EED" w:rsidRPr="00935A27" w:rsidRDefault="00984EED" w:rsidP="008D53CC">
      <w:pPr>
        <w:spacing w:after="0" w:line="240" w:lineRule="auto"/>
        <w:ind w:right="-259"/>
        <w:jc w:val="both"/>
        <w:rPr>
          <w:rFonts w:ascii="Times New Roman" w:eastAsia="Times New Roman" w:hAnsi="Times New Roman" w:cs="Times New Roman"/>
          <w:b/>
          <w:bCs/>
          <w:sz w:val="16"/>
          <w:szCs w:val="16"/>
        </w:rPr>
      </w:pPr>
    </w:p>
    <w:p w:rsidR="00896CF4" w:rsidRPr="00DA3BC2" w:rsidRDefault="00896CF4" w:rsidP="008D53CC">
      <w:pPr>
        <w:spacing w:after="0" w:line="240" w:lineRule="auto"/>
        <w:ind w:right="-259"/>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Раздел I.</w:t>
      </w:r>
      <w:r w:rsidR="00DA3BC2">
        <w:rPr>
          <w:rFonts w:ascii="Times New Roman" w:hAnsi="Times New Roman" w:cs="Times New Roman"/>
          <w:sz w:val="24"/>
          <w:szCs w:val="24"/>
        </w:rPr>
        <w:t xml:space="preserve"> </w:t>
      </w:r>
      <w:r w:rsidRPr="00DA3BC2">
        <w:rPr>
          <w:rFonts w:ascii="Times New Roman" w:eastAsia="Times New Roman" w:hAnsi="Times New Roman" w:cs="Times New Roman"/>
          <w:b/>
          <w:bCs/>
          <w:sz w:val="24"/>
          <w:szCs w:val="24"/>
        </w:rPr>
        <w:t>Информация об опыте</w:t>
      </w:r>
    </w:p>
    <w:p w:rsidR="006F5077" w:rsidRPr="006F5077" w:rsidRDefault="006F5077" w:rsidP="008D53CC">
      <w:pPr>
        <w:spacing w:after="0" w:line="240" w:lineRule="auto"/>
        <w:ind w:right="-259"/>
        <w:jc w:val="both"/>
        <w:rPr>
          <w:rFonts w:ascii="Times New Roman" w:eastAsia="Times New Roman" w:hAnsi="Times New Roman" w:cs="Times New Roman"/>
          <w:b/>
          <w:bCs/>
          <w:sz w:val="16"/>
          <w:szCs w:val="16"/>
        </w:rPr>
      </w:pPr>
    </w:p>
    <w:p w:rsidR="00896CF4" w:rsidRDefault="00896CF4" w:rsidP="008D53CC">
      <w:pPr>
        <w:spacing w:after="0" w:line="240" w:lineRule="auto"/>
        <w:ind w:right="-259"/>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Условия возникновения, становления опыта</w:t>
      </w:r>
    </w:p>
    <w:p w:rsidR="006F5077" w:rsidRPr="006F5077" w:rsidRDefault="006F5077" w:rsidP="008D53CC">
      <w:pPr>
        <w:spacing w:after="0" w:line="240" w:lineRule="auto"/>
        <w:ind w:right="-259"/>
        <w:jc w:val="both"/>
        <w:rPr>
          <w:rFonts w:ascii="Times New Roman" w:hAnsi="Times New Roman" w:cs="Times New Roman"/>
          <w:sz w:val="16"/>
          <w:szCs w:val="16"/>
        </w:rPr>
      </w:pPr>
    </w:p>
    <w:p w:rsidR="00896CF4" w:rsidRPr="00DA3BC2" w:rsidRDefault="00B902F2"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Учебный кабинет автора оснащен современным компьютерным оборудованием: имеется автоматизированное рабочее место, мультимедийный проектор, принтер, сканер, имеется постоянный доступ к сети Интернет</w:t>
      </w:r>
      <w:r w:rsidR="00896CF4" w:rsidRPr="00DA3BC2">
        <w:rPr>
          <w:rFonts w:ascii="Times New Roman" w:eastAsia="Times New Roman" w:hAnsi="Times New Roman" w:cs="Times New Roman"/>
          <w:b/>
          <w:bCs/>
          <w:sz w:val="24"/>
          <w:szCs w:val="24"/>
        </w:rPr>
        <w:t>.</w:t>
      </w:r>
    </w:p>
    <w:p w:rsidR="002507E2" w:rsidRDefault="00B902F2" w:rsidP="002507E2">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16"/>
          <w:szCs w:val="16"/>
        </w:rPr>
        <w:tab/>
      </w:r>
      <w:r w:rsidR="000559F5">
        <w:rPr>
          <w:rFonts w:ascii="Times New Roman" w:eastAsia="Times New Roman" w:hAnsi="Times New Roman" w:cs="Times New Roman"/>
          <w:sz w:val="24"/>
          <w:szCs w:val="24"/>
        </w:rPr>
        <w:t xml:space="preserve">С </w:t>
      </w:r>
      <w:r w:rsidR="00896CF4" w:rsidRPr="00DA3BC2">
        <w:rPr>
          <w:rFonts w:ascii="Times New Roman" w:eastAsia="Times New Roman" w:hAnsi="Times New Roman" w:cs="Times New Roman"/>
          <w:sz w:val="24"/>
          <w:szCs w:val="24"/>
        </w:rPr>
        <w:t xml:space="preserve">2011 учебного года в </w:t>
      </w:r>
      <w:r w:rsidR="000559F5">
        <w:rPr>
          <w:rFonts w:ascii="Times New Roman" w:eastAsia="Times New Roman" w:hAnsi="Times New Roman" w:cs="Times New Roman"/>
          <w:sz w:val="24"/>
          <w:szCs w:val="24"/>
        </w:rPr>
        <w:t>МКОУ СОШ №12</w:t>
      </w:r>
      <w:r w:rsidR="00896CF4" w:rsidRPr="00DA3BC2">
        <w:rPr>
          <w:rFonts w:ascii="Times New Roman" w:eastAsia="Times New Roman" w:hAnsi="Times New Roman" w:cs="Times New Roman"/>
          <w:sz w:val="24"/>
          <w:szCs w:val="24"/>
        </w:rPr>
        <w:t xml:space="preserve"> введено обучение по ФГОС начального общего образования и реализуется по настоящее время. </w:t>
      </w:r>
      <w:r w:rsidR="000559F5">
        <w:rPr>
          <w:rFonts w:ascii="Times New Roman" w:eastAsia="Times New Roman" w:hAnsi="Times New Roman" w:cs="Times New Roman"/>
          <w:sz w:val="24"/>
          <w:szCs w:val="24"/>
        </w:rPr>
        <w:t>В данной образовательной</w:t>
      </w:r>
      <w:r w:rsidR="00896CF4" w:rsidRPr="00DA3BC2">
        <w:rPr>
          <w:rFonts w:ascii="Times New Roman" w:eastAsia="Times New Roman" w:hAnsi="Times New Roman" w:cs="Times New Roman"/>
          <w:sz w:val="24"/>
          <w:szCs w:val="24"/>
        </w:rPr>
        <w:t xml:space="preserve"> </w:t>
      </w:r>
      <w:r w:rsidR="000559F5">
        <w:rPr>
          <w:rFonts w:ascii="Times New Roman" w:eastAsia="Times New Roman" w:hAnsi="Times New Roman" w:cs="Times New Roman"/>
          <w:sz w:val="24"/>
          <w:szCs w:val="24"/>
        </w:rPr>
        <w:t xml:space="preserve">организации </w:t>
      </w:r>
      <w:r w:rsidR="00896CF4" w:rsidRPr="00DA3BC2">
        <w:rPr>
          <w:rFonts w:ascii="Times New Roman" w:eastAsia="Times New Roman" w:hAnsi="Times New Roman" w:cs="Times New Roman"/>
          <w:sz w:val="24"/>
          <w:szCs w:val="24"/>
        </w:rPr>
        <w:t xml:space="preserve">обучаются дети из </w:t>
      </w:r>
      <w:r w:rsidR="000559F5">
        <w:rPr>
          <w:rFonts w:ascii="Times New Roman" w:eastAsia="Times New Roman" w:hAnsi="Times New Roman" w:cs="Times New Roman"/>
          <w:sz w:val="24"/>
          <w:szCs w:val="24"/>
        </w:rPr>
        <w:t>села Николина Балка</w:t>
      </w:r>
      <w:r w:rsidR="00896CF4" w:rsidRPr="00DA3BC2">
        <w:rPr>
          <w:rFonts w:ascii="Times New Roman" w:eastAsia="Times New Roman" w:hAnsi="Times New Roman" w:cs="Times New Roman"/>
          <w:sz w:val="24"/>
          <w:szCs w:val="24"/>
        </w:rPr>
        <w:t>, из семей разного социального уровня. В школе созданы благоприятные условия для формирования познавательных универсальных учебных действий. К моменту поступления в школу дети</w:t>
      </w:r>
      <w:r w:rsidR="002507E2" w:rsidRP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уже, в той или иной степени владеют определенными</w:t>
      </w:r>
      <w:r w:rsidR="002507E2" w:rsidRP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умениями и навыками</w:t>
      </w:r>
      <w:r w:rsidR="000559F5">
        <w:rPr>
          <w:rFonts w:ascii="Times New Roman" w:eastAsia="Times New Roman" w:hAnsi="Times New Roman" w:cs="Times New Roman"/>
          <w:sz w:val="24"/>
          <w:szCs w:val="24"/>
        </w:rPr>
        <w:t xml:space="preserve">, </w:t>
      </w:r>
      <w:r w:rsidR="002507E2" w:rsidRP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но на</w:t>
      </w:r>
      <w:r w:rsidR="002507E2" w:rsidRP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 xml:space="preserve">современном этапе школьного образования </w:t>
      </w:r>
      <w:r w:rsidR="000559F5" w:rsidRPr="00DA3BC2">
        <w:rPr>
          <w:rFonts w:ascii="Times New Roman" w:eastAsia="Times New Roman" w:hAnsi="Times New Roman" w:cs="Times New Roman"/>
          <w:sz w:val="24"/>
          <w:szCs w:val="24"/>
        </w:rPr>
        <w:t xml:space="preserve">их </w:t>
      </w:r>
      <w:r w:rsidR="000559F5">
        <w:rPr>
          <w:rFonts w:ascii="Times New Roman" w:eastAsia="Times New Roman" w:hAnsi="Times New Roman" w:cs="Times New Roman"/>
          <w:sz w:val="24"/>
          <w:szCs w:val="24"/>
        </w:rPr>
        <w:t xml:space="preserve">уровень низкий  и его </w:t>
      </w:r>
      <w:r w:rsidR="002507E2" w:rsidRPr="00DA3BC2">
        <w:rPr>
          <w:rFonts w:ascii="Times New Roman" w:eastAsia="Times New Roman" w:hAnsi="Times New Roman" w:cs="Times New Roman"/>
          <w:sz w:val="24"/>
          <w:szCs w:val="24"/>
        </w:rPr>
        <w:t>недостаточно для</w:t>
      </w:r>
      <w:r w:rsidR="002507E2" w:rsidRP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успешного</w:t>
      </w:r>
      <w:r w:rsidR="002507E2" w:rsidRP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достижения</w:t>
      </w:r>
      <w:r w:rsidR="002507E2" w:rsidRPr="002507E2">
        <w:rPr>
          <w:rFonts w:ascii="Times New Roman" w:eastAsia="Times New Roman" w:hAnsi="Times New Roman" w:cs="Times New Roman"/>
          <w:sz w:val="24"/>
          <w:szCs w:val="24"/>
        </w:rPr>
        <w:t xml:space="preserve"> </w:t>
      </w:r>
      <w:r w:rsidR="000559F5">
        <w:rPr>
          <w:rFonts w:ascii="Times New Roman" w:eastAsia="Times New Roman" w:hAnsi="Times New Roman" w:cs="Times New Roman"/>
          <w:sz w:val="24"/>
          <w:szCs w:val="24"/>
        </w:rPr>
        <w:t xml:space="preserve">высоких </w:t>
      </w:r>
      <w:r w:rsidR="002507E2" w:rsidRPr="00DA3BC2">
        <w:rPr>
          <w:rFonts w:ascii="Times New Roman" w:eastAsia="Times New Roman" w:hAnsi="Times New Roman" w:cs="Times New Roman"/>
          <w:sz w:val="24"/>
          <w:szCs w:val="24"/>
        </w:rPr>
        <w:t>результатов обучения.</w:t>
      </w:r>
    </w:p>
    <w:p w:rsidR="00896CF4" w:rsidRDefault="000559F5"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2507E2" w:rsidRPr="00DA3BC2">
        <w:rPr>
          <w:rFonts w:ascii="Times New Roman" w:eastAsia="Times New Roman" w:hAnsi="Times New Roman" w:cs="Times New Roman"/>
          <w:sz w:val="24"/>
          <w:szCs w:val="24"/>
        </w:rPr>
        <w:t>Исходя  из  этого,  на  начальном  этапе работы по теме</w:t>
      </w:r>
      <w:r w:rsidR="002507E2" w:rsidRPr="00DA3BC2">
        <w:rPr>
          <w:rFonts w:ascii="Times New Roman" w:eastAsia="Times New Roman" w:hAnsi="Times New Roman" w:cs="Times New Roman"/>
          <w:w w:val="99"/>
          <w:sz w:val="24"/>
          <w:szCs w:val="24"/>
        </w:rPr>
        <w:t xml:space="preserve"> опыта</w:t>
      </w:r>
      <w:r w:rsidR="002507E2" w:rsidRPr="00DA3B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есть </w:t>
      </w:r>
      <w:r w:rsidR="002507E2" w:rsidRPr="00DA3BC2">
        <w:rPr>
          <w:rFonts w:ascii="Times New Roman" w:eastAsia="Times New Roman" w:hAnsi="Times New Roman" w:cs="Times New Roman"/>
          <w:sz w:val="24"/>
          <w:szCs w:val="24"/>
        </w:rPr>
        <w:t>необходимость</w:t>
      </w:r>
      <w:r w:rsidR="002507E2">
        <w:rPr>
          <w:rFonts w:ascii="Times New Roman" w:eastAsia="Times New Roman" w:hAnsi="Times New Roman" w:cs="Times New Roman"/>
          <w:sz w:val="24"/>
          <w:szCs w:val="24"/>
        </w:rPr>
        <w:t xml:space="preserve"> в проведении диагностики  по определению исходного уровня </w:t>
      </w:r>
      <w:r w:rsidR="002507E2" w:rsidRPr="00DA3BC2">
        <w:rPr>
          <w:rFonts w:ascii="Times New Roman" w:eastAsia="Times New Roman" w:hAnsi="Times New Roman" w:cs="Times New Roman"/>
          <w:sz w:val="24"/>
          <w:szCs w:val="24"/>
        </w:rPr>
        <w:t>сформированности метапредметных результатов о</w:t>
      </w:r>
      <w:r>
        <w:rPr>
          <w:rFonts w:ascii="Times New Roman" w:eastAsia="Times New Roman" w:hAnsi="Times New Roman" w:cs="Times New Roman"/>
          <w:sz w:val="24"/>
          <w:szCs w:val="24"/>
        </w:rPr>
        <w:t>бучения. Поэтому, на начало 2015</w:t>
      </w:r>
      <w:r w:rsidR="002507E2" w:rsidRPr="00DA3BC2">
        <w:rPr>
          <w:rFonts w:ascii="Times New Roman" w:eastAsia="Times New Roman" w:hAnsi="Times New Roman" w:cs="Times New Roman"/>
          <w:sz w:val="24"/>
          <w:szCs w:val="24"/>
        </w:rPr>
        <w:t>-2011</w:t>
      </w:r>
      <w:r>
        <w:rPr>
          <w:rFonts w:ascii="Times New Roman" w:eastAsia="Times New Roman" w:hAnsi="Times New Roman" w:cs="Times New Roman"/>
          <w:sz w:val="24"/>
          <w:szCs w:val="24"/>
        </w:rPr>
        <w:t>6</w:t>
      </w:r>
      <w:r w:rsidR="002507E2" w:rsidRPr="00DA3BC2">
        <w:rPr>
          <w:rFonts w:ascii="Times New Roman" w:eastAsia="Times New Roman" w:hAnsi="Times New Roman" w:cs="Times New Roman"/>
          <w:sz w:val="24"/>
          <w:szCs w:val="24"/>
        </w:rPr>
        <w:t xml:space="preserve">  учебного  года   в  первом классе </w:t>
      </w:r>
      <w:r w:rsidR="002507E2">
        <w:rPr>
          <w:rFonts w:ascii="Times New Roman" w:eastAsia="Times New Roman" w:hAnsi="Times New Roman" w:cs="Times New Roman"/>
          <w:sz w:val="24"/>
          <w:szCs w:val="24"/>
        </w:rPr>
        <w:t xml:space="preserve"> проведена стартовая диагностика</w:t>
      </w:r>
      <w:r w:rsidR="002507E2" w:rsidRPr="00DA3BC2">
        <w:rPr>
          <w:rFonts w:ascii="Times New Roman" w:eastAsia="Times New Roman" w:hAnsi="Times New Roman" w:cs="Times New Roman"/>
          <w:sz w:val="24"/>
          <w:szCs w:val="24"/>
        </w:rPr>
        <w:t xml:space="preserve"> сформированности познавательных учебных действий на уроках математики</w:t>
      </w:r>
      <w:r w:rsidR="002507E2">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Для   диагностирования</w:t>
      </w:r>
      <w:r w:rsidR="002507E2">
        <w:rPr>
          <w:rFonts w:ascii="Times New Roman" w:eastAsia="Times New Roman" w:hAnsi="Times New Roman" w:cs="Times New Roman"/>
          <w:sz w:val="24"/>
          <w:szCs w:val="24"/>
        </w:rPr>
        <w:t xml:space="preserve"> были использованы  задания на выявление</w:t>
      </w:r>
      <w:r>
        <w:rPr>
          <w:rFonts w:ascii="Times New Roman" w:eastAsia="Times New Roman" w:hAnsi="Times New Roman" w:cs="Times New Roman"/>
          <w:sz w:val="24"/>
          <w:szCs w:val="24"/>
        </w:rPr>
        <w:t xml:space="preserve"> </w:t>
      </w:r>
      <w:r w:rsidR="002507E2" w:rsidRPr="00DA3BC2">
        <w:rPr>
          <w:rFonts w:ascii="Times New Roman" w:eastAsia="Times New Roman" w:hAnsi="Times New Roman" w:cs="Times New Roman"/>
          <w:sz w:val="24"/>
          <w:szCs w:val="24"/>
        </w:rPr>
        <w:t>сформированности логических действий установления взаимно-однозначного соответствия  и сохранения  дискретного</w:t>
      </w:r>
      <w:r w:rsidR="002507E2" w:rsidRPr="00DA3BC2">
        <w:rPr>
          <w:rFonts w:ascii="Times New Roman" w:eastAsia="Times New Roman" w:hAnsi="Times New Roman" w:cs="Times New Roman"/>
          <w:w w:val="99"/>
          <w:sz w:val="24"/>
          <w:szCs w:val="24"/>
        </w:rPr>
        <w:t xml:space="preserve"> множества.</w:t>
      </w:r>
      <w:r w:rsidR="002507E2" w:rsidRPr="00DA3BC2">
        <w:rPr>
          <w:rFonts w:ascii="Times New Roman" w:eastAsia="Times New Roman" w:hAnsi="Times New Roman" w:cs="Times New Roman"/>
          <w:sz w:val="24"/>
          <w:szCs w:val="24"/>
        </w:rPr>
        <w:t xml:space="preserve"> Была использована  методика</w:t>
      </w:r>
      <w:r w:rsidR="002507E2">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«Построения числового эквивалента или взаимно-однозначного соответствия» (авторы: Ж. Пиаже, А. Шеминьска) (</w:t>
      </w:r>
      <w:r w:rsidR="00896CF4" w:rsidRPr="00DA3BC2">
        <w:rPr>
          <w:rFonts w:ascii="Times New Roman" w:eastAsia="Times New Roman" w:hAnsi="Times New Roman" w:cs="Times New Roman"/>
          <w:i/>
          <w:iCs/>
          <w:sz w:val="24"/>
          <w:szCs w:val="24"/>
        </w:rPr>
        <w:t>Приложение</w:t>
      </w:r>
      <w:r>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i/>
          <w:iCs/>
          <w:sz w:val="24"/>
          <w:szCs w:val="24"/>
        </w:rPr>
        <w:t>1</w:t>
      </w:r>
      <w:r w:rsidR="00896CF4" w:rsidRPr="00DA3BC2">
        <w:rPr>
          <w:rFonts w:ascii="Times New Roman" w:eastAsia="Times New Roman" w:hAnsi="Times New Roman" w:cs="Times New Roman"/>
          <w:sz w:val="24"/>
          <w:szCs w:val="24"/>
        </w:rPr>
        <w:t>). Оценивание познавательных универсальных учебных действий проводилось по следующим критериям:</w:t>
      </w:r>
      <w:r w:rsidR="00DA3BC2" w:rsidRPr="00DA3BC2">
        <w:rPr>
          <w:rFonts w:ascii="Times New Roman" w:hAnsi="Times New Roman" w:cs="Times New Roman"/>
          <w:sz w:val="24"/>
          <w:szCs w:val="24"/>
        </w:rPr>
        <w:t xml:space="preserve"> </w:t>
      </w:r>
    </w:p>
    <w:p w:rsidR="000559F5" w:rsidRPr="00935A27" w:rsidRDefault="000559F5" w:rsidP="008D53CC">
      <w:pPr>
        <w:spacing w:after="0" w:line="240" w:lineRule="auto"/>
        <w:jc w:val="both"/>
        <w:rPr>
          <w:rFonts w:ascii="Times New Roman" w:eastAsia="Times New Roman" w:hAnsi="Times New Roman" w:cs="Times New Roman"/>
          <w:sz w:val="16"/>
          <w:szCs w:val="16"/>
        </w:rPr>
      </w:pPr>
    </w:p>
    <w:tbl>
      <w:tblPr>
        <w:tblW w:w="9600" w:type="dxa"/>
        <w:tblInd w:w="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4A0"/>
      </w:tblPr>
      <w:tblGrid>
        <w:gridCol w:w="381"/>
        <w:gridCol w:w="4110"/>
        <w:gridCol w:w="1703"/>
        <w:gridCol w:w="1703"/>
        <w:gridCol w:w="1703"/>
      </w:tblGrid>
      <w:tr w:rsidR="00935A27" w:rsidRPr="00DA3BC2" w:rsidTr="0046028C">
        <w:trPr>
          <w:trHeight w:val="20"/>
        </w:trPr>
        <w:tc>
          <w:tcPr>
            <w:tcW w:w="381" w:type="dxa"/>
            <w:vMerge w:val="restart"/>
          </w:tcPr>
          <w:p w:rsidR="00935A27" w:rsidRPr="00DA3BC2" w:rsidRDefault="00935A27" w:rsidP="000559F5">
            <w:pPr>
              <w:spacing w:after="0" w:line="240" w:lineRule="auto"/>
              <w:jc w:val="center"/>
              <w:rPr>
                <w:rFonts w:ascii="Times New Roman" w:eastAsia="Times New Roman" w:hAnsi="Times New Roman" w:cs="Times New Roman"/>
                <w:bCs/>
                <w:sz w:val="24"/>
                <w:szCs w:val="24"/>
              </w:rPr>
            </w:pPr>
            <w:r w:rsidRPr="00DA3BC2">
              <w:rPr>
                <w:rFonts w:ascii="Times New Roman" w:eastAsia="Times New Roman" w:hAnsi="Times New Roman" w:cs="Times New Roman"/>
                <w:bCs/>
                <w:sz w:val="24"/>
                <w:szCs w:val="24"/>
              </w:rPr>
              <w:t>№</w:t>
            </w:r>
          </w:p>
        </w:tc>
        <w:tc>
          <w:tcPr>
            <w:tcW w:w="4110" w:type="dxa"/>
            <w:vMerge w:val="restart"/>
            <w:vAlign w:val="center"/>
          </w:tcPr>
          <w:p w:rsidR="00935A27" w:rsidRPr="00DA3BC2" w:rsidRDefault="00935A27" w:rsidP="000559F5">
            <w:pPr>
              <w:spacing w:after="0" w:line="240" w:lineRule="auto"/>
              <w:jc w:val="center"/>
              <w:rPr>
                <w:rFonts w:ascii="Times New Roman" w:eastAsia="Times New Roman" w:hAnsi="Times New Roman" w:cs="Times New Roman"/>
                <w:bCs/>
                <w:sz w:val="24"/>
                <w:szCs w:val="24"/>
              </w:rPr>
            </w:pPr>
            <w:r w:rsidRPr="00DA3BC2">
              <w:rPr>
                <w:rFonts w:ascii="Times New Roman" w:eastAsia="Times New Roman" w:hAnsi="Times New Roman" w:cs="Times New Roman"/>
                <w:bCs/>
                <w:sz w:val="24"/>
                <w:szCs w:val="24"/>
              </w:rPr>
              <w:t>Критерии оценивания</w:t>
            </w:r>
          </w:p>
        </w:tc>
        <w:tc>
          <w:tcPr>
            <w:tcW w:w="5109" w:type="dxa"/>
            <w:gridSpan w:val="3"/>
            <w:vAlign w:val="center"/>
          </w:tcPr>
          <w:p w:rsidR="00935A27" w:rsidRPr="00DA3BC2" w:rsidRDefault="00935A27" w:rsidP="000559F5">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Уровни сформированности познавательных УУД</w:t>
            </w:r>
          </w:p>
        </w:tc>
      </w:tr>
      <w:tr w:rsidR="00935A27" w:rsidRPr="00DA3BC2" w:rsidTr="0046028C">
        <w:trPr>
          <w:trHeight w:val="20"/>
        </w:trPr>
        <w:tc>
          <w:tcPr>
            <w:tcW w:w="381" w:type="dxa"/>
            <w:vMerge/>
          </w:tcPr>
          <w:p w:rsidR="00935A27" w:rsidRPr="00DA3BC2" w:rsidRDefault="00935A27" w:rsidP="000559F5">
            <w:pPr>
              <w:spacing w:after="0" w:line="240" w:lineRule="auto"/>
              <w:jc w:val="center"/>
              <w:rPr>
                <w:rFonts w:ascii="Times New Roman" w:hAnsi="Times New Roman" w:cs="Times New Roman"/>
                <w:sz w:val="24"/>
                <w:szCs w:val="24"/>
              </w:rPr>
            </w:pPr>
          </w:p>
        </w:tc>
        <w:tc>
          <w:tcPr>
            <w:tcW w:w="4110" w:type="dxa"/>
            <w:vMerge/>
            <w:vAlign w:val="center"/>
          </w:tcPr>
          <w:p w:rsidR="00935A27" w:rsidRPr="00DA3BC2" w:rsidRDefault="00935A27" w:rsidP="000559F5">
            <w:pPr>
              <w:spacing w:after="0" w:line="240" w:lineRule="auto"/>
              <w:jc w:val="center"/>
              <w:rPr>
                <w:rFonts w:ascii="Times New Roman" w:hAnsi="Times New Roman" w:cs="Times New Roman"/>
                <w:sz w:val="24"/>
                <w:szCs w:val="24"/>
              </w:rPr>
            </w:pPr>
          </w:p>
        </w:tc>
        <w:tc>
          <w:tcPr>
            <w:tcW w:w="1703" w:type="dxa"/>
            <w:vAlign w:val="center"/>
          </w:tcPr>
          <w:p w:rsidR="00935A27" w:rsidRPr="00DA3BC2" w:rsidRDefault="00935A27" w:rsidP="0046028C">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Cs/>
                <w:sz w:val="24"/>
                <w:szCs w:val="24"/>
              </w:rPr>
              <w:t>Высокий</w:t>
            </w:r>
            <w:r>
              <w:rPr>
                <w:rFonts w:ascii="Times New Roman" w:hAnsi="Times New Roman" w:cs="Times New Roman"/>
                <w:sz w:val="24"/>
                <w:szCs w:val="24"/>
              </w:rPr>
              <w:t xml:space="preserve"> </w:t>
            </w:r>
            <w:r w:rsidR="0046028C">
              <w:rPr>
                <w:rFonts w:ascii="Times New Roman" w:hAnsi="Times New Roman" w:cs="Times New Roman"/>
                <w:sz w:val="24"/>
                <w:szCs w:val="24"/>
              </w:rPr>
              <w:t xml:space="preserve">(%) </w:t>
            </w:r>
          </w:p>
        </w:tc>
        <w:tc>
          <w:tcPr>
            <w:tcW w:w="1703" w:type="dxa"/>
            <w:vAlign w:val="center"/>
          </w:tcPr>
          <w:p w:rsidR="00935A27" w:rsidRPr="00DA3BC2" w:rsidRDefault="00935A27" w:rsidP="0046028C">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Cs/>
                <w:sz w:val="24"/>
                <w:szCs w:val="24"/>
              </w:rPr>
              <w:t>Средний</w:t>
            </w:r>
            <w:r>
              <w:rPr>
                <w:rFonts w:ascii="Times New Roman" w:hAnsi="Times New Roman" w:cs="Times New Roman"/>
                <w:sz w:val="24"/>
                <w:szCs w:val="24"/>
              </w:rPr>
              <w:t xml:space="preserve"> </w:t>
            </w:r>
            <w:r w:rsidR="0046028C">
              <w:rPr>
                <w:rFonts w:ascii="Times New Roman" w:hAnsi="Times New Roman" w:cs="Times New Roman"/>
                <w:sz w:val="24"/>
                <w:szCs w:val="24"/>
              </w:rPr>
              <w:t>(%)</w:t>
            </w:r>
          </w:p>
        </w:tc>
        <w:tc>
          <w:tcPr>
            <w:tcW w:w="1703" w:type="dxa"/>
            <w:vAlign w:val="center"/>
          </w:tcPr>
          <w:p w:rsidR="00935A27" w:rsidRPr="00DA3BC2" w:rsidRDefault="00935A27" w:rsidP="0046028C">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Cs/>
                <w:sz w:val="24"/>
                <w:szCs w:val="24"/>
              </w:rPr>
              <w:t>Низкий</w:t>
            </w:r>
            <w:r>
              <w:rPr>
                <w:rFonts w:ascii="Times New Roman" w:hAnsi="Times New Roman" w:cs="Times New Roman"/>
                <w:sz w:val="24"/>
                <w:szCs w:val="24"/>
              </w:rPr>
              <w:t xml:space="preserve"> </w:t>
            </w:r>
            <w:r w:rsidR="0046028C">
              <w:rPr>
                <w:rFonts w:ascii="Times New Roman" w:hAnsi="Times New Roman" w:cs="Times New Roman"/>
                <w:sz w:val="24"/>
                <w:szCs w:val="24"/>
              </w:rPr>
              <w:t>(%)</w:t>
            </w:r>
          </w:p>
        </w:tc>
      </w:tr>
      <w:tr w:rsidR="00896CF4" w:rsidRPr="00DA3BC2" w:rsidTr="0046028C">
        <w:trPr>
          <w:trHeight w:val="20"/>
        </w:trPr>
        <w:tc>
          <w:tcPr>
            <w:tcW w:w="381" w:type="dxa"/>
            <w:vAlign w:val="center"/>
          </w:tcPr>
          <w:p w:rsidR="00896CF4" w:rsidRPr="00DA3BC2" w:rsidRDefault="002507E2" w:rsidP="000559F5">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w:t>
            </w:r>
          </w:p>
        </w:tc>
        <w:tc>
          <w:tcPr>
            <w:tcW w:w="4110" w:type="dxa"/>
            <w:vAlign w:val="bottom"/>
          </w:tcPr>
          <w:p w:rsidR="00896CF4" w:rsidRPr="00DA3BC2" w:rsidRDefault="000B04C4" w:rsidP="0046028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Умение у</w:t>
            </w:r>
            <w:r w:rsidR="0046028C" w:rsidRPr="00DA3BC2">
              <w:rPr>
                <w:rFonts w:ascii="Times New Roman" w:eastAsia="Times New Roman" w:hAnsi="Times New Roman" w:cs="Times New Roman"/>
                <w:sz w:val="24"/>
                <w:szCs w:val="24"/>
              </w:rPr>
              <w:t>станавливать в</w:t>
            </w:r>
            <w:r w:rsidR="0046028C">
              <w:rPr>
                <w:rFonts w:ascii="Times New Roman" w:eastAsia="Times New Roman" w:hAnsi="Times New Roman" w:cs="Times New Roman"/>
                <w:sz w:val="24"/>
                <w:szCs w:val="24"/>
              </w:rPr>
              <w:t>заимно-однозначное соответствие</w:t>
            </w:r>
          </w:p>
        </w:tc>
        <w:tc>
          <w:tcPr>
            <w:tcW w:w="1703" w:type="dxa"/>
            <w:vAlign w:val="center"/>
          </w:tcPr>
          <w:p w:rsidR="00896CF4" w:rsidRPr="00DA3BC2" w:rsidRDefault="000B04C4" w:rsidP="000559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703" w:type="dxa"/>
            <w:vAlign w:val="center"/>
          </w:tcPr>
          <w:p w:rsidR="00896CF4" w:rsidRPr="00DA3BC2" w:rsidRDefault="000B04C4" w:rsidP="000559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703" w:type="dxa"/>
            <w:vAlign w:val="center"/>
          </w:tcPr>
          <w:p w:rsidR="00896CF4" w:rsidRPr="00DA3BC2" w:rsidRDefault="000B04C4" w:rsidP="000559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46028C" w:rsidRPr="00DA3BC2" w:rsidTr="0046028C">
        <w:trPr>
          <w:trHeight w:val="20"/>
        </w:trPr>
        <w:tc>
          <w:tcPr>
            <w:tcW w:w="381" w:type="dxa"/>
            <w:vAlign w:val="center"/>
          </w:tcPr>
          <w:p w:rsidR="0046028C" w:rsidRDefault="0046028C" w:rsidP="000559F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110" w:type="dxa"/>
            <w:vAlign w:val="bottom"/>
          </w:tcPr>
          <w:p w:rsidR="0046028C" w:rsidRPr="00DA3BC2" w:rsidRDefault="0046028C" w:rsidP="0046028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Сохранение дискретного множества</w:t>
            </w:r>
          </w:p>
        </w:tc>
        <w:tc>
          <w:tcPr>
            <w:tcW w:w="1703" w:type="dxa"/>
            <w:vAlign w:val="center"/>
          </w:tcPr>
          <w:p w:rsidR="0046028C" w:rsidRPr="00DA3BC2" w:rsidRDefault="000B04C4" w:rsidP="004D3F35">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20</w:t>
            </w:r>
          </w:p>
        </w:tc>
        <w:tc>
          <w:tcPr>
            <w:tcW w:w="1703" w:type="dxa"/>
            <w:vAlign w:val="center"/>
          </w:tcPr>
          <w:p w:rsidR="0046028C" w:rsidRPr="00DA3BC2" w:rsidRDefault="000B04C4" w:rsidP="004D3F35">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35</w:t>
            </w:r>
          </w:p>
        </w:tc>
        <w:tc>
          <w:tcPr>
            <w:tcW w:w="1703" w:type="dxa"/>
            <w:vAlign w:val="center"/>
          </w:tcPr>
          <w:p w:rsidR="0046028C" w:rsidRPr="00DA3BC2" w:rsidRDefault="000B04C4" w:rsidP="004D3F35">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45</w:t>
            </w:r>
          </w:p>
        </w:tc>
      </w:tr>
    </w:tbl>
    <w:p w:rsidR="000559F5" w:rsidRPr="00935A27" w:rsidRDefault="000559F5" w:rsidP="008D53CC">
      <w:pPr>
        <w:spacing w:after="0" w:line="240" w:lineRule="auto"/>
        <w:jc w:val="both"/>
        <w:rPr>
          <w:rFonts w:ascii="Times New Roman" w:eastAsia="Times New Roman" w:hAnsi="Times New Roman" w:cs="Times New Roman"/>
          <w:sz w:val="16"/>
          <w:szCs w:val="16"/>
        </w:rPr>
      </w:pPr>
    </w:p>
    <w:p w:rsidR="00896CF4" w:rsidRPr="00DA3BC2" w:rsidRDefault="006F507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 xml:space="preserve">Результаты диагностики показали, что у </w:t>
      </w:r>
      <w:r w:rsidR="000B04C4">
        <w:rPr>
          <w:rFonts w:ascii="Times New Roman" w:eastAsia="Times New Roman" w:hAnsi="Times New Roman" w:cs="Times New Roman"/>
          <w:sz w:val="24"/>
          <w:szCs w:val="24"/>
        </w:rPr>
        <w:t>40</w:t>
      </w:r>
      <w:r w:rsidR="00896CF4" w:rsidRPr="00DA3BC2">
        <w:rPr>
          <w:rFonts w:ascii="Times New Roman" w:eastAsia="Times New Roman" w:hAnsi="Times New Roman" w:cs="Times New Roman"/>
          <w:sz w:val="24"/>
          <w:szCs w:val="24"/>
        </w:rPr>
        <w:t>% обучающихся – на низком уровне сформированы умения устанавливать в</w:t>
      </w:r>
      <w:r w:rsidR="00935A27">
        <w:rPr>
          <w:rFonts w:ascii="Times New Roman" w:eastAsia="Times New Roman" w:hAnsi="Times New Roman" w:cs="Times New Roman"/>
          <w:sz w:val="24"/>
          <w:szCs w:val="24"/>
        </w:rPr>
        <w:t>заимно-однозначное соответствие</w:t>
      </w:r>
      <w:r w:rsidR="00896CF4" w:rsidRPr="00DA3BC2">
        <w:rPr>
          <w:rFonts w:ascii="Times New Roman" w:eastAsia="Times New Roman" w:hAnsi="Times New Roman" w:cs="Times New Roman"/>
          <w:sz w:val="24"/>
          <w:szCs w:val="24"/>
        </w:rPr>
        <w:t>,</w:t>
      </w:r>
      <w:r w:rsidR="00935A27">
        <w:rPr>
          <w:rFonts w:ascii="Times New Roman" w:eastAsia="Times New Roman" w:hAnsi="Times New Roman" w:cs="Times New Roman"/>
          <w:sz w:val="24"/>
          <w:szCs w:val="24"/>
        </w:rPr>
        <w:t xml:space="preserve">  </w:t>
      </w:r>
      <w:r w:rsidR="000B04C4">
        <w:rPr>
          <w:rFonts w:ascii="Times New Roman" w:eastAsia="Times New Roman" w:hAnsi="Times New Roman" w:cs="Times New Roman"/>
          <w:sz w:val="24"/>
          <w:szCs w:val="24"/>
        </w:rPr>
        <w:t>45</w:t>
      </w:r>
      <w:r w:rsidR="00896CF4" w:rsidRPr="00DA3BC2">
        <w:rPr>
          <w:rFonts w:ascii="Times New Roman" w:eastAsia="Times New Roman" w:hAnsi="Times New Roman" w:cs="Times New Roman"/>
          <w:sz w:val="24"/>
          <w:szCs w:val="24"/>
        </w:rPr>
        <w:t>% обучающихся испытывают затруднения при выполнении заданий на сохранение дискретного множества.</w:t>
      </w:r>
    </w:p>
    <w:p w:rsidR="00896CF4" w:rsidRPr="00DA3BC2" w:rsidRDefault="006F507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Кроме этого, на данном этапе была проведена диагностика по определению знаково-символических умений дифференцировать план знаков и символов и предметный план на основе методики А.Н. Рябинкиной «Нахождение схем к задачам» (</w:t>
      </w:r>
      <w:r w:rsidR="00896CF4" w:rsidRPr="00DA3BC2">
        <w:rPr>
          <w:rFonts w:ascii="Times New Roman" w:eastAsia="Times New Roman" w:hAnsi="Times New Roman" w:cs="Times New Roman"/>
          <w:i/>
          <w:iCs/>
          <w:sz w:val="24"/>
          <w:szCs w:val="24"/>
        </w:rPr>
        <w:t>Приложение</w:t>
      </w:r>
      <w:r w:rsidR="00935A27">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i/>
          <w:iCs/>
          <w:sz w:val="24"/>
          <w:szCs w:val="24"/>
        </w:rPr>
        <w:t>2</w:t>
      </w:r>
      <w:r w:rsidR="00896CF4" w:rsidRPr="00DA3BC2">
        <w:rPr>
          <w:rFonts w:ascii="Times New Roman" w:eastAsia="Times New Roman" w:hAnsi="Times New Roman" w:cs="Times New Roman"/>
          <w:sz w:val="24"/>
          <w:szCs w:val="24"/>
        </w:rPr>
        <w:t>).</w:t>
      </w:r>
    </w:p>
    <w:p w:rsidR="00896CF4" w:rsidRDefault="006F5077"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Оценивание знаково-символических умений обучающихся как показателя сформированности познавательных универсальных учебных действий проводилось по следующим критериям:</w:t>
      </w:r>
    </w:p>
    <w:p w:rsidR="00935A27" w:rsidRPr="00935A27" w:rsidRDefault="00935A27" w:rsidP="008D53CC">
      <w:pPr>
        <w:spacing w:after="0" w:line="240" w:lineRule="auto"/>
        <w:jc w:val="both"/>
        <w:rPr>
          <w:rFonts w:ascii="Times New Roman" w:hAnsi="Times New Roman" w:cs="Times New Roman"/>
          <w:sz w:val="16"/>
          <w:szCs w:val="16"/>
        </w:rPr>
      </w:pPr>
    </w:p>
    <w:tbl>
      <w:tblPr>
        <w:tblW w:w="9600" w:type="dxa"/>
        <w:tblInd w:w="5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4A0"/>
      </w:tblPr>
      <w:tblGrid>
        <w:gridCol w:w="381"/>
        <w:gridCol w:w="4110"/>
        <w:gridCol w:w="1701"/>
        <w:gridCol w:w="1701"/>
        <w:gridCol w:w="1707"/>
      </w:tblGrid>
      <w:tr w:rsidR="00935A27" w:rsidRPr="00DA3BC2" w:rsidTr="0046028C">
        <w:trPr>
          <w:trHeight w:val="20"/>
        </w:trPr>
        <w:tc>
          <w:tcPr>
            <w:tcW w:w="381" w:type="dxa"/>
            <w:vMerge w:val="restart"/>
          </w:tcPr>
          <w:p w:rsidR="00935A27" w:rsidRPr="00DA3BC2" w:rsidRDefault="00935A27" w:rsidP="002507E2">
            <w:pPr>
              <w:spacing w:after="0" w:line="240" w:lineRule="auto"/>
              <w:rPr>
                <w:rFonts w:ascii="Times New Roman" w:hAnsi="Times New Roman" w:cs="Times New Roman"/>
                <w:sz w:val="24"/>
                <w:szCs w:val="24"/>
              </w:rPr>
            </w:pPr>
            <w:r w:rsidRPr="00DA3BC2">
              <w:rPr>
                <w:rFonts w:ascii="Times New Roman" w:eastAsia="Times New Roman" w:hAnsi="Times New Roman" w:cs="Times New Roman"/>
                <w:bCs/>
                <w:sz w:val="24"/>
                <w:szCs w:val="24"/>
              </w:rPr>
              <w:t>№</w:t>
            </w:r>
          </w:p>
          <w:p w:rsidR="00935A27" w:rsidRPr="00DA3BC2" w:rsidRDefault="00935A27" w:rsidP="002507E2">
            <w:pPr>
              <w:spacing w:after="0" w:line="240" w:lineRule="auto"/>
              <w:rPr>
                <w:rFonts w:ascii="Times New Roman" w:eastAsia="Times New Roman" w:hAnsi="Times New Roman" w:cs="Times New Roman"/>
                <w:bCs/>
                <w:sz w:val="24"/>
                <w:szCs w:val="24"/>
              </w:rPr>
            </w:pPr>
          </w:p>
        </w:tc>
        <w:tc>
          <w:tcPr>
            <w:tcW w:w="4110" w:type="dxa"/>
            <w:vMerge w:val="restart"/>
          </w:tcPr>
          <w:p w:rsidR="00935A27" w:rsidRPr="00DA3BC2" w:rsidRDefault="00935A27" w:rsidP="002507E2">
            <w:pPr>
              <w:spacing w:after="0" w:line="240" w:lineRule="auto"/>
              <w:rPr>
                <w:rFonts w:ascii="Times New Roman" w:eastAsia="Times New Roman" w:hAnsi="Times New Roman" w:cs="Times New Roman"/>
                <w:bCs/>
                <w:sz w:val="24"/>
                <w:szCs w:val="24"/>
              </w:rPr>
            </w:pPr>
            <w:r w:rsidRPr="00DA3BC2">
              <w:rPr>
                <w:rFonts w:ascii="Times New Roman" w:eastAsia="Times New Roman" w:hAnsi="Times New Roman" w:cs="Times New Roman"/>
                <w:bCs/>
                <w:sz w:val="24"/>
                <w:szCs w:val="24"/>
              </w:rPr>
              <w:t>Критерии оценивания</w:t>
            </w:r>
          </w:p>
        </w:tc>
        <w:tc>
          <w:tcPr>
            <w:tcW w:w="5109" w:type="dxa"/>
            <w:gridSpan w:val="3"/>
          </w:tcPr>
          <w:p w:rsidR="00935A27" w:rsidRPr="00DA3BC2" w:rsidRDefault="00935A27" w:rsidP="00935A27">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Уровни сформированности познавательных УУД</w:t>
            </w:r>
          </w:p>
        </w:tc>
      </w:tr>
      <w:tr w:rsidR="00935A27" w:rsidRPr="00DA3BC2" w:rsidTr="0046028C">
        <w:trPr>
          <w:trHeight w:val="20"/>
        </w:trPr>
        <w:tc>
          <w:tcPr>
            <w:tcW w:w="381" w:type="dxa"/>
            <w:vMerge/>
          </w:tcPr>
          <w:p w:rsidR="00935A27" w:rsidRPr="00DA3BC2" w:rsidRDefault="00935A27" w:rsidP="002507E2">
            <w:pPr>
              <w:spacing w:after="0" w:line="240" w:lineRule="auto"/>
              <w:rPr>
                <w:rFonts w:ascii="Times New Roman" w:hAnsi="Times New Roman" w:cs="Times New Roman"/>
                <w:sz w:val="24"/>
                <w:szCs w:val="24"/>
              </w:rPr>
            </w:pPr>
          </w:p>
        </w:tc>
        <w:tc>
          <w:tcPr>
            <w:tcW w:w="4110" w:type="dxa"/>
            <w:vMerge/>
          </w:tcPr>
          <w:p w:rsidR="00935A27" w:rsidRPr="00DA3BC2" w:rsidRDefault="00935A27" w:rsidP="002507E2">
            <w:pPr>
              <w:spacing w:after="0" w:line="240" w:lineRule="auto"/>
              <w:rPr>
                <w:rFonts w:ascii="Times New Roman" w:hAnsi="Times New Roman" w:cs="Times New Roman"/>
                <w:sz w:val="24"/>
                <w:szCs w:val="24"/>
              </w:rPr>
            </w:pPr>
          </w:p>
        </w:tc>
        <w:tc>
          <w:tcPr>
            <w:tcW w:w="1701" w:type="dxa"/>
          </w:tcPr>
          <w:p w:rsidR="00935A27" w:rsidRPr="00DA3BC2" w:rsidRDefault="00935A27" w:rsidP="0046028C">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Cs/>
                <w:sz w:val="24"/>
                <w:szCs w:val="24"/>
              </w:rPr>
              <w:t>Высокий</w:t>
            </w:r>
            <w:r w:rsidR="0046028C">
              <w:rPr>
                <w:rFonts w:ascii="Times New Roman" w:hAnsi="Times New Roman" w:cs="Times New Roman"/>
                <w:sz w:val="24"/>
                <w:szCs w:val="24"/>
              </w:rPr>
              <w:t xml:space="preserve"> </w:t>
            </w:r>
            <w:r w:rsidR="00861940">
              <w:rPr>
                <w:rFonts w:ascii="Times New Roman" w:hAnsi="Times New Roman" w:cs="Times New Roman"/>
                <w:sz w:val="24"/>
                <w:szCs w:val="24"/>
              </w:rPr>
              <w:t>(</w:t>
            </w:r>
            <w:r w:rsidR="0046028C">
              <w:rPr>
                <w:rFonts w:ascii="Times New Roman" w:hAnsi="Times New Roman" w:cs="Times New Roman"/>
                <w:sz w:val="24"/>
                <w:szCs w:val="24"/>
              </w:rPr>
              <w:t>%)</w:t>
            </w:r>
          </w:p>
        </w:tc>
        <w:tc>
          <w:tcPr>
            <w:tcW w:w="1701" w:type="dxa"/>
          </w:tcPr>
          <w:p w:rsidR="00935A27" w:rsidRPr="00DA3BC2" w:rsidRDefault="00935A27" w:rsidP="0046028C">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Cs/>
                <w:sz w:val="24"/>
                <w:szCs w:val="24"/>
              </w:rPr>
              <w:t>Средний</w:t>
            </w:r>
            <w:r w:rsidR="0046028C">
              <w:rPr>
                <w:rFonts w:ascii="Times New Roman" w:eastAsia="Times New Roman" w:hAnsi="Times New Roman" w:cs="Times New Roman"/>
                <w:bCs/>
                <w:sz w:val="24"/>
                <w:szCs w:val="24"/>
              </w:rPr>
              <w:t xml:space="preserve"> </w:t>
            </w:r>
            <w:r w:rsidR="0046028C">
              <w:rPr>
                <w:rFonts w:ascii="Times New Roman" w:hAnsi="Times New Roman" w:cs="Times New Roman"/>
                <w:sz w:val="24"/>
                <w:szCs w:val="24"/>
              </w:rPr>
              <w:t>(%)</w:t>
            </w:r>
          </w:p>
        </w:tc>
        <w:tc>
          <w:tcPr>
            <w:tcW w:w="1707" w:type="dxa"/>
          </w:tcPr>
          <w:p w:rsidR="00935A27" w:rsidRPr="00DA3BC2" w:rsidRDefault="00935A27" w:rsidP="0046028C">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Cs/>
                <w:sz w:val="24"/>
                <w:szCs w:val="24"/>
              </w:rPr>
              <w:t>Низкий</w:t>
            </w:r>
            <w:r w:rsidR="0046028C">
              <w:rPr>
                <w:rFonts w:ascii="Times New Roman" w:eastAsia="Times New Roman" w:hAnsi="Times New Roman" w:cs="Times New Roman"/>
                <w:bCs/>
                <w:sz w:val="24"/>
                <w:szCs w:val="24"/>
              </w:rPr>
              <w:t xml:space="preserve"> </w:t>
            </w:r>
            <w:r w:rsidR="0046028C">
              <w:rPr>
                <w:rFonts w:ascii="Times New Roman" w:hAnsi="Times New Roman" w:cs="Times New Roman"/>
                <w:sz w:val="24"/>
                <w:szCs w:val="24"/>
              </w:rPr>
              <w:t>(%)</w:t>
            </w:r>
          </w:p>
        </w:tc>
      </w:tr>
      <w:tr w:rsidR="00896CF4" w:rsidRPr="00DA3BC2" w:rsidTr="0046028C">
        <w:trPr>
          <w:trHeight w:val="20"/>
        </w:trPr>
        <w:tc>
          <w:tcPr>
            <w:tcW w:w="381" w:type="dxa"/>
          </w:tcPr>
          <w:p w:rsidR="00896CF4" w:rsidRPr="00DA3BC2" w:rsidRDefault="00896CF4" w:rsidP="002507E2">
            <w:pPr>
              <w:spacing w:after="0" w:line="240" w:lineRule="auto"/>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1.</w:t>
            </w:r>
          </w:p>
        </w:tc>
        <w:tc>
          <w:tcPr>
            <w:tcW w:w="4110" w:type="dxa"/>
          </w:tcPr>
          <w:p w:rsidR="00896CF4" w:rsidRPr="00935A27" w:rsidRDefault="00896CF4" w:rsidP="002507E2">
            <w:pPr>
              <w:spacing w:after="0" w:line="240" w:lineRule="auto"/>
              <w:rPr>
                <w:rFonts w:ascii="Times New Roman" w:hAnsi="Times New Roman" w:cs="Times New Roman"/>
                <w:sz w:val="24"/>
                <w:szCs w:val="24"/>
              </w:rPr>
            </w:pPr>
            <w:r w:rsidRPr="00935A27">
              <w:rPr>
                <w:rFonts w:ascii="Times New Roman" w:eastAsia="Times New Roman" w:hAnsi="Times New Roman" w:cs="Times New Roman"/>
                <w:sz w:val="24"/>
                <w:szCs w:val="24"/>
              </w:rPr>
              <w:t>Умение    вы</w:t>
            </w:r>
            <w:r w:rsidR="007F1414" w:rsidRPr="00935A27">
              <w:rPr>
                <w:rFonts w:ascii="Times New Roman" w:eastAsia="Times New Roman" w:hAnsi="Times New Roman" w:cs="Times New Roman"/>
                <w:sz w:val="24"/>
                <w:szCs w:val="24"/>
              </w:rPr>
              <w:t>делять    структуру    задачи</w:t>
            </w:r>
            <w:r w:rsidR="00935A27" w:rsidRPr="00935A27">
              <w:rPr>
                <w:rFonts w:ascii="Times New Roman" w:eastAsia="Times New Roman" w:hAnsi="Times New Roman" w:cs="Times New Roman"/>
                <w:sz w:val="24"/>
                <w:szCs w:val="24"/>
              </w:rPr>
              <w:t xml:space="preserve"> </w:t>
            </w:r>
            <w:r w:rsidR="007F1414" w:rsidRPr="00935A27">
              <w:rPr>
                <w:rFonts w:ascii="Times New Roman" w:eastAsia="Times New Roman" w:hAnsi="Times New Roman" w:cs="Times New Roman"/>
                <w:sz w:val="24"/>
                <w:szCs w:val="24"/>
              </w:rPr>
              <w:t>-</w:t>
            </w:r>
            <w:r w:rsidR="00935A27" w:rsidRPr="00935A27">
              <w:rPr>
                <w:rFonts w:ascii="Times New Roman" w:eastAsia="Times New Roman" w:hAnsi="Times New Roman" w:cs="Times New Roman"/>
                <w:sz w:val="24"/>
                <w:szCs w:val="24"/>
              </w:rPr>
              <w:t xml:space="preserve"> </w:t>
            </w:r>
            <w:r w:rsidR="00DA3BC2" w:rsidRPr="00935A27">
              <w:rPr>
                <w:rFonts w:ascii="Times New Roman" w:eastAsia="Times New Roman" w:hAnsi="Times New Roman" w:cs="Times New Roman"/>
                <w:sz w:val="24"/>
                <w:szCs w:val="24"/>
              </w:rPr>
              <w:t>смысловые единицы текста и отношения между ними</w:t>
            </w:r>
          </w:p>
        </w:tc>
        <w:tc>
          <w:tcPr>
            <w:tcW w:w="1701" w:type="dxa"/>
            <w:vAlign w:val="center"/>
          </w:tcPr>
          <w:p w:rsidR="00896CF4" w:rsidRPr="00DA3BC2" w:rsidRDefault="00896CF4" w:rsidP="00935A27">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10</w:t>
            </w:r>
          </w:p>
        </w:tc>
        <w:tc>
          <w:tcPr>
            <w:tcW w:w="1701" w:type="dxa"/>
            <w:vAlign w:val="center"/>
          </w:tcPr>
          <w:p w:rsidR="00896CF4" w:rsidRPr="00DA3BC2" w:rsidRDefault="0046028C" w:rsidP="00935A2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44</w:t>
            </w:r>
          </w:p>
        </w:tc>
        <w:tc>
          <w:tcPr>
            <w:tcW w:w="1707" w:type="dxa"/>
            <w:vAlign w:val="center"/>
          </w:tcPr>
          <w:p w:rsidR="00896CF4" w:rsidRPr="00DA3BC2" w:rsidRDefault="0046028C" w:rsidP="00935A27">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46</w:t>
            </w:r>
          </w:p>
        </w:tc>
      </w:tr>
      <w:tr w:rsidR="00935A27" w:rsidRPr="00DA3BC2" w:rsidTr="0046028C">
        <w:trPr>
          <w:trHeight w:val="20"/>
        </w:trPr>
        <w:tc>
          <w:tcPr>
            <w:tcW w:w="381" w:type="dxa"/>
          </w:tcPr>
          <w:p w:rsidR="00935A27" w:rsidRPr="00DA3BC2" w:rsidRDefault="00935A27" w:rsidP="002507E2">
            <w:pPr>
              <w:spacing w:after="0" w:line="240" w:lineRule="auto"/>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2.</w:t>
            </w:r>
          </w:p>
        </w:tc>
        <w:tc>
          <w:tcPr>
            <w:tcW w:w="4110" w:type="dxa"/>
          </w:tcPr>
          <w:p w:rsidR="00935A27" w:rsidRPr="00935A27" w:rsidRDefault="00935A27" w:rsidP="002507E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Находить способ решения, соотносить элементы схем с компонентами задач – смысловыми единицами текста</w:t>
            </w:r>
          </w:p>
        </w:tc>
        <w:tc>
          <w:tcPr>
            <w:tcW w:w="1701" w:type="dxa"/>
            <w:vAlign w:val="center"/>
          </w:tcPr>
          <w:p w:rsidR="00935A27" w:rsidRPr="00DA3BC2" w:rsidRDefault="00935A27" w:rsidP="004D3F35">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10</w:t>
            </w:r>
          </w:p>
        </w:tc>
        <w:tc>
          <w:tcPr>
            <w:tcW w:w="1701" w:type="dxa"/>
            <w:vAlign w:val="center"/>
          </w:tcPr>
          <w:p w:rsidR="00935A27" w:rsidRPr="00DA3BC2" w:rsidRDefault="00935A27" w:rsidP="004D3F35">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42</w:t>
            </w:r>
          </w:p>
        </w:tc>
        <w:tc>
          <w:tcPr>
            <w:tcW w:w="1707" w:type="dxa"/>
            <w:vAlign w:val="center"/>
          </w:tcPr>
          <w:p w:rsidR="00935A27" w:rsidRPr="00DA3BC2" w:rsidRDefault="00935A27" w:rsidP="004D3F35">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48</w:t>
            </w:r>
          </w:p>
        </w:tc>
      </w:tr>
      <w:tr w:rsidR="00935A27" w:rsidRPr="00DA3BC2" w:rsidTr="0046028C">
        <w:trPr>
          <w:trHeight w:val="20"/>
        </w:trPr>
        <w:tc>
          <w:tcPr>
            <w:tcW w:w="381" w:type="dxa"/>
          </w:tcPr>
          <w:p w:rsidR="00935A27" w:rsidRPr="00DA3BC2" w:rsidRDefault="00935A27" w:rsidP="002507E2">
            <w:pPr>
              <w:spacing w:after="0" w:line="240" w:lineRule="auto"/>
              <w:rPr>
                <w:rFonts w:ascii="Times New Roman" w:hAnsi="Times New Roman" w:cs="Times New Roman"/>
                <w:sz w:val="24"/>
                <w:szCs w:val="24"/>
              </w:rPr>
            </w:pPr>
            <w:r w:rsidRPr="00DA3BC2">
              <w:rPr>
                <w:rFonts w:ascii="Times New Roman" w:eastAsia="Times New Roman" w:hAnsi="Times New Roman" w:cs="Times New Roman"/>
                <w:sz w:val="24"/>
                <w:szCs w:val="24"/>
              </w:rPr>
              <w:t>3.</w:t>
            </w:r>
          </w:p>
        </w:tc>
        <w:tc>
          <w:tcPr>
            <w:tcW w:w="4110" w:type="dxa"/>
          </w:tcPr>
          <w:p w:rsidR="00935A27" w:rsidRPr="00935A27" w:rsidRDefault="00935A27" w:rsidP="002507E2">
            <w:pPr>
              <w:spacing w:after="0" w:line="240" w:lineRule="auto"/>
              <w:rPr>
                <w:rFonts w:ascii="Times New Roman" w:hAnsi="Times New Roman" w:cs="Times New Roman"/>
                <w:sz w:val="24"/>
                <w:szCs w:val="24"/>
              </w:rPr>
            </w:pPr>
            <w:r w:rsidRPr="00935A27">
              <w:rPr>
                <w:rFonts w:ascii="Times New Roman" w:eastAsia="Times New Roman" w:hAnsi="Times New Roman" w:cs="Times New Roman"/>
                <w:sz w:val="24"/>
                <w:szCs w:val="24"/>
              </w:rPr>
              <w:t>Проводить   логический   и   количественный анализ схем</w:t>
            </w:r>
          </w:p>
        </w:tc>
        <w:tc>
          <w:tcPr>
            <w:tcW w:w="1701" w:type="dxa"/>
            <w:vAlign w:val="center"/>
          </w:tcPr>
          <w:p w:rsidR="00935A27" w:rsidRPr="00DA3BC2" w:rsidRDefault="00935A27" w:rsidP="00935A27">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10</w:t>
            </w:r>
          </w:p>
        </w:tc>
        <w:tc>
          <w:tcPr>
            <w:tcW w:w="1701" w:type="dxa"/>
            <w:vAlign w:val="center"/>
          </w:tcPr>
          <w:p w:rsidR="00935A27" w:rsidRPr="00DA3BC2" w:rsidRDefault="00935A27" w:rsidP="00935A27">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40</w:t>
            </w:r>
          </w:p>
        </w:tc>
        <w:tc>
          <w:tcPr>
            <w:tcW w:w="1707" w:type="dxa"/>
            <w:vAlign w:val="center"/>
          </w:tcPr>
          <w:p w:rsidR="00935A27" w:rsidRPr="00DA3BC2" w:rsidRDefault="00935A27" w:rsidP="00935A27">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sz w:val="24"/>
                <w:szCs w:val="24"/>
              </w:rPr>
              <w:t>50</w:t>
            </w:r>
          </w:p>
        </w:tc>
      </w:tr>
    </w:tbl>
    <w:p w:rsidR="00896CF4" w:rsidRPr="00DA3BC2" w:rsidRDefault="006F507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Результаты диагностики показали следующее распределение по уровням</w:t>
      </w:r>
      <w:r w:rsidR="007F1414">
        <w:rPr>
          <w:rFonts w:ascii="Times New Roman" w:hAnsi="Times New Roman" w:cs="Times New Roman"/>
          <w:sz w:val="24"/>
          <w:szCs w:val="24"/>
        </w:rPr>
        <w:t xml:space="preserve"> </w:t>
      </w:r>
      <w:r w:rsidR="00984EED">
        <w:rPr>
          <w:rFonts w:ascii="Times New Roman" w:eastAsia="Times New Roman" w:hAnsi="Times New Roman" w:cs="Times New Roman"/>
          <w:sz w:val="24"/>
          <w:szCs w:val="24"/>
        </w:rPr>
        <w:t>сформированности</w:t>
      </w:r>
      <w:r w:rsidR="00896CF4" w:rsidRPr="00DA3BC2">
        <w:rPr>
          <w:rFonts w:ascii="Times New Roman" w:eastAsia="Times New Roman" w:hAnsi="Times New Roman" w:cs="Times New Roman"/>
          <w:sz w:val="24"/>
          <w:szCs w:val="24"/>
        </w:rPr>
        <w:t>: 46%</w:t>
      </w:r>
      <w:r w:rsidR="0046028C">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w:t>
      </w:r>
      <w:r w:rsidR="0046028C">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не умеют выделять структуру задачи,</w:t>
      </w:r>
      <w:r w:rsidR="007F1414">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 xml:space="preserve">не идентифицируют схему, соответствующую </w:t>
      </w:r>
      <w:r w:rsidR="0046028C">
        <w:rPr>
          <w:rFonts w:ascii="Times New Roman" w:eastAsia="Times New Roman" w:hAnsi="Times New Roman" w:cs="Times New Roman"/>
          <w:sz w:val="24"/>
          <w:szCs w:val="24"/>
        </w:rPr>
        <w:t>данной задаче</w:t>
      </w:r>
      <w:r w:rsidR="00896CF4" w:rsidRPr="00DA3BC2">
        <w:rPr>
          <w:rFonts w:ascii="Times New Roman" w:eastAsia="Times New Roman" w:hAnsi="Times New Roman" w:cs="Times New Roman"/>
          <w:sz w:val="24"/>
          <w:szCs w:val="24"/>
        </w:rPr>
        <w:t>, 48% обучающихся испытывают затруднения при выполнении заданий на нахождение способов решения; соотношение элементов схем с компонентами задач — смысловыми единицами текста, 50% не смогли провести логический и количественный анализ предложенных схем.</w:t>
      </w:r>
    </w:p>
    <w:p w:rsidR="00896CF4" w:rsidRPr="00DA3BC2" w:rsidRDefault="006F507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В ходе анализа результатов диагностик по изучению исходного состояния сформированности познавательных универсальных учебных действий и анализа</w:t>
      </w:r>
      <w:r w:rsidR="007F1414">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допущенных ошибок была определена необходимость формирования у обучающихся познавательных универсальных учебных действий на уроках математики через систему упражнений развивающего характера, что определило тему педагогического опыта.</w:t>
      </w:r>
    </w:p>
    <w:p w:rsidR="006F5077" w:rsidRPr="006F5077" w:rsidRDefault="006F5077" w:rsidP="008D53CC">
      <w:pPr>
        <w:spacing w:after="0" w:line="240" w:lineRule="auto"/>
        <w:jc w:val="both"/>
        <w:rPr>
          <w:rFonts w:ascii="Times New Roman" w:eastAsia="Times New Roman" w:hAnsi="Times New Roman" w:cs="Times New Roman"/>
          <w:b/>
          <w:bCs/>
          <w:sz w:val="16"/>
          <w:szCs w:val="16"/>
        </w:rPr>
      </w:pPr>
    </w:p>
    <w:p w:rsidR="00896CF4" w:rsidRDefault="00896CF4" w:rsidP="008D53CC">
      <w:pPr>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Актуальность опыта</w:t>
      </w:r>
    </w:p>
    <w:p w:rsidR="006F5077" w:rsidRPr="006F5077" w:rsidRDefault="006F5077" w:rsidP="008D53CC">
      <w:pPr>
        <w:spacing w:after="0" w:line="240" w:lineRule="auto"/>
        <w:jc w:val="both"/>
        <w:rPr>
          <w:rFonts w:ascii="Times New Roman" w:hAnsi="Times New Roman" w:cs="Times New Roman"/>
          <w:sz w:val="16"/>
          <w:szCs w:val="16"/>
        </w:rPr>
      </w:pPr>
    </w:p>
    <w:p w:rsidR="00896CF4" w:rsidRPr="00DA3BC2" w:rsidRDefault="006F507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Современное  общество  ставит  перед  общеобразовательной  школой  новые  задачи:</w:t>
      </w:r>
      <w:r w:rsidR="007F1414">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формирования опыта самостоятельной деятельности учащихся и формирование целостной системы универсальных учебных действий. Именно начальное образование закладывает систему учебных и познавательных мотивов, умение принимать,</w:t>
      </w:r>
      <w:r w:rsidR="007F1414">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сохранять, реализовывать учебные цели, планировать, контролировать и оценивать учебные действия и их результат. [1]</w:t>
      </w:r>
    </w:p>
    <w:p w:rsidR="00896CF4" w:rsidRPr="00DA3BC2" w:rsidRDefault="006F507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Важнейшим приоритетом начального общего образования становится развитие личности, готовой к правильному взаимодействию с окружающим миром через формирование универсальных учебных действий (познавательные, регулятивные, личностные и коммуникативные), которые должны стать базой для овладения ключевыми компетенциями, «составляющими основу умения учиться». [2]</w:t>
      </w:r>
    </w:p>
    <w:p w:rsidR="00896CF4" w:rsidRPr="00DA3BC2" w:rsidRDefault="006F5077" w:rsidP="008D53CC">
      <w:pPr>
        <w:spacing w:after="0" w:line="240" w:lineRule="auto"/>
        <w:ind w:right="20"/>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 xml:space="preserve">Ключевые изменения в </w:t>
      </w:r>
      <w:r w:rsidR="00A91D64">
        <w:rPr>
          <w:rFonts w:ascii="Times New Roman" w:eastAsia="Times New Roman" w:hAnsi="Times New Roman" w:cs="Times New Roman"/>
          <w:sz w:val="24"/>
          <w:szCs w:val="24"/>
        </w:rPr>
        <w:t>ф</w:t>
      </w:r>
      <w:r w:rsidR="00896CF4" w:rsidRPr="00DA3BC2">
        <w:rPr>
          <w:rFonts w:ascii="Times New Roman" w:eastAsia="Times New Roman" w:hAnsi="Times New Roman" w:cs="Times New Roman"/>
          <w:sz w:val="24"/>
          <w:szCs w:val="24"/>
        </w:rPr>
        <w:t xml:space="preserve">едеральных </w:t>
      </w:r>
      <w:r w:rsidR="00A91D64">
        <w:rPr>
          <w:rFonts w:ascii="Times New Roman" w:eastAsia="Times New Roman" w:hAnsi="Times New Roman" w:cs="Times New Roman"/>
          <w:sz w:val="24"/>
          <w:szCs w:val="24"/>
        </w:rPr>
        <w:t>г</w:t>
      </w:r>
      <w:r w:rsidR="00896CF4" w:rsidRPr="00DA3BC2">
        <w:rPr>
          <w:rFonts w:ascii="Times New Roman" w:eastAsia="Times New Roman" w:hAnsi="Times New Roman" w:cs="Times New Roman"/>
          <w:sz w:val="24"/>
          <w:szCs w:val="24"/>
        </w:rPr>
        <w:t xml:space="preserve">осударственных </w:t>
      </w:r>
      <w:r w:rsidR="00A91D64">
        <w:rPr>
          <w:rFonts w:ascii="Times New Roman" w:eastAsia="Times New Roman" w:hAnsi="Times New Roman" w:cs="Times New Roman"/>
          <w:sz w:val="24"/>
          <w:szCs w:val="24"/>
        </w:rPr>
        <w:t>о</w:t>
      </w:r>
      <w:r w:rsidR="00896CF4" w:rsidRPr="00DA3BC2">
        <w:rPr>
          <w:rFonts w:ascii="Times New Roman" w:eastAsia="Times New Roman" w:hAnsi="Times New Roman" w:cs="Times New Roman"/>
          <w:sz w:val="24"/>
          <w:szCs w:val="24"/>
        </w:rPr>
        <w:t xml:space="preserve">бразовательных </w:t>
      </w:r>
      <w:r w:rsidR="00A91D64">
        <w:rPr>
          <w:rFonts w:ascii="Times New Roman" w:eastAsia="Times New Roman" w:hAnsi="Times New Roman" w:cs="Times New Roman"/>
          <w:sz w:val="24"/>
          <w:szCs w:val="24"/>
        </w:rPr>
        <w:t>с</w:t>
      </w:r>
      <w:r w:rsidR="00896CF4" w:rsidRPr="00DA3BC2">
        <w:rPr>
          <w:rFonts w:ascii="Times New Roman" w:eastAsia="Times New Roman" w:hAnsi="Times New Roman" w:cs="Times New Roman"/>
          <w:sz w:val="24"/>
          <w:szCs w:val="24"/>
        </w:rPr>
        <w:t>тандартах второго поколения:</w:t>
      </w:r>
    </w:p>
    <w:p w:rsidR="00896CF4" w:rsidRPr="007F1414" w:rsidRDefault="00A91D64" w:rsidP="00A91D64">
      <w:pPr>
        <w:tabs>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96CF4" w:rsidRPr="00DA3BC2">
        <w:rPr>
          <w:rFonts w:ascii="Times New Roman" w:eastAsia="Times New Roman" w:hAnsi="Times New Roman" w:cs="Times New Roman"/>
          <w:sz w:val="24"/>
          <w:szCs w:val="24"/>
        </w:rPr>
        <w:t>«Ориентация  на  результаты  образования»,  где  развитие  личности  обучающегося</w:t>
      </w:r>
    </w:p>
    <w:p w:rsidR="00896CF4" w:rsidRPr="00DA3BC2" w:rsidRDefault="00896CF4" w:rsidP="00A91D64">
      <w:pPr>
        <w:tabs>
          <w:tab w:val="left" w:pos="284"/>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строится на основе усвоения универсальных учебных действий, что составляет цель, и основной результат образования»</w:t>
      </w:r>
    </w:p>
    <w:p w:rsidR="00896CF4" w:rsidRPr="00A91D64" w:rsidRDefault="00A91D64" w:rsidP="00A91D64">
      <w:pPr>
        <w:tabs>
          <w:tab w:val="left" w:pos="284"/>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00896CF4" w:rsidRPr="00DA3BC2">
        <w:rPr>
          <w:rFonts w:ascii="Times New Roman" w:eastAsia="Times New Roman" w:hAnsi="Times New Roman" w:cs="Times New Roman"/>
          <w:sz w:val="24"/>
          <w:szCs w:val="24"/>
        </w:rPr>
        <w:t>Кардинально изменился подход к оцениванию и аттестации.</w:t>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Объектами итогового контроля и аттестации являются:</w:t>
      </w:r>
    </w:p>
    <w:p w:rsidR="00A91D64" w:rsidRPr="00A91D64" w:rsidRDefault="00896CF4" w:rsidP="008E07AE">
      <w:pPr>
        <w:pStyle w:val="a6"/>
        <w:numPr>
          <w:ilvl w:val="0"/>
          <w:numId w:val="54"/>
        </w:numPr>
        <w:tabs>
          <w:tab w:val="left" w:pos="358"/>
        </w:tabs>
        <w:spacing w:after="0" w:line="240" w:lineRule="auto"/>
        <w:jc w:val="both"/>
        <w:rPr>
          <w:rFonts w:ascii="Times New Roman" w:eastAsia="Symbol" w:hAnsi="Times New Roman" w:cs="Times New Roman"/>
          <w:sz w:val="24"/>
          <w:szCs w:val="24"/>
        </w:rPr>
      </w:pPr>
      <w:r w:rsidRPr="00A91D64">
        <w:rPr>
          <w:rFonts w:ascii="Times New Roman" w:eastAsia="Times New Roman" w:hAnsi="Times New Roman" w:cs="Times New Roman"/>
          <w:i/>
          <w:iCs/>
          <w:sz w:val="24"/>
          <w:szCs w:val="24"/>
        </w:rPr>
        <w:t xml:space="preserve">личностные результаты </w:t>
      </w:r>
      <w:r w:rsidRPr="00A91D64">
        <w:rPr>
          <w:rFonts w:ascii="Times New Roman" w:eastAsia="Times New Roman" w:hAnsi="Times New Roman" w:cs="Times New Roman"/>
          <w:sz w:val="24"/>
          <w:szCs w:val="24"/>
        </w:rPr>
        <w:t>(готовность и способность к саморазвитию,</w:t>
      </w:r>
      <w:r w:rsidRPr="00A91D64">
        <w:rPr>
          <w:rFonts w:ascii="Times New Roman" w:eastAsia="Times New Roman" w:hAnsi="Times New Roman" w:cs="Times New Roman"/>
          <w:i/>
          <w:iCs/>
          <w:sz w:val="24"/>
          <w:szCs w:val="24"/>
        </w:rPr>
        <w:t xml:space="preserve"> </w:t>
      </w:r>
      <w:r w:rsidRPr="00A91D64">
        <w:rPr>
          <w:rFonts w:ascii="Times New Roman" w:eastAsia="Times New Roman" w:hAnsi="Times New Roman" w:cs="Times New Roman"/>
          <w:sz w:val="24"/>
          <w:szCs w:val="24"/>
        </w:rPr>
        <w:t>сформированность</w:t>
      </w:r>
      <w:r w:rsidRPr="00A91D64">
        <w:rPr>
          <w:rFonts w:ascii="Times New Roman" w:eastAsia="Times New Roman" w:hAnsi="Times New Roman" w:cs="Times New Roman"/>
          <w:i/>
          <w:iCs/>
          <w:sz w:val="24"/>
          <w:szCs w:val="24"/>
        </w:rPr>
        <w:t xml:space="preserve"> </w:t>
      </w:r>
      <w:r w:rsidRPr="00A91D64">
        <w:rPr>
          <w:rFonts w:ascii="Times New Roman" w:eastAsia="Times New Roman" w:hAnsi="Times New Roman" w:cs="Times New Roman"/>
          <w:sz w:val="24"/>
          <w:szCs w:val="24"/>
        </w:rPr>
        <w:t>мотивации к познанию, личностных качеств, системы ценностей);</w:t>
      </w:r>
    </w:p>
    <w:p w:rsidR="00A91D64" w:rsidRPr="00A91D64" w:rsidRDefault="00896CF4" w:rsidP="008E07AE">
      <w:pPr>
        <w:pStyle w:val="a6"/>
        <w:numPr>
          <w:ilvl w:val="0"/>
          <w:numId w:val="54"/>
        </w:numPr>
        <w:tabs>
          <w:tab w:val="left" w:pos="358"/>
        </w:tabs>
        <w:spacing w:after="0" w:line="240" w:lineRule="auto"/>
        <w:jc w:val="both"/>
        <w:rPr>
          <w:rFonts w:ascii="Times New Roman" w:eastAsia="Symbol" w:hAnsi="Times New Roman" w:cs="Times New Roman"/>
          <w:sz w:val="24"/>
          <w:szCs w:val="24"/>
        </w:rPr>
      </w:pPr>
      <w:r w:rsidRPr="00A91D64">
        <w:rPr>
          <w:rFonts w:ascii="Times New Roman" w:eastAsia="Times New Roman" w:hAnsi="Times New Roman" w:cs="Times New Roman"/>
          <w:i/>
          <w:iCs/>
          <w:sz w:val="24"/>
          <w:szCs w:val="24"/>
        </w:rPr>
        <w:t xml:space="preserve">метапредметные результаты </w:t>
      </w:r>
      <w:r w:rsidRPr="00A91D64">
        <w:rPr>
          <w:rFonts w:ascii="Times New Roman" w:eastAsia="Times New Roman" w:hAnsi="Times New Roman" w:cs="Times New Roman"/>
          <w:sz w:val="24"/>
          <w:szCs w:val="24"/>
        </w:rPr>
        <w:t>(освоение учащимися универсальных учебных действий и</w:t>
      </w:r>
      <w:r w:rsidRPr="00A91D64">
        <w:rPr>
          <w:rFonts w:ascii="Times New Roman" w:eastAsia="Times New Roman" w:hAnsi="Times New Roman" w:cs="Times New Roman"/>
          <w:i/>
          <w:iCs/>
          <w:sz w:val="24"/>
          <w:szCs w:val="24"/>
        </w:rPr>
        <w:t xml:space="preserve"> </w:t>
      </w:r>
      <w:r w:rsidRPr="00A91D64">
        <w:rPr>
          <w:rFonts w:ascii="Times New Roman" w:eastAsia="Times New Roman" w:hAnsi="Times New Roman" w:cs="Times New Roman"/>
          <w:sz w:val="24"/>
          <w:szCs w:val="24"/>
        </w:rPr>
        <w:t>умения учиться);</w:t>
      </w:r>
    </w:p>
    <w:p w:rsidR="00896CF4" w:rsidRPr="00A91D64" w:rsidRDefault="00896CF4" w:rsidP="008E07AE">
      <w:pPr>
        <w:pStyle w:val="a6"/>
        <w:numPr>
          <w:ilvl w:val="0"/>
          <w:numId w:val="54"/>
        </w:numPr>
        <w:tabs>
          <w:tab w:val="left" w:pos="358"/>
        </w:tabs>
        <w:spacing w:after="0" w:line="240" w:lineRule="auto"/>
        <w:jc w:val="both"/>
        <w:rPr>
          <w:rFonts w:ascii="Times New Roman" w:eastAsia="Symbol" w:hAnsi="Times New Roman" w:cs="Times New Roman"/>
          <w:sz w:val="24"/>
          <w:szCs w:val="24"/>
        </w:rPr>
      </w:pPr>
      <w:r w:rsidRPr="00A91D64">
        <w:rPr>
          <w:rFonts w:ascii="Times New Roman" w:eastAsia="Times New Roman" w:hAnsi="Times New Roman" w:cs="Times New Roman"/>
          <w:i/>
          <w:iCs/>
          <w:sz w:val="24"/>
          <w:szCs w:val="24"/>
        </w:rPr>
        <w:t xml:space="preserve">предметные результаты </w:t>
      </w:r>
      <w:r w:rsidRPr="00A91D64">
        <w:rPr>
          <w:rFonts w:ascii="Times New Roman" w:eastAsia="Times New Roman" w:hAnsi="Times New Roman" w:cs="Times New Roman"/>
          <w:sz w:val="24"/>
          <w:szCs w:val="24"/>
        </w:rPr>
        <w:t>(усвоение ЗУН по предметам) [24]</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Проблема развития познавательной активности учащихся в условиях современной школы, формирование у них познавательных универсальных учебных действий имеет очень большое значение. Учебный предмет «Математика» выступает как основа развития познавательных действий, в первую очередь логических, включая и знаково-символические, планирование (цепочки действий по задачам), систематизация и структурирование знаний, перевод с одного языка на другой, моделирование, дифференциация существенных и несущественных условий, комбинирование данных, формирование элементов системного мышления, выработка вычислительных навыков, формирование общего при</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ма решения задач как универсального учебного действия. Особое значение данный предмет имеет для развития пространственных представлений учащихся как базовых для становления пространственного воображения, мышления.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В связи с этим возникают  следующие противоречия:</w:t>
      </w:r>
    </w:p>
    <w:p w:rsidR="00A91D64" w:rsidRPr="00A91D64" w:rsidRDefault="00896CF4" w:rsidP="008E07AE">
      <w:pPr>
        <w:pStyle w:val="a6"/>
        <w:numPr>
          <w:ilvl w:val="0"/>
          <w:numId w:val="55"/>
        </w:numPr>
        <w:spacing w:after="0" w:line="240" w:lineRule="auto"/>
        <w:jc w:val="both"/>
        <w:rPr>
          <w:rFonts w:ascii="Times New Roman" w:hAnsi="Times New Roman" w:cs="Times New Roman"/>
          <w:sz w:val="24"/>
          <w:szCs w:val="24"/>
        </w:rPr>
      </w:pPr>
      <w:r w:rsidRPr="00A91D64">
        <w:rPr>
          <w:rFonts w:ascii="Times New Roman" w:eastAsia="Times New Roman" w:hAnsi="Times New Roman" w:cs="Times New Roman"/>
          <w:sz w:val="24"/>
          <w:szCs w:val="24"/>
        </w:rPr>
        <w:t>между необходимостью  приобретения  знаний  и  умением  самостоятельно  добывать  и</w:t>
      </w:r>
      <w:r w:rsidR="00A91D64">
        <w:rPr>
          <w:rFonts w:ascii="Times New Roman" w:eastAsia="Times New Roman" w:hAnsi="Times New Roman" w:cs="Times New Roman"/>
          <w:sz w:val="24"/>
          <w:szCs w:val="24"/>
        </w:rPr>
        <w:t xml:space="preserve"> </w:t>
      </w:r>
      <w:r w:rsidRPr="00A91D64">
        <w:rPr>
          <w:rFonts w:ascii="Times New Roman" w:eastAsia="Times New Roman" w:hAnsi="Times New Roman" w:cs="Times New Roman"/>
          <w:sz w:val="24"/>
          <w:szCs w:val="24"/>
        </w:rPr>
        <w:t>перерабатывать информацию учащимися;</w:t>
      </w:r>
    </w:p>
    <w:p w:rsidR="00A91D64" w:rsidRPr="00A91D64" w:rsidRDefault="00896CF4" w:rsidP="008E07AE">
      <w:pPr>
        <w:pStyle w:val="a6"/>
        <w:numPr>
          <w:ilvl w:val="0"/>
          <w:numId w:val="55"/>
        </w:numPr>
        <w:spacing w:after="0" w:line="240" w:lineRule="auto"/>
        <w:jc w:val="both"/>
        <w:rPr>
          <w:rFonts w:ascii="Times New Roman" w:hAnsi="Times New Roman" w:cs="Times New Roman"/>
          <w:sz w:val="24"/>
          <w:szCs w:val="24"/>
        </w:rPr>
      </w:pPr>
      <w:r w:rsidRPr="00A91D64">
        <w:rPr>
          <w:rFonts w:ascii="Times New Roman" w:eastAsia="Times New Roman" w:hAnsi="Times New Roman" w:cs="Times New Roman"/>
          <w:sz w:val="24"/>
          <w:szCs w:val="24"/>
        </w:rPr>
        <w:t>между</w:t>
      </w:r>
      <w:r w:rsidRPr="00A91D64">
        <w:rPr>
          <w:rFonts w:ascii="Times New Roman" w:hAnsi="Times New Roman" w:cs="Times New Roman"/>
          <w:sz w:val="24"/>
          <w:szCs w:val="24"/>
        </w:rPr>
        <w:tab/>
      </w:r>
      <w:r w:rsidRPr="00A91D64">
        <w:rPr>
          <w:rFonts w:ascii="Times New Roman" w:eastAsia="Times New Roman" w:hAnsi="Times New Roman" w:cs="Times New Roman"/>
          <w:sz w:val="24"/>
          <w:szCs w:val="24"/>
        </w:rPr>
        <w:t>потребностью</w:t>
      </w:r>
      <w:r w:rsidRPr="00A91D64">
        <w:rPr>
          <w:rFonts w:ascii="Times New Roman" w:eastAsia="Times New Roman" w:hAnsi="Times New Roman" w:cs="Times New Roman"/>
          <w:sz w:val="24"/>
          <w:szCs w:val="24"/>
        </w:rPr>
        <w:tab/>
        <w:t>в</w:t>
      </w:r>
      <w:r w:rsidRPr="00A91D64">
        <w:rPr>
          <w:rFonts w:ascii="Times New Roman" w:eastAsia="Times New Roman" w:hAnsi="Times New Roman" w:cs="Times New Roman"/>
          <w:sz w:val="24"/>
          <w:szCs w:val="24"/>
        </w:rPr>
        <w:tab/>
        <w:t>раз</w:t>
      </w:r>
      <w:r w:rsidR="003F2E58">
        <w:rPr>
          <w:rFonts w:ascii="Times New Roman" w:eastAsia="Times New Roman" w:hAnsi="Times New Roman" w:cs="Times New Roman"/>
          <w:sz w:val="24"/>
          <w:szCs w:val="24"/>
        </w:rPr>
        <w:t>витии</w:t>
      </w:r>
      <w:r w:rsidR="003F2E58">
        <w:rPr>
          <w:rFonts w:ascii="Times New Roman" w:eastAsia="Times New Roman" w:hAnsi="Times New Roman" w:cs="Times New Roman"/>
          <w:sz w:val="24"/>
          <w:szCs w:val="24"/>
        </w:rPr>
        <w:tab/>
        <w:t>познавательной</w:t>
      </w:r>
      <w:r w:rsidR="003F2E58">
        <w:rPr>
          <w:rFonts w:ascii="Times New Roman" w:eastAsia="Times New Roman" w:hAnsi="Times New Roman" w:cs="Times New Roman"/>
          <w:sz w:val="24"/>
          <w:szCs w:val="24"/>
        </w:rPr>
        <w:tab/>
        <w:t xml:space="preserve">активности </w:t>
      </w:r>
      <w:r w:rsidRPr="00A91D64">
        <w:rPr>
          <w:rFonts w:ascii="Times New Roman" w:eastAsia="Times New Roman" w:hAnsi="Times New Roman" w:cs="Times New Roman"/>
          <w:sz w:val="24"/>
          <w:szCs w:val="24"/>
        </w:rPr>
        <w:t>учащихся</w:t>
      </w:r>
      <w:r w:rsidRPr="00A91D64">
        <w:rPr>
          <w:rFonts w:ascii="Times New Roman" w:eastAsia="Times New Roman" w:hAnsi="Times New Roman" w:cs="Times New Roman"/>
          <w:sz w:val="24"/>
          <w:szCs w:val="24"/>
        </w:rPr>
        <w:tab/>
        <w:t>и</w:t>
      </w:r>
      <w:r w:rsidRPr="00A91D64">
        <w:rPr>
          <w:rFonts w:ascii="Times New Roman" w:hAnsi="Times New Roman" w:cs="Times New Roman"/>
          <w:sz w:val="24"/>
          <w:szCs w:val="24"/>
        </w:rPr>
        <w:tab/>
      </w:r>
      <w:r w:rsidRPr="00A91D64">
        <w:rPr>
          <w:rFonts w:ascii="Times New Roman" w:eastAsia="Times New Roman" w:hAnsi="Times New Roman" w:cs="Times New Roman"/>
          <w:sz w:val="24"/>
          <w:szCs w:val="24"/>
        </w:rPr>
        <w:t>степенью</w:t>
      </w:r>
      <w:r w:rsidR="00A91D64">
        <w:rPr>
          <w:rFonts w:ascii="Times New Roman" w:eastAsia="Times New Roman" w:hAnsi="Times New Roman" w:cs="Times New Roman"/>
          <w:sz w:val="24"/>
          <w:szCs w:val="24"/>
        </w:rPr>
        <w:t xml:space="preserve"> </w:t>
      </w:r>
      <w:r w:rsidRPr="00A91D64">
        <w:rPr>
          <w:rFonts w:ascii="Times New Roman" w:eastAsia="Times New Roman" w:hAnsi="Times New Roman" w:cs="Times New Roman"/>
          <w:sz w:val="24"/>
          <w:szCs w:val="24"/>
        </w:rPr>
        <w:t>реализации способностей и  возможностей обучающихся;</w:t>
      </w:r>
    </w:p>
    <w:p w:rsidR="00896CF4" w:rsidRPr="00A91D64" w:rsidRDefault="00896CF4" w:rsidP="008E07AE">
      <w:pPr>
        <w:pStyle w:val="a6"/>
        <w:numPr>
          <w:ilvl w:val="0"/>
          <w:numId w:val="55"/>
        </w:numPr>
        <w:spacing w:after="0" w:line="240" w:lineRule="auto"/>
        <w:jc w:val="both"/>
        <w:rPr>
          <w:rFonts w:ascii="Times New Roman" w:hAnsi="Times New Roman" w:cs="Times New Roman"/>
          <w:sz w:val="24"/>
          <w:szCs w:val="24"/>
        </w:rPr>
      </w:pPr>
      <w:r w:rsidRPr="00A91D64">
        <w:rPr>
          <w:rFonts w:ascii="Times New Roman" w:eastAsia="Times New Roman" w:hAnsi="Times New Roman" w:cs="Times New Roman"/>
          <w:sz w:val="24"/>
          <w:szCs w:val="24"/>
        </w:rPr>
        <w:t>между необходимостью формирования у учащихся познавательных универсальных учебных действий и недостаточной технологической проработкой этого процесса в условиях традиционного обучения.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основании существующих противоречий возникает проблема выбора средств, методов и при</w:t>
      </w:r>
      <w:r w:rsidR="003F2E58">
        <w:rPr>
          <w:rFonts w:ascii="Cambria Math" w:eastAsia="Times New Roman" w:hAnsi="Cambria Math" w:cs="Cambria Math"/>
          <w:sz w:val="24"/>
          <w:szCs w:val="24"/>
        </w:rPr>
        <w:t>ё</w:t>
      </w:r>
      <w:r w:rsidRPr="00DA3BC2">
        <w:rPr>
          <w:rFonts w:ascii="Times New Roman" w:eastAsia="Times New Roman" w:hAnsi="Times New Roman" w:cs="Times New Roman"/>
          <w:sz w:val="24"/>
          <w:szCs w:val="24"/>
        </w:rPr>
        <w:t>мов, способствующих формированию познавательных результатов обучения младших школьников.</w:t>
      </w:r>
    </w:p>
    <w:p w:rsidR="007F1414" w:rsidRPr="00A91D64" w:rsidRDefault="007F1414" w:rsidP="008D53CC">
      <w:pPr>
        <w:spacing w:after="0" w:line="240" w:lineRule="auto"/>
        <w:jc w:val="both"/>
        <w:rPr>
          <w:rFonts w:ascii="Times New Roman" w:eastAsia="Times New Roman" w:hAnsi="Times New Roman" w:cs="Times New Roman"/>
          <w:b/>
          <w:bCs/>
          <w:sz w:val="16"/>
          <w:szCs w:val="16"/>
        </w:rPr>
      </w:pPr>
    </w:p>
    <w:p w:rsidR="00896CF4" w:rsidRDefault="00896CF4" w:rsidP="008D53CC">
      <w:pPr>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Ведущая педагогическая идея опыта</w:t>
      </w:r>
    </w:p>
    <w:p w:rsidR="00A91D64" w:rsidRPr="00A91D64" w:rsidRDefault="00A91D64" w:rsidP="008D53CC">
      <w:pPr>
        <w:spacing w:after="0" w:line="240" w:lineRule="auto"/>
        <w:jc w:val="both"/>
        <w:rPr>
          <w:rFonts w:ascii="Times New Roman" w:hAnsi="Times New Roman" w:cs="Times New Roman"/>
          <w:sz w:val="16"/>
          <w:szCs w:val="16"/>
        </w:rPr>
      </w:pPr>
    </w:p>
    <w:p w:rsidR="00896CF4" w:rsidRPr="00DA3BC2" w:rsidRDefault="006E566F"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Развитие познавательных универсальных учебных действий позволяет научаться воспринимать и анализировать сообще</w:t>
      </w:r>
      <w:r w:rsidR="003F2E58">
        <w:rPr>
          <w:rFonts w:ascii="Times New Roman" w:eastAsia="Times New Roman" w:hAnsi="Times New Roman" w:cs="Times New Roman"/>
          <w:sz w:val="24"/>
          <w:szCs w:val="24"/>
        </w:rPr>
        <w:t xml:space="preserve">ния и важнейшие их компоненты - </w:t>
      </w:r>
      <w:r w:rsidR="00896CF4" w:rsidRPr="00DA3BC2">
        <w:rPr>
          <w:rFonts w:ascii="Times New Roman" w:eastAsia="Times New Roman" w:hAnsi="Times New Roman" w:cs="Times New Roman"/>
          <w:sz w:val="24"/>
          <w:szCs w:val="24"/>
        </w:rPr>
        <w:t>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w:t>
      </w:r>
      <w:r>
        <w:rPr>
          <w:rFonts w:ascii="Times New Roman" w:eastAsia="Times New Roman" w:hAnsi="Times New Roman" w:cs="Times New Roman"/>
          <w:sz w:val="24"/>
          <w:szCs w:val="24"/>
        </w:rPr>
        <w:t>иё</w:t>
      </w:r>
      <w:r w:rsidR="00896CF4" w:rsidRPr="00DA3BC2">
        <w:rPr>
          <w:rFonts w:ascii="Times New Roman" w:eastAsia="Times New Roman" w:hAnsi="Times New Roman" w:cs="Times New Roman"/>
          <w:sz w:val="24"/>
          <w:szCs w:val="24"/>
        </w:rPr>
        <w:t>мы решения задач.</w:t>
      </w:r>
      <w:r w:rsidR="007F1414">
        <w:rPr>
          <w:rFonts w:ascii="Times New Roman" w:eastAsia="Times New Roman" w:hAnsi="Times New Roman" w:cs="Times New Roman"/>
          <w:sz w:val="24"/>
          <w:szCs w:val="24"/>
        </w:rPr>
        <w:t xml:space="preserve"> </w:t>
      </w:r>
    </w:p>
    <w:p w:rsidR="00896CF4" w:rsidRPr="00DA3BC2" w:rsidRDefault="006E566F"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Следовательно, ведущая педагогическая идея опыта заключается в создании условий для формирования познавательных универсальных учебных действий посредством применения, в учебном процессе системы упражнений развивающего характера, которые позволяют учащимся получить возможность самостоятельного и успешного продвижения в обучении.</w:t>
      </w:r>
    </w:p>
    <w:p w:rsidR="00896CF4" w:rsidRPr="006E566F" w:rsidRDefault="00896CF4" w:rsidP="008D53CC">
      <w:pPr>
        <w:spacing w:after="0" w:line="240" w:lineRule="auto"/>
        <w:jc w:val="both"/>
        <w:rPr>
          <w:rFonts w:ascii="Times New Roman" w:hAnsi="Times New Roman" w:cs="Times New Roman"/>
          <w:sz w:val="16"/>
          <w:szCs w:val="16"/>
        </w:rPr>
      </w:pPr>
    </w:p>
    <w:p w:rsidR="00896CF4" w:rsidRDefault="00896CF4" w:rsidP="008D53CC">
      <w:pPr>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Новизна опыта</w:t>
      </w:r>
    </w:p>
    <w:p w:rsidR="006E566F" w:rsidRPr="006E566F" w:rsidRDefault="006E566F" w:rsidP="008D53CC">
      <w:pPr>
        <w:spacing w:after="0" w:line="240" w:lineRule="auto"/>
        <w:jc w:val="both"/>
        <w:rPr>
          <w:rFonts w:ascii="Times New Roman" w:hAnsi="Times New Roman" w:cs="Times New Roman"/>
          <w:sz w:val="16"/>
          <w:szCs w:val="16"/>
        </w:rPr>
      </w:pPr>
    </w:p>
    <w:p w:rsidR="00896CF4" w:rsidRPr="00DA3BC2" w:rsidRDefault="000E10F7"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Новизна опыта заключается в разработке форм, приемов и методов, стимулирующих</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познавательно-творческую деятельность учащихся на уроках математики, при организации внеурочной деятельности, что создает условия для формирования познавательных универсальных учебных действий у обучающихся.</w:t>
      </w:r>
    </w:p>
    <w:p w:rsidR="000E10F7" w:rsidRPr="000E10F7" w:rsidRDefault="000E10F7" w:rsidP="008D53CC">
      <w:pPr>
        <w:spacing w:after="0" w:line="240" w:lineRule="auto"/>
        <w:jc w:val="both"/>
        <w:rPr>
          <w:rFonts w:ascii="Times New Roman" w:eastAsia="Times New Roman" w:hAnsi="Times New Roman" w:cs="Times New Roman"/>
          <w:b/>
          <w:bCs/>
          <w:sz w:val="16"/>
          <w:szCs w:val="16"/>
        </w:rPr>
      </w:pPr>
    </w:p>
    <w:p w:rsidR="00896CF4" w:rsidRDefault="00896CF4" w:rsidP="008D53CC">
      <w:pPr>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Длительность работы над опытом</w:t>
      </w:r>
    </w:p>
    <w:p w:rsidR="000E10F7" w:rsidRPr="000E10F7" w:rsidRDefault="000E10F7" w:rsidP="008D53CC">
      <w:pPr>
        <w:spacing w:after="0" w:line="240" w:lineRule="auto"/>
        <w:jc w:val="both"/>
        <w:rPr>
          <w:rFonts w:ascii="Times New Roman" w:hAnsi="Times New Roman" w:cs="Times New Roman"/>
          <w:sz w:val="16"/>
          <w:szCs w:val="16"/>
        </w:rPr>
      </w:pPr>
    </w:p>
    <w:p w:rsidR="00896CF4" w:rsidRPr="00DA3BC2" w:rsidRDefault="000E10F7" w:rsidP="000E10F7">
      <w:pPr>
        <w:tabs>
          <w:tab w:val="left" w:pos="709"/>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Работа над опытом охватывает период с</w:t>
      </w:r>
      <w:r w:rsidR="006E566F">
        <w:rPr>
          <w:rFonts w:ascii="Times New Roman" w:hAnsi="Times New Roman" w:cs="Times New Roman"/>
          <w:sz w:val="24"/>
          <w:szCs w:val="24"/>
        </w:rPr>
        <w:t xml:space="preserve"> </w:t>
      </w:r>
      <w:r w:rsidR="006E566F">
        <w:rPr>
          <w:rFonts w:ascii="Times New Roman" w:eastAsia="Times New Roman" w:hAnsi="Times New Roman" w:cs="Times New Roman"/>
          <w:sz w:val="24"/>
          <w:szCs w:val="24"/>
        </w:rPr>
        <w:t>2015 г по 2018</w:t>
      </w:r>
      <w:r>
        <w:rPr>
          <w:rFonts w:ascii="Times New Roman" w:eastAsia="Times New Roman" w:hAnsi="Times New Roman" w:cs="Times New Roman"/>
          <w:sz w:val="24"/>
          <w:szCs w:val="24"/>
        </w:rPr>
        <w:t xml:space="preserve"> год</w:t>
      </w:r>
      <w:r w:rsidR="00896CF4" w:rsidRPr="00DA3BC2">
        <w:rPr>
          <w:rFonts w:ascii="Times New Roman" w:eastAsia="Times New Roman" w:hAnsi="Times New Roman" w:cs="Times New Roman"/>
          <w:sz w:val="24"/>
          <w:szCs w:val="24"/>
        </w:rPr>
        <w:t xml:space="preserve"> и разделена на несколько</w:t>
      </w:r>
      <w:r w:rsidR="006E566F">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этапов:</w:t>
      </w:r>
    </w:p>
    <w:p w:rsidR="00896CF4" w:rsidRPr="00DA3BC2" w:rsidRDefault="006E566F" w:rsidP="008D53CC">
      <w:pPr>
        <w:tabs>
          <w:tab w:val="left" w:pos="1600"/>
          <w:tab w:val="left" w:pos="3980"/>
          <w:tab w:val="left" w:pos="5060"/>
          <w:tab w:val="left" w:pos="5720"/>
          <w:tab w:val="left" w:pos="6160"/>
          <w:tab w:val="left" w:pos="7420"/>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начальный</w:t>
      </w:r>
      <w:r w:rsidR="00896CF4" w:rsidRPr="00DA3BC2">
        <w:rPr>
          <w:rFonts w:ascii="Times New Roman" w:hAnsi="Times New Roman" w:cs="Times New Roman"/>
          <w:sz w:val="24"/>
          <w:szCs w:val="24"/>
        </w:rPr>
        <w:tab/>
      </w:r>
      <w:r w:rsidR="00896CF4" w:rsidRPr="00DA3BC2">
        <w:rPr>
          <w:rFonts w:ascii="Times New Roman" w:eastAsia="Times New Roman" w:hAnsi="Times New Roman" w:cs="Times New Roman"/>
          <w:sz w:val="24"/>
          <w:szCs w:val="24"/>
        </w:rPr>
        <w:t>(констатирующий)</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сентябрь</w:t>
      </w:r>
      <w:r>
        <w:rPr>
          <w:rFonts w:ascii="Times New Roman" w:hAnsi="Times New Roman" w:cs="Times New Roman"/>
          <w:sz w:val="24"/>
          <w:szCs w:val="24"/>
        </w:rPr>
        <w:t xml:space="preserve"> </w:t>
      </w:r>
      <w:r>
        <w:rPr>
          <w:rFonts w:ascii="Times New Roman" w:eastAsia="Times New Roman" w:hAnsi="Times New Roman" w:cs="Times New Roman"/>
          <w:sz w:val="24"/>
          <w:szCs w:val="24"/>
        </w:rPr>
        <w:t>2015</w:t>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rPr>
        <w:t>декабрь</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2015 </w:t>
      </w:r>
      <w:r w:rsidR="00896CF4" w:rsidRPr="00DA3BC2">
        <w:rPr>
          <w:rFonts w:ascii="Times New Roman" w:eastAsia="Times New Roman" w:hAnsi="Times New Roman" w:cs="Times New Roman"/>
          <w:sz w:val="24"/>
          <w:szCs w:val="24"/>
        </w:rPr>
        <w:t>год</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предполагал</w:t>
      </w:r>
    </w:p>
    <w:p w:rsidR="00896CF4" w:rsidRPr="00DA3BC2" w:rsidRDefault="00896CF4" w:rsidP="008D53CC">
      <w:pPr>
        <w:tabs>
          <w:tab w:val="left" w:pos="1780"/>
          <w:tab w:val="left" w:pos="3080"/>
          <w:tab w:val="left" w:pos="4000"/>
          <w:tab w:val="left" w:pos="6020"/>
          <w:tab w:val="left" w:pos="7260"/>
          <w:tab w:val="left" w:pos="7600"/>
          <w:tab w:val="left" w:pos="888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обнаружение</w:t>
      </w:r>
      <w:r w:rsidRPr="00DA3BC2">
        <w:rPr>
          <w:rFonts w:ascii="Times New Roman" w:eastAsia="Times New Roman" w:hAnsi="Times New Roman" w:cs="Times New Roman"/>
          <w:sz w:val="24"/>
          <w:szCs w:val="24"/>
        </w:rPr>
        <w:tab/>
        <w:t>проблемы,</w:t>
      </w:r>
      <w:r w:rsidRPr="00DA3BC2">
        <w:rPr>
          <w:rFonts w:ascii="Times New Roman" w:eastAsia="Times New Roman" w:hAnsi="Times New Roman" w:cs="Times New Roman"/>
          <w:sz w:val="24"/>
          <w:szCs w:val="24"/>
        </w:rPr>
        <w:tab/>
        <w:t>подбор</w:t>
      </w:r>
      <w:r w:rsidRPr="00DA3BC2">
        <w:rPr>
          <w:rFonts w:ascii="Times New Roman" w:eastAsia="Times New Roman" w:hAnsi="Times New Roman" w:cs="Times New Roman"/>
          <w:sz w:val="24"/>
          <w:szCs w:val="24"/>
        </w:rPr>
        <w:tab/>
        <w:t>диагностического</w:t>
      </w:r>
      <w:r w:rsidRPr="00DA3BC2">
        <w:rPr>
          <w:rFonts w:ascii="Times New Roman" w:eastAsia="Times New Roman" w:hAnsi="Times New Roman" w:cs="Times New Roman"/>
          <w:sz w:val="24"/>
          <w:szCs w:val="24"/>
        </w:rPr>
        <w:tab/>
        <w:t>материала</w:t>
      </w:r>
      <w:r w:rsidRPr="00DA3BC2">
        <w:rPr>
          <w:rFonts w:ascii="Times New Roman" w:eastAsia="Times New Roman" w:hAnsi="Times New Roman" w:cs="Times New Roman"/>
          <w:sz w:val="24"/>
          <w:szCs w:val="24"/>
        </w:rPr>
        <w:tab/>
        <w:t>и</w:t>
      </w:r>
      <w:r w:rsidRPr="00DA3BC2">
        <w:rPr>
          <w:rFonts w:ascii="Times New Roman" w:eastAsia="Times New Roman" w:hAnsi="Times New Roman" w:cs="Times New Roman"/>
          <w:sz w:val="24"/>
          <w:szCs w:val="24"/>
        </w:rPr>
        <w:tab/>
        <w:t>выявление</w:t>
      </w:r>
      <w:r w:rsidRPr="00DA3BC2">
        <w:rPr>
          <w:rFonts w:ascii="Times New Roman" w:hAnsi="Times New Roman" w:cs="Times New Roman"/>
          <w:sz w:val="24"/>
          <w:szCs w:val="24"/>
        </w:rPr>
        <w:tab/>
      </w:r>
      <w:r w:rsidRPr="00DA3BC2">
        <w:rPr>
          <w:rFonts w:ascii="Times New Roman" w:eastAsia="Times New Roman" w:hAnsi="Times New Roman" w:cs="Times New Roman"/>
          <w:sz w:val="24"/>
          <w:szCs w:val="24"/>
        </w:rPr>
        <w:t>уровня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сформированности  познавательных универсальных учебных действий;</w:t>
      </w:r>
    </w:p>
    <w:p w:rsidR="00896CF4" w:rsidRPr="00DA3BC2" w:rsidRDefault="00896CF4" w:rsidP="008D53CC">
      <w:pPr>
        <w:tabs>
          <w:tab w:val="left" w:pos="1440"/>
          <w:tab w:val="left" w:pos="3540"/>
          <w:tab w:val="left" w:pos="4600"/>
          <w:tab w:val="left" w:pos="5320"/>
          <w:tab w:val="left" w:pos="6380"/>
          <w:tab w:val="left" w:pos="872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-основной</w:t>
      </w:r>
      <w:r w:rsidRPr="00DA3BC2">
        <w:rPr>
          <w:rFonts w:ascii="Times New Roman" w:hAnsi="Times New Roman" w:cs="Times New Roman"/>
          <w:sz w:val="24"/>
          <w:szCs w:val="24"/>
        </w:rPr>
        <w:tab/>
      </w:r>
      <w:r w:rsidRPr="00DA3BC2">
        <w:rPr>
          <w:rFonts w:ascii="Times New Roman" w:eastAsia="Times New Roman" w:hAnsi="Times New Roman" w:cs="Times New Roman"/>
          <w:sz w:val="24"/>
          <w:szCs w:val="24"/>
        </w:rPr>
        <w:t>(формирующий)</w:t>
      </w:r>
      <w:r w:rsidR="006E566F">
        <w:rPr>
          <w:rFonts w:ascii="Times New Roman" w:eastAsia="Times New Roman" w:hAnsi="Times New Roman" w:cs="Times New Roman"/>
          <w:sz w:val="24"/>
          <w:szCs w:val="24"/>
        </w:rPr>
        <w:t xml:space="preserve"> –</w:t>
      </w:r>
      <w:r w:rsidR="006E566F">
        <w:rPr>
          <w:rFonts w:ascii="Times New Roman" w:hAnsi="Times New Roman" w:cs="Times New Roman"/>
          <w:sz w:val="24"/>
          <w:szCs w:val="24"/>
        </w:rPr>
        <w:t xml:space="preserve"> </w:t>
      </w:r>
      <w:r w:rsidR="006E566F">
        <w:rPr>
          <w:rFonts w:ascii="Times New Roman" w:eastAsia="Times New Roman" w:hAnsi="Times New Roman" w:cs="Times New Roman"/>
          <w:sz w:val="24"/>
          <w:szCs w:val="24"/>
        </w:rPr>
        <w:t>январь</w:t>
      </w:r>
      <w:r w:rsidR="006E566F">
        <w:rPr>
          <w:rFonts w:ascii="Times New Roman" w:hAnsi="Times New Roman" w:cs="Times New Roman"/>
          <w:sz w:val="24"/>
          <w:szCs w:val="24"/>
        </w:rPr>
        <w:t xml:space="preserve"> </w:t>
      </w:r>
      <w:r w:rsidR="006E566F">
        <w:rPr>
          <w:rFonts w:ascii="Times New Roman" w:eastAsia="Times New Roman" w:hAnsi="Times New Roman" w:cs="Times New Roman"/>
          <w:sz w:val="24"/>
          <w:szCs w:val="24"/>
        </w:rPr>
        <w:t>2016 –</w:t>
      </w:r>
      <w:r w:rsidR="006E566F">
        <w:rPr>
          <w:rFonts w:ascii="Times New Roman" w:hAnsi="Times New Roman" w:cs="Times New Roman"/>
          <w:sz w:val="24"/>
          <w:szCs w:val="24"/>
        </w:rPr>
        <w:t xml:space="preserve"> </w:t>
      </w:r>
      <w:r w:rsidR="000E10F7">
        <w:rPr>
          <w:rFonts w:ascii="Times New Roman" w:eastAsia="Times New Roman" w:hAnsi="Times New Roman" w:cs="Times New Roman"/>
          <w:sz w:val="24"/>
          <w:szCs w:val="24"/>
        </w:rPr>
        <w:t>декабрь</w:t>
      </w:r>
      <w:r w:rsidR="006E566F">
        <w:rPr>
          <w:rFonts w:ascii="Times New Roman" w:hAnsi="Times New Roman" w:cs="Times New Roman"/>
          <w:sz w:val="24"/>
          <w:szCs w:val="24"/>
        </w:rPr>
        <w:t xml:space="preserve"> </w:t>
      </w:r>
      <w:r w:rsidR="006E566F">
        <w:rPr>
          <w:rFonts w:ascii="Times New Roman" w:eastAsia="Times New Roman" w:hAnsi="Times New Roman" w:cs="Times New Roman"/>
          <w:sz w:val="24"/>
          <w:szCs w:val="24"/>
        </w:rPr>
        <w:t>201</w:t>
      </w:r>
      <w:r w:rsidR="000E10F7">
        <w:rPr>
          <w:rFonts w:ascii="Times New Roman" w:eastAsia="Times New Roman" w:hAnsi="Times New Roman" w:cs="Times New Roman"/>
          <w:sz w:val="24"/>
          <w:szCs w:val="24"/>
        </w:rPr>
        <w:t>7</w:t>
      </w:r>
      <w:r w:rsidR="006E566F">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год</w:t>
      </w:r>
      <w:r w:rsidR="006E566F">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w:t>
      </w:r>
      <w:r w:rsidR="006E566F">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предполагал</w:t>
      </w:r>
      <w:r w:rsidRPr="00DA3BC2">
        <w:rPr>
          <w:rFonts w:ascii="Times New Roman" w:hAnsi="Times New Roman" w:cs="Times New Roman"/>
          <w:sz w:val="24"/>
          <w:szCs w:val="24"/>
        </w:rPr>
        <w:tab/>
      </w:r>
      <w:r w:rsidRPr="00DA3BC2">
        <w:rPr>
          <w:rFonts w:ascii="Times New Roman" w:eastAsia="Times New Roman" w:hAnsi="Times New Roman" w:cs="Times New Roman"/>
          <w:sz w:val="24"/>
          <w:szCs w:val="24"/>
        </w:rPr>
        <w:t>решение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проблемы, определение форм, приемов и методов реализации технологии опыта;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-заключительны</w:t>
      </w:r>
      <w:r w:rsidR="006E566F">
        <w:rPr>
          <w:rFonts w:ascii="Times New Roman" w:eastAsia="Times New Roman" w:hAnsi="Times New Roman" w:cs="Times New Roman"/>
          <w:sz w:val="24"/>
          <w:szCs w:val="24"/>
        </w:rPr>
        <w:t xml:space="preserve">й ( контрольный) - </w:t>
      </w:r>
      <w:r w:rsidR="000E10F7">
        <w:rPr>
          <w:rFonts w:ascii="Times New Roman" w:eastAsia="Times New Roman" w:hAnsi="Times New Roman" w:cs="Times New Roman"/>
          <w:sz w:val="24"/>
          <w:szCs w:val="24"/>
        </w:rPr>
        <w:t>январь</w:t>
      </w:r>
      <w:r w:rsidR="006E566F">
        <w:rPr>
          <w:rFonts w:ascii="Times New Roman" w:eastAsia="Times New Roman" w:hAnsi="Times New Roman" w:cs="Times New Roman"/>
          <w:sz w:val="24"/>
          <w:szCs w:val="24"/>
        </w:rPr>
        <w:t xml:space="preserve"> 2018</w:t>
      </w:r>
      <w:r w:rsidR="000E10F7">
        <w:rPr>
          <w:rFonts w:ascii="Times New Roman" w:eastAsia="Times New Roman" w:hAnsi="Times New Roman" w:cs="Times New Roman"/>
          <w:sz w:val="24"/>
          <w:szCs w:val="24"/>
        </w:rPr>
        <w:t xml:space="preserve"> </w:t>
      </w:r>
      <w:r w:rsidR="006E566F">
        <w:rPr>
          <w:rFonts w:ascii="Times New Roman" w:eastAsia="Times New Roman" w:hAnsi="Times New Roman" w:cs="Times New Roman"/>
          <w:sz w:val="24"/>
          <w:szCs w:val="24"/>
        </w:rPr>
        <w:t>-  май 201</w:t>
      </w:r>
      <w:r w:rsidR="000E10F7">
        <w:rPr>
          <w:rFonts w:ascii="Times New Roman" w:eastAsia="Times New Roman" w:hAnsi="Times New Roman" w:cs="Times New Roman"/>
          <w:sz w:val="24"/>
          <w:szCs w:val="24"/>
        </w:rPr>
        <w:t xml:space="preserve">8 </w:t>
      </w:r>
      <w:r w:rsidRPr="00DA3BC2">
        <w:rPr>
          <w:rFonts w:ascii="Times New Roman" w:eastAsia="Times New Roman" w:hAnsi="Times New Roman" w:cs="Times New Roman"/>
          <w:sz w:val="24"/>
          <w:szCs w:val="24"/>
        </w:rPr>
        <w:t>год- предполагал диагностику</w:t>
      </w:r>
    </w:p>
    <w:p w:rsidR="00896CF4" w:rsidRPr="00DA3BC2" w:rsidRDefault="00896CF4" w:rsidP="008D53CC">
      <w:pPr>
        <w:tabs>
          <w:tab w:val="left" w:pos="1300"/>
          <w:tab w:val="left" w:pos="3760"/>
          <w:tab w:val="left" w:pos="5660"/>
          <w:tab w:val="left" w:pos="7460"/>
          <w:tab w:val="left" w:pos="860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степени</w:t>
      </w:r>
      <w:r w:rsidRPr="00DA3BC2">
        <w:rPr>
          <w:rFonts w:ascii="Times New Roman" w:eastAsia="Times New Roman" w:hAnsi="Times New Roman" w:cs="Times New Roman"/>
          <w:sz w:val="24"/>
          <w:szCs w:val="24"/>
        </w:rPr>
        <w:tab/>
        <w:t>сформированности</w:t>
      </w:r>
      <w:r w:rsidRPr="00DA3BC2">
        <w:rPr>
          <w:rFonts w:ascii="Times New Roman" w:hAnsi="Times New Roman" w:cs="Times New Roman"/>
          <w:sz w:val="24"/>
          <w:szCs w:val="24"/>
        </w:rPr>
        <w:tab/>
      </w:r>
      <w:r w:rsidRPr="00DA3BC2">
        <w:rPr>
          <w:rFonts w:ascii="Times New Roman" w:eastAsia="Times New Roman" w:hAnsi="Times New Roman" w:cs="Times New Roman"/>
          <w:sz w:val="24"/>
          <w:szCs w:val="24"/>
        </w:rPr>
        <w:t>познавательных</w:t>
      </w:r>
      <w:r w:rsidRPr="00DA3BC2">
        <w:rPr>
          <w:rFonts w:ascii="Times New Roman" w:eastAsia="Times New Roman" w:hAnsi="Times New Roman" w:cs="Times New Roman"/>
          <w:sz w:val="24"/>
          <w:szCs w:val="24"/>
        </w:rPr>
        <w:tab/>
        <w:t>универсальных</w:t>
      </w:r>
      <w:r w:rsidRPr="00DA3BC2">
        <w:rPr>
          <w:rFonts w:ascii="Times New Roman" w:eastAsia="Times New Roman" w:hAnsi="Times New Roman" w:cs="Times New Roman"/>
          <w:sz w:val="24"/>
          <w:szCs w:val="24"/>
        </w:rPr>
        <w:tab/>
        <w:t>учебных</w:t>
      </w:r>
      <w:r w:rsidRPr="00DA3BC2">
        <w:rPr>
          <w:rFonts w:ascii="Times New Roman" w:eastAsia="Times New Roman" w:hAnsi="Times New Roman" w:cs="Times New Roman"/>
          <w:sz w:val="24"/>
          <w:szCs w:val="24"/>
        </w:rPr>
        <w:tab/>
        <w:t>действий,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подтверждение успешности выбранной технологии опыта.</w:t>
      </w:r>
    </w:p>
    <w:p w:rsidR="00896CF4" w:rsidRPr="00DA3BC2" w:rsidRDefault="00896CF4" w:rsidP="003F2E58">
      <w:pPr>
        <w:tabs>
          <w:tab w:val="left" w:pos="1480"/>
          <w:tab w:val="left" w:pos="2320"/>
          <w:tab w:val="left" w:pos="2620"/>
          <w:tab w:val="left" w:pos="3660"/>
          <w:tab w:val="left" w:pos="5220"/>
          <w:tab w:val="left" w:pos="7020"/>
          <w:tab w:val="left" w:pos="7440"/>
          <w:tab w:val="left" w:pos="850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Работа</w:t>
      </w:r>
      <w:r w:rsidRPr="00DA3BC2">
        <w:rPr>
          <w:rFonts w:ascii="Times New Roman" w:eastAsia="Times New Roman" w:hAnsi="Times New Roman" w:cs="Times New Roman"/>
          <w:sz w:val="24"/>
          <w:szCs w:val="24"/>
        </w:rPr>
        <w:tab/>
        <w:t>велась</w:t>
      </w:r>
      <w:r w:rsidRPr="00DA3BC2">
        <w:rPr>
          <w:rFonts w:ascii="Times New Roman" w:eastAsia="Times New Roman" w:hAnsi="Times New Roman" w:cs="Times New Roman"/>
          <w:sz w:val="24"/>
          <w:szCs w:val="24"/>
        </w:rPr>
        <w:tab/>
        <w:t>с</w:t>
      </w:r>
      <w:r w:rsidRPr="00DA3BC2">
        <w:rPr>
          <w:rFonts w:ascii="Times New Roman" w:eastAsia="Times New Roman" w:hAnsi="Times New Roman" w:cs="Times New Roman"/>
          <w:sz w:val="24"/>
          <w:szCs w:val="24"/>
        </w:rPr>
        <w:tab/>
        <w:t>момента</w:t>
      </w:r>
      <w:r w:rsidRPr="00DA3BC2">
        <w:rPr>
          <w:rFonts w:ascii="Times New Roman" w:eastAsia="Times New Roman" w:hAnsi="Times New Roman" w:cs="Times New Roman"/>
          <w:sz w:val="24"/>
          <w:szCs w:val="24"/>
        </w:rPr>
        <w:tab/>
        <w:t>обнаружения</w:t>
      </w:r>
      <w:r w:rsidRPr="00DA3BC2">
        <w:rPr>
          <w:rFonts w:ascii="Times New Roman" w:eastAsia="Times New Roman" w:hAnsi="Times New Roman" w:cs="Times New Roman"/>
          <w:sz w:val="24"/>
          <w:szCs w:val="24"/>
        </w:rPr>
        <w:tab/>
        <w:t>противоречий</w:t>
      </w:r>
      <w:r w:rsidRPr="00DA3BC2">
        <w:rPr>
          <w:rFonts w:ascii="Times New Roman" w:hAnsi="Times New Roman" w:cs="Times New Roman"/>
          <w:sz w:val="24"/>
          <w:szCs w:val="24"/>
        </w:rPr>
        <w:tab/>
      </w:r>
      <w:r w:rsidRPr="00DA3BC2">
        <w:rPr>
          <w:rFonts w:ascii="Times New Roman" w:eastAsia="Times New Roman" w:hAnsi="Times New Roman" w:cs="Times New Roman"/>
          <w:sz w:val="24"/>
          <w:szCs w:val="24"/>
        </w:rPr>
        <w:t>до</w:t>
      </w:r>
      <w:r w:rsidRPr="00DA3BC2">
        <w:rPr>
          <w:rFonts w:ascii="Times New Roman" w:eastAsia="Times New Roman" w:hAnsi="Times New Roman" w:cs="Times New Roman"/>
          <w:sz w:val="24"/>
          <w:szCs w:val="24"/>
        </w:rPr>
        <w:tab/>
        <w:t>момента</w:t>
      </w:r>
      <w:r w:rsidRPr="00DA3BC2">
        <w:rPr>
          <w:rFonts w:ascii="Times New Roman" w:eastAsia="Times New Roman" w:hAnsi="Times New Roman" w:cs="Times New Roman"/>
          <w:sz w:val="24"/>
          <w:szCs w:val="24"/>
        </w:rPr>
        <w:tab/>
        <w:t>выявления</w:t>
      </w:r>
      <w:r w:rsidR="003F2E58">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результативности опыта.</w:t>
      </w:r>
    </w:p>
    <w:p w:rsidR="000E10F7" w:rsidRPr="000E10F7" w:rsidRDefault="000E10F7" w:rsidP="008D53CC">
      <w:pPr>
        <w:spacing w:after="0" w:line="240" w:lineRule="auto"/>
        <w:jc w:val="both"/>
        <w:rPr>
          <w:rFonts w:ascii="Times New Roman" w:eastAsia="Times New Roman" w:hAnsi="Times New Roman" w:cs="Times New Roman"/>
          <w:b/>
          <w:bCs/>
          <w:sz w:val="16"/>
          <w:szCs w:val="16"/>
        </w:rPr>
      </w:pPr>
    </w:p>
    <w:p w:rsidR="00896CF4" w:rsidRDefault="00896CF4" w:rsidP="008D53CC">
      <w:pPr>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Диапазон опыта</w:t>
      </w:r>
    </w:p>
    <w:p w:rsidR="000E10F7" w:rsidRPr="000E10F7" w:rsidRDefault="000E10F7" w:rsidP="008D53CC">
      <w:pPr>
        <w:spacing w:after="0" w:line="240" w:lineRule="auto"/>
        <w:jc w:val="both"/>
        <w:rPr>
          <w:rFonts w:ascii="Times New Roman" w:hAnsi="Times New Roman" w:cs="Times New Roman"/>
          <w:sz w:val="16"/>
          <w:szCs w:val="16"/>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Представленный опыт работы является единой системой «урок – самоподготовка</w:t>
      </w:r>
      <w:r w:rsidR="003F2E58">
        <w:rPr>
          <w:rFonts w:ascii="Times New Roman" w:eastAsia="Times New Roman" w:hAnsi="Times New Roman" w:cs="Times New Roman"/>
          <w:sz w:val="24"/>
          <w:szCs w:val="24"/>
        </w:rPr>
        <w:t xml:space="preserve"> - </w:t>
      </w:r>
      <w:r w:rsidRPr="00DA3BC2">
        <w:rPr>
          <w:rFonts w:ascii="Times New Roman" w:eastAsia="Times New Roman" w:hAnsi="Times New Roman" w:cs="Times New Roman"/>
          <w:sz w:val="24"/>
          <w:szCs w:val="24"/>
        </w:rPr>
        <w:t>внеурочная деятельность».</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уроках и занятиях познавательные универсальные учебные действия способствуют отражению методов познания окружающего мира, формированию умственных операций, обеспечивают поисковую и исследовательскую деятельность.</w:t>
      </w:r>
    </w:p>
    <w:p w:rsidR="00896CF4" w:rsidRPr="000E10F7" w:rsidRDefault="00896CF4" w:rsidP="008D53CC">
      <w:pPr>
        <w:spacing w:after="0" w:line="240" w:lineRule="auto"/>
        <w:jc w:val="both"/>
        <w:rPr>
          <w:rFonts w:ascii="Times New Roman" w:hAnsi="Times New Roman" w:cs="Times New Roman"/>
          <w:sz w:val="16"/>
          <w:szCs w:val="16"/>
        </w:rPr>
      </w:pPr>
    </w:p>
    <w:p w:rsidR="00896CF4" w:rsidRDefault="00896CF4" w:rsidP="008D53CC">
      <w:pPr>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Теоретическая база опыта</w:t>
      </w:r>
    </w:p>
    <w:p w:rsidR="000E10F7" w:rsidRPr="000E10F7" w:rsidRDefault="000E10F7" w:rsidP="008D53CC">
      <w:pPr>
        <w:spacing w:after="0" w:line="240" w:lineRule="auto"/>
        <w:jc w:val="both"/>
        <w:rPr>
          <w:rFonts w:ascii="Times New Roman" w:hAnsi="Times New Roman" w:cs="Times New Roman"/>
          <w:sz w:val="16"/>
          <w:szCs w:val="16"/>
        </w:rPr>
      </w:pPr>
    </w:p>
    <w:p w:rsidR="00896CF4" w:rsidRPr="007F1414" w:rsidRDefault="000E10F7" w:rsidP="000E10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В </w:t>
      </w:r>
      <w:r w:rsidR="00896CF4" w:rsidRPr="00DA3BC2">
        <w:rPr>
          <w:rFonts w:ascii="Times New Roman" w:eastAsia="Times New Roman" w:hAnsi="Times New Roman" w:cs="Times New Roman"/>
          <w:sz w:val="24"/>
          <w:szCs w:val="24"/>
        </w:rPr>
        <w:t>основе педагогического опыта лежат идеи отечественных педагогов Л.С. Выготского, А.Н. Леонтьева, Д.Б. Эльконина, П.Я. Гальперина, В.В. Давыдова. Дальнейшим развитием этих направлений явилась концепция универсальных учебных действий (УУД), разработанная под руководством А.Г. Асмолова. [3]</w:t>
      </w:r>
    </w:p>
    <w:p w:rsidR="00896CF4" w:rsidRPr="00DA3BC2" w:rsidRDefault="000E10F7"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Для разработки познавательных универсальных учебных действий в начальной школе были использованы следующие понятия:</w:t>
      </w:r>
    </w:p>
    <w:p w:rsidR="000E10F7" w:rsidRDefault="00896CF4" w:rsidP="008E07AE">
      <w:pPr>
        <w:pStyle w:val="a6"/>
        <w:numPr>
          <w:ilvl w:val="0"/>
          <w:numId w:val="56"/>
        </w:numPr>
        <w:tabs>
          <w:tab w:val="left" w:pos="580"/>
        </w:tabs>
        <w:spacing w:after="0" w:line="240" w:lineRule="auto"/>
        <w:jc w:val="both"/>
        <w:rPr>
          <w:rFonts w:ascii="Times New Roman" w:eastAsia="Times New Roman" w:hAnsi="Times New Roman" w:cs="Times New Roman"/>
          <w:sz w:val="24"/>
          <w:szCs w:val="24"/>
        </w:rPr>
      </w:pPr>
      <w:r w:rsidRPr="000E10F7">
        <w:rPr>
          <w:rFonts w:ascii="Times New Roman" w:eastAsia="Times New Roman" w:hAnsi="Times New Roman" w:cs="Times New Roman"/>
          <w:sz w:val="24"/>
          <w:szCs w:val="24"/>
        </w:rPr>
        <w:t>«универсальные учебные действия»;</w:t>
      </w:r>
    </w:p>
    <w:p w:rsidR="000E10F7" w:rsidRDefault="000E10F7" w:rsidP="008E07AE">
      <w:pPr>
        <w:pStyle w:val="a6"/>
        <w:numPr>
          <w:ilvl w:val="0"/>
          <w:numId w:val="56"/>
        </w:numPr>
        <w:tabs>
          <w:tab w:val="left" w:pos="580"/>
        </w:tabs>
        <w:spacing w:after="0" w:line="240" w:lineRule="auto"/>
        <w:jc w:val="both"/>
        <w:rPr>
          <w:rFonts w:ascii="Times New Roman" w:eastAsia="Times New Roman" w:hAnsi="Times New Roman" w:cs="Times New Roman"/>
          <w:sz w:val="24"/>
          <w:szCs w:val="24"/>
        </w:rPr>
      </w:pPr>
      <w:r w:rsidRPr="000E10F7">
        <w:rPr>
          <w:rFonts w:ascii="Times New Roman" w:eastAsia="Times New Roman" w:hAnsi="Times New Roman" w:cs="Times New Roman"/>
          <w:sz w:val="24"/>
          <w:szCs w:val="24"/>
        </w:rPr>
        <w:t>«познавательные универсальные учебные действия</w:t>
      </w:r>
      <w:r>
        <w:rPr>
          <w:rFonts w:ascii="Times New Roman" w:eastAsia="Times New Roman" w:hAnsi="Times New Roman" w:cs="Times New Roman"/>
          <w:sz w:val="24"/>
          <w:szCs w:val="24"/>
        </w:rPr>
        <w:t>»;</w:t>
      </w:r>
    </w:p>
    <w:p w:rsidR="000E10F7" w:rsidRDefault="00896CF4" w:rsidP="008E07AE">
      <w:pPr>
        <w:pStyle w:val="a6"/>
        <w:numPr>
          <w:ilvl w:val="0"/>
          <w:numId w:val="56"/>
        </w:numPr>
        <w:tabs>
          <w:tab w:val="left" w:pos="580"/>
        </w:tabs>
        <w:spacing w:after="0" w:line="240" w:lineRule="auto"/>
        <w:jc w:val="both"/>
        <w:rPr>
          <w:rFonts w:ascii="Times New Roman" w:eastAsia="Times New Roman" w:hAnsi="Times New Roman" w:cs="Times New Roman"/>
          <w:sz w:val="24"/>
          <w:szCs w:val="24"/>
        </w:rPr>
      </w:pPr>
      <w:r w:rsidRPr="000E10F7">
        <w:rPr>
          <w:rFonts w:ascii="Times New Roman" w:eastAsia="Times New Roman" w:hAnsi="Times New Roman" w:cs="Times New Roman"/>
          <w:sz w:val="24"/>
          <w:szCs w:val="24"/>
        </w:rPr>
        <w:t>«общеучебные действия»;</w:t>
      </w:r>
    </w:p>
    <w:p w:rsidR="000E10F7" w:rsidRDefault="00896CF4" w:rsidP="008E07AE">
      <w:pPr>
        <w:pStyle w:val="a6"/>
        <w:numPr>
          <w:ilvl w:val="0"/>
          <w:numId w:val="56"/>
        </w:numPr>
        <w:tabs>
          <w:tab w:val="left" w:pos="580"/>
        </w:tabs>
        <w:spacing w:after="0" w:line="240" w:lineRule="auto"/>
        <w:jc w:val="both"/>
        <w:rPr>
          <w:rFonts w:ascii="Times New Roman" w:eastAsia="Times New Roman" w:hAnsi="Times New Roman" w:cs="Times New Roman"/>
          <w:sz w:val="24"/>
          <w:szCs w:val="24"/>
        </w:rPr>
      </w:pPr>
      <w:r w:rsidRPr="000E10F7">
        <w:rPr>
          <w:rFonts w:ascii="Times New Roman" w:eastAsia="Times New Roman" w:hAnsi="Times New Roman" w:cs="Times New Roman"/>
          <w:sz w:val="24"/>
          <w:szCs w:val="24"/>
        </w:rPr>
        <w:t>«логические действия»;</w:t>
      </w:r>
    </w:p>
    <w:p w:rsidR="000E10F7" w:rsidRDefault="00896CF4" w:rsidP="008E07AE">
      <w:pPr>
        <w:pStyle w:val="a6"/>
        <w:numPr>
          <w:ilvl w:val="0"/>
          <w:numId w:val="56"/>
        </w:numPr>
        <w:tabs>
          <w:tab w:val="left" w:pos="580"/>
        </w:tabs>
        <w:spacing w:after="0" w:line="240" w:lineRule="auto"/>
        <w:jc w:val="both"/>
        <w:rPr>
          <w:rFonts w:ascii="Times New Roman" w:eastAsia="Times New Roman" w:hAnsi="Times New Roman" w:cs="Times New Roman"/>
          <w:sz w:val="24"/>
          <w:szCs w:val="24"/>
        </w:rPr>
      </w:pPr>
      <w:r w:rsidRPr="000E10F7">
        <w:rPr>
          <w:rFonts w:ascii="Times New Roman" w:eastAsia="Times New Roman" w:hAnsi="Times New Roman" w:cs="Times New Roman"/>
          <w:sz w:val="24"/>
          <w:szCs w:val="24"/>
        </w:rPr>
        <w:t>«знаково-символические средства»;</w:t>
      </w:r>
    </w:p>
    <w:p w:rsidR="00896CF4" w:rsidRPr="000E10F7" w:rsidRDefault="00896CF4" w:rsidP="008E07AE">
      <w:pPr>
        <w:pStyle w:val="a6"/>
        <w:numPr>
          <w:ilvl w:val="0"/>
          <w:numId w:val="56"/>
        </w:numPr>
        <w:tabs>
          <w:tab w:val="left" w:pos="580"/>
        </w:tabs>
        <w:spacing w:after="0" w:line="240" w:lineRule="auto"/>
        <w:jc w:val="both"/>
        <w:rPr>
          <w:rFonts w:ascii="Times New Roman" w:eastAsia="Times New Roman" w:hAnsi="Times New Roman" w:cs="Times New Roman"/>
          <w:sz w:val="24"/>
          <w:szCs w:val="24"/>
        </w:rPr>
      </w:pPr>
      <w:r w:rsidRPr="000E10F7">
        <w:rPr>
          <w:rFonts w:ascii="Times New Roman" w:eastAsia="Times New Roman" w:hAnsi="Times New Roman" w:cs="Times New Roman"/>
          <w:sz w:val="24"/>
          <w:szCs w:val="24"/>
        </w:rPr>
        <w:t>«моделирование».</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 xml:space="preserve">Согласно, сформулированному в модели Программы развития универсальных учебных действий А.Г. Асмоловым и др. понятию, </w:t>
      </w:r>
      <w:r w:rsidR="00896CF4" w:rsidRPr="00DA3BC2">
        <w:rPr>
          <w:rFonts w:ascii="Times New Roman" w:eastAsia="Times New Roman" w:hAnsi="Times New Roman" w:cs="Times New Roman"/>
          <w:i/>
          <w:iCs/>
          <w:sz w:val="24"/>
          <w:szCs w:val="24"/>
        </w:rPr>
        <w:t>универсальные учебные действия</w:t>
      </w:r>
      <w:r w:rsidR="00896CF4" w:rsidRPr="00DA3BC2">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i/>
          <w:iCs/>
          <w:sz w:val="24"/>
          <w:szCs w:val="24"/>
        </w:rPr>
        <w:t>-</w:t>
      </w:r>
      <w:r w:rsidR="00896CF4" w:rsidRPr="00DA3BC2">
        <w:rPr>
          <w:rFonts w:ascii="Times New Roman" w:eastAsia="Times New Roman" w:hAnsi="Times New Roman" w:cs="Times New Roman"/>
          <w:sz w:val="24"/>
          <w:szCs w:val="24"/>
        </w:rPr>
        <w:t xml:space="preserve"> это обобщенные действия, порождающие широкую ориентацию учащихся в различных</w:t>
      </w:r>
      <w:r w:rsidR="007F1414">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предметных областях познания и мотивацию к обучению. В модели Программы развития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универсальных учебных действий выделяются: личностные, регулятивные, познавательные, знаково-символические и коммуникативные универсальные учебные действия.</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На важность формирования у младших школьников общеучебных умений указывали Ю.К. Бабанский, JI.C. Выготский, П.Я. Гальперин, H.A. Лошкарева, A.A. Люблинская, К.Д. Ушинский, С.Т. Шацкий. Отдельные виды общеучебных умений и методику их формирования рассматривали Д.В. Воровщиков, Г.К. Селевко, Д.В. Татьянченко, A.B. Усова .[4]</w:t>
      </w:r>
    </w:p>
    <w:p w:rsidR="00C0166F" w:rsidRPr="00C0166F" w:rsidRDefault="0056121A" w:rsidP="00C0166F">
      <w:pPr>
        <w:spacing w:after="0" w:line="240" w:lineRule="auto"/>
        <w:jc w:val="both"/>
        <w:rPr>
          <w:rFonts w:ascii="Times New Roman" w:hAnsi="Times New Roman" w:cs="Times New Roman"/>
          <w:sz w:val="24"/>
          <w:szCs w:val="24"/>
        </w:rPr>
      </w:pPr>
      <w:r w:rsidRPr="00C0166F">
        <w:rPr>
          <w:rFonts w:ascii="Times New Roman" w:eastAsia="Times New Roman" w:hAnsi="Times New Roman" w:cs="Times New Roman"/>
          <w:i/>
          <w:iCs/>
          <w:sz w:val="24"/>
          <w:szCs w:val="24"/>
        </w:rPr>
        <w:tab/>
      </w:r>
      <w:r w:rsidR="00C0166F" w:rsidRPr="00C0166F">
        <w:rPr>
          <w:rFonts w:ascii="Times New Roman" w:hAnsi="Times New Roman" w:cs="Times New Roman"/>
          <w:sz w:val="24"/>
          <w:szCs w:val="24"/>
        </w:rPr>
        <w:t>В начальной школе предмет «Математика» является основой развития у учащихся познавательных универсальных учебных действий.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Для успешного обучения в начальной школе должны быть сформированы следующие познавательные универсальные учебные действия: общеучебные, логические, действия постановки и решения проблем.</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К общеучебным универсальным действиям относятся: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самостоятельное выделение и формулирование познавательной цели;</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поиск и выделение необходимой информации; применение методов информационного - - поиска, в том числе с помощью компьютерных средств;</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структурирование знаний;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осознанное и произвольное построение речевого высказывания в устной и письменной форме;</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выбор наиболее эффективных способов решения задач в зависимости от конкретных условий;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рефлексия способов и условий действия, контроль и оценка процесса и результатов деятельности;</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определение основной и второстепенной информации; свободная ориентация и восприятие текстов художественного, научного, публицистического и официально - делового стилей;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понимание и адекватная оценка языка средств массовой информации;</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Важно отметить такое общеучебное универсальное учебное действие как рефлексия. Рефлексия учащимися своих действий предполагает осознание ими всех компонентов учебной деятельности. </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Особую группу общеучебных универсальных действий составляют знаково-символические действия: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преобразование модели с целью выявления общих законов, определяющих данную предметную область.</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Логическими универсальными действиями являются: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lastRenderedPageBreak/>
        <w:t>- анализ объектов с целью выделения признаков (существенных, несущественных)</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синтез - составление целого из частей, в том числе самостоятельное достраивание с восполнением недостающих компонентов;</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выбор оснований и критериев для сравнения, сериации, классификации объектов;</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подведение под понятие, выведение следствий;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установление причинно-следственных связей, представление цепочек объектов и явлений;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построение логической цепочки рассуждений, анализ истинности утверждений;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доказательство;</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выдвижение гипотез и их обоснование.</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Постановка и решение проблемы:</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формулирование проблемы;</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самостоятельное создание способов решения проблем творческого и поискового характера.</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Следует помнить, что при формировании познавательных УУД необходимо обращать внимание на установление связей между вводимыми учителем понятиями и прошлым опытом детей, в этом случае ученику легче увидеть, воспринять и осмыслить учебный материал. </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Предполагается, что результатом формирования познавательных универсальных учебных действий будут являться умения: </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произвольно и осознанно владеть общим приемом решения задач;</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осуществлять поиск необходимой информации для выполнения учебных заданий;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использовать знаково-символические средства, в том числе модели и схемы для решения учебных задач; </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ориентироваться на разнообразие способов решения задач;</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учиться основам смыслового чтения художественных и познавательных текстов; уметь выделять существенную информацию из текстов разных видов;</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уметь осуществлять анализ объектов с выделением существенных и несущественных признаков</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уметь осуществлять синтез как составление целого из частей;</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уметь осуществлять сравнение, сериацию и классификацию по заданным критериям;</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уметь устанавливать причинно-следственные связи;</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уметь строить рассуждения в форме связи простых суждений об объекте, его строении, свойствах и связях; </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уметь устанавливать аналогии;</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владеть общим приемом решения учебных задач;</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xml:space="preserve">- осуществлять расширенный поиск информации с использованием ресурсов библиотеки, образовательного пространства родного края (малой родины); </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создавать и преобразовывать модели и схемы для решения задач;</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уметь осуществлять выбор наиболее эффективных способов решения образовательных задач в зависимости от конкретных условий</w:t>
      </w:r>
    </w:p>
    <w:p w:rsidR="00C0166F" w:rsidRPr="00C0166F" w:rsidRDefault="00C0166F" w:rsidP="00C0166F">
      <w:pPr>
        <w:spacing w:after="0" w:line="240" w:lineRule="auto"/>
        <w:jc w:val="both"/>
        <w:rPr>
          <w:rFonts w:ascii="Times New Roman" w:hAnsi="Times New Roman" w:cs="Times New Roman"/>
          <w:b/>
          <w:i/>
          <w:sz w:val="24"/>
          <w:szCs w:val="24"/>
        </w:rPr>
      </w:pPr>
      <w:r w:rsidRPr="00C0166F">
        <w:rPr>
          <w:rFonts w:ascii="Times New Roman" w:hAnsi="Times New Roman" w:cs="Times New Roman"/>
          <w:b/>
          <w:i/>
          <w:sz w:val="24"/>
          <w:szCs w:val="24"/>
        </w:rPr>
        <w:t>Конкретизируем содержание познавательных УУД, которые формируются на уроках математики:</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осознание, что такое свойства предмета - общие, различные, существенные, несущественные, необходимые, достаточные;</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моделирование;</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использование знаково-символической записи математического понятия;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овладение приёмами анализа и синтеза объекта и его свойств;</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использование индуктивного умозаключения;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выведение следствий из определения понятия;</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 умение приводить контрпримеры.</w:t>
      </w:r>
    </w:p>
    <w:p w:rsidR="00C0166F" w:rsidRPr="00C0166F" w:rsidRDefault="00C0166F" w:rsidP="00C0166F">
      <w:pPr>
        <w:spacing w:after="0" w:line="240" w:lineRule="auto"/>
        <w:jc w:val="both"/>
        <w:rPr>
          <w:rFonts w:ascii="Times New Roman" w:hAnsi="Times New Roman" w:cs="Times New Roman"/>
          <w:sz w:val="24"/>
          <w:szCs w:val="24"/>
        </w:rPr>
      </w:pPr>
      <w:r w:rsidRPr="00C0166F">
        <w:rPr>
          <w:rFonts w:ascii="Times New Roman" w:hAnsi="Times New Roman" w:cs="Times New Roman"/>
          <w:sz w:val="24"/>
          <w:szCs w:val="24"/>
        </w:rPr>
        <w:t>Одно из важнейших познавательных универсальных действий: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Общеучебные действия </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умение школьника ориентироваться в потоке учебной</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информации, перерабатывать и усваивать ее, осуществлять поиск недостающей информации, осмыслять тексты; выбирать наиболее эффективные способы решения задач</w:t>
      </w:r>
    </w:p>
    <w:p w:rsidR="00896CF4" w:rsidRPr="007F1414" w:rsidRDefault="00896CF4" w:rsidP="00487D49">
      <w:pPr>
        <w:numPr>
          <w:ilvl w:val="0"/>
          <w:numId w:val="1"/>
        </w:numPr>
        <w:tabs>
          <w:tab w:val="left" w:pos="50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lastRenderedPageBreak/>
        <w:t>зависимости от конкретных условий; осуществлять рефлексию способов и условий действия, контроль и оценку процесса и результатов деятельности; ставить и формулировать проблемы.</w:t>
      </w:r>
    </w:p>
    <w:p w:rsidR="00896CF4" w:rsidRPr="00DA3BC2" w:rsidRDefault="0056121A"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Ещ</w:t>
      </w:r>
      <w:r>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 xml:space="preserve"> Л.С. Выготской в книге «Педагогическая психология» говорил о том, что в новой педагогике «Жизнь раскрывается как система творчества. Каждая наша мысль, каждое наше движение и переживание являются стремлением к созданию новой действительности, прорывом впер</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д к чему-то новому» для этого и сам процесс учения должен быть творческим. Он должен звать реб</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нка из «ограниченной и уравновешенной, устоявшейся абстракции к новому, ещ</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 xml:space="preserve"> неоцен</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нному». [4]</w:t>
      </w:r>
    </w:p>
    <w:p w:rsidR="00896CF4" w:rsidRPr="00DA3BC2" w:rsidRDefault="0056121A"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sidR="00896CF4" w:rsidRPr="00DA3BC2">
        <w:rPr>
          <w:rFonts w:ascii="Times New Roman" w:eastAsia="Times New Roman" w:hAnsi="Times New Roman" w:cs="Times New Roman"/>
          <w:i/>
          <w:iCs/>
          <w:sz w:val="24"/>
          <w:szCs w:val="24"/>
        </w:rPr>
        <w:t>Логические действия</w:t>
      </w:r>
      <w:r w:rsidR="00787DB3">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понимается способность и умение учащихся производить</w:t>
      </w:r>
      <w:r w:rsidR="00896CF4" w:rsidRPr="00DA3BC2">
        <w:rPr>
          <w:rFonts w:ascii="Times New Roman" w:eastAsia="Times New Roman" w:hAnsi="Times New Roman" w:cs="Times New Roman"/>
          <w:i/>
          <w:iCs/>
          <w:sz w:val="24"/>
          <w:szCs w:val="24"/>
        </w:rPr>
        <w:t xml:space="preserve"> простые </w:t>
      </w:r>
      <w:r w:rsidR="00896CF4" w:rsidRPr="00DA3BC2">
        <w:rPr>
          <w:rFonts w:ascii="Times New Roman" w:eastAsia="Times New Roman" w:hAnsi="Times New Roman" w:cs="Times New Roman"/>
          <w:sz w:val="24"/>
          <w:szCs w:val="24"/>
        </w:rPr>
        <w:t>логические действия</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(анализ,</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синтез,</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сравнение,</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обобщение и др.),</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а также</w:t>
      </w:r>
      <w:r w:rsidR="00896CF4" w:rsidRPr="00DA3BC2">
        <w:rPr>
          <w:rFonts w:ascii="Times New Roman" w:eastAsia="Times New Roman" w:hAnsi="Times New Roman" w:cs="Times New Roman"/>
          <w:i/>
          <w:iCs/>
          <w:sz w:val="24"/>
          <w:szCs w:val="24"/>
        </w:rPr>
        <w:t xml:space="preserve"> составные логические операции </w:t>
      </w:r>
      <w:r w:rsidR="00896CF4" w:rsidRPr="00DA3BC2">
        <w:rPr>
          <w:rFonts w:ascii="Times New Roman" w:eastAsia="Times New Roman" w:hAnsi="Times New Roman" w:cs="Times New Roman"/>
          <w:sz w:val="24"/>
          <w:szCs w:val="24"/>
        </w:rPr>
        <w:t>(построение отрицания,</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утверждение и опровержение как</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построение рассуждения с использованием различных логических схем - индуктивной или дедуктивной).</w:t>
      </w:r>
    </w:p>
    <w:p w:rsidR="00896CF4" w:rsidRPr="00DA3BC2" w:rsidRDefault="0056121A"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sidR="00896CF4" w:rsidRPr="00DA3BC2">
        <w:rPr>
          <w:rFonts w:ascii="Times New Roman" w:eastAsia="Times New Roman" w:hAnsi="Times New Roman" w:cs="Times New Roman"/>
          <w:i/>
          <w:iCs/>
          <w:sz w:val="24"/>
          <w:szCs w:val="24"/>
        </w:rPr>
        <w:t>Знаково-символические</w:t>
      </w:r>
      <w:r w:rsidR="00787DB3">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представления информации для создания моделей</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изучаемых объектов и процессов, схем решения учебных и практических задач.</w:t>
      </w:r>
    </w:p>
    <w:p w:rsidR="0056121A"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Критериями сформированности универсальных знаково-символических действий могут стать следующие характеристики: </w:t>
      </w:r>
    </w:p>
    <w:p w:rsidR="0056121A"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1) рефлексия как способность к осознанию планов и их соотношения, алфавитов, синтаксиса; 2) обратимость – способность переходить от плана, означаемого к плану означающего и обратно, от использования одного языка к другому; </w:t>
      </w:r>
    </w:p>
    <w:p w:rsidR="0056121A"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3) инвариантность как сохранение при всех преобразованиях некоторого инварианта содержания при изменениях его формы (например, в случае кодирования одного содержания разными знаково-символическими средствами; </w:t>
      </w:r>
    </w:p>
    <w:p w:rsidR="0056121A"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4) интенция – сознательное, произвольное, намеренное использование или построение тех или иных знаково-символических средств; </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5) отделенность – неотделенность знаково-символических средств от объекта.</w:t>
      </w:r>
    </w:p>
    <w:p w:rsidR="00896CF4" w:rsidRPr="007F1414" w:rsidRDefault="0056121A"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Обучение по действующим программам любых учебных предметов предполагает</w:t>
      </w:r>
      <w:r w:rsidR="007F1414">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применение</w:t>
      </w:r>
      <w:r w:rsidR="007F1414">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 xml:space="preserve"> разных знаково-символических средств, которые, не являются специальным объектом усвоения с точки зрения характеристик их как знаковых систем. Использование разных знаково-символических средств для выражения одного и того же содержания выступает способом отделения содержания от формы, что всегда рассматривалось в психологии и педагогике в качестве существенного показателя понимания текста учащимися. Из разных видов деятельности со знаково-символическими средствами наибольшее применение в обучении имеет моделирование. Более того, в концепции развивающего обучения Д.Б. Эльконина – В.В. Давыдова оно включено одним из действий учебной деятельности, которое должно быть сформировано уже к концу</w:t>
      </w:r>
      <w:r w:rsidR="007F1414">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начальной школы. Все это ставит задачу анализа использования моделирования в школьном обучении. [9]</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i/>
          <w:iCs/>
          <w:sz w:val="24"/>
          <w:szCs w:val="24"/>
        </w:rPr>
        <w:tab/>
      </w:r>
      <w:r w:rsidR="00896CF4" w:rsidRPr="00DA3BC2">
        <w:rPr>
          <w:rFonts w:ascii="Times New Roman" w:eastAsia="Times New Roman" w:hAnsi="Times New Roman" w:cs="Times New Roman"/>
          <w:i/>
          <w:iCs/>
          <w:sz w:val="24"/>
          <w:szCs w:val="24"/>
        </w:rPr>
        <w:t>Моделирование</w:t>
      </w:r>
      <w:r w:rsidR="00C0166F">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преобразование объекта из чувственной формы в модель,</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где</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выделены существенные характеристики объекта (пространственно-графическую или знаково-символическую).</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Моделирование предполагает сформированность всех операций с характеристиками рефлексии, обратимости, инвариантности и интенции.</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Моделирование широко используется в обучении, как особая форма наглядности для выявления и фиксации существенных особенностей и отношений. В качестве моделей – заместителей объектов выступают как предметные, так и знаковые образования (схемы, чертежи, формулы).</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Анализ литературы показал, что в моделировании выделяется ряд компонентов, выступающих этапами в практике его использования: выбор (построение) модели, работа с моделью и переход к реальности.</w:t>
      </w:r>
    </w:p>
    <w:p w:rsidR="0046028C"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Подходы к формированию универсальных учебных действий учащихся активно рассматриваются А.Г. Асмоловым, Г.В. Бурменской, И.А. Володарской, O.A. Карабановой</w:t>
      </w:r>
      <w:r w:rsidR="0046028C">
        <w:rPr>
          <w:rFonts w:ascii="Times New Roman" w:hAnsi="Times New Roman" w:cs="Times New Roman"/>
          <w:sz w:val="24"/>
          <w:szCs w:val="24"/>
        </w:rPr>
        <w:t>.</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 xml:space="preserve">Они отмечали, что логические линии, направленные на решение вопроса формирования способности и готовности учащихся реализовывать универсальные учебные действия, его познавательных и созидательных способностей, формирования у него </w:t>
      </w:r>
      <w:r w:rsidR="00896CF4" w:rsidRPr="00DA3BC2">
        <w:rPr>
          <w:rFonts w:ascii="Times New Roman" w:eastAsia="Times New Roman" w:hAnsi="Times New Roman" w:cs="Times New Roman"/>
          <w:sz w:val="24"/>
          <w:szCs w:val="24"/>
        </w:rPr>
        <w:lastRenderedPageBreak/>
        <w:t>целостной системы универсальных знаний, умений, навыков, опыта самостоятельной деятельности и личной ответственности также подчеркивается в "Концепции федеральных государственных стандартов общего образования"</w:t>
      </w: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 xml:space="preserve"> [24]</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Познавательные универсальные учебные действия обеспечивают способность к познанию окружающего мира: готовность осуществлять направленный поиск, обработку</w:t>
      </w:r>
    </w:p>
    <w:p w:rsidR="00896CF4" w:rsidRPr="007F1414" w:rsidRDefault="00896CF4" w:rsidP="00487D49">
      <w:pPr>
        <w:numPr>
          <w:ilvl w:val="1"/>
          <w:numId w:val="2"/>
        </w:numPr>
        <w:tabs>
          <w:tab w:val="left" w:pos="4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использование информации.</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Результатом сформированнности познавательных УУД являются умения ученика:</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выделять тип задач и способы их решения</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осуществлять поиск необходимой информации, которая нужна для решения задач</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различать обоснованные и необоснованные суждения,</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обосновывать этапы решения учебной задачи,</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производить анализ и преобразование информации</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проводить основные мыслительные операции (анализ, синтез, классификации, сравнение, аналогия и т.д.)</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устанавливать причинно-следственные связи</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владеть общим приемом решения задач</w:t>
      </w:r>
    </w:p>
    <w:p w:rsidR="0056121A"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создавать и преобразовывать схемы необходимые для решения задач</w:t>
      </w:r>
    </w:p>
    <w:p w:rsidR="00896CF4" w:rsidRPr="0056121A" w:rsidRDefault="00896CF4" w:rsidP="008E07AE">
      <w:pPr>
        <w:pStyle w:val="a6"/>
        <w:numPr>
          <w:ilvl w:val="0"/>
          <w:numId w:val="57"/>
        </w:numPr>
        <w:tabs>
          <w:tab w:val="left" w:pos="260"/>
        </w:tabs>
        <w:spacing w:after="0" w:line="240" w:lineRule="auto"/>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осуществлять выбор наиболее эффективного способа решения задачи исходя из конкретных условий</w:t>
      </w:r>
    </w:p>
    <w:p w:rsidR="0056121A" w:rsidRPr="0056121A" w:rsidRDefault="0056121A" w:rsidP="008D53CC">
      <w:pPr>
        <w:spacing w:after="0" w:line="240" w:lineRule="auto"/>
        <w:jc w:val="both"/>
        <w:rPr>
          <w:rFonts w:ascii="Times New Roman" w:eastAsia="Times New Roman" w:hAnsi="Times New Roman" w:cs="Times New Roman"/>
          <w:b/>
          <w:bCs/>
          <w:sz w:val="16"/>
          <w:szCs w:val="16"/>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Раздел II.</w:t>
      </w:r>
    </w:p>
    <w:p w:rsidR="007F1414" w:rsidRPr="0056121A" w:rsidRDefault="007F1414" w:rsidP="008D53CC">
      <w:pPr>
        <w:spacing w:after="0" w:line="240" w:lineRule="auto"/>
        <w:jc w:val="both"/>
        <w:rPr>
          <w:rFonts w:ascii="Times New Roman" w:eastAsia="Times New Roman" w:hAnsi="Times New Roman" w:cs="Times New Roman"/>
          <w:b/>
          <w:bCs/>
          <w:sz w:val="16"/>
          <w:szCs w:val="16"/>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Технология описания опыта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Цель данного педагогического опыта: </w:t>
      </w:r>
      <w:r w:rsidRPr="00DA3BC2">
        <w:rPr>
          <w:rFonts w:ascii="Times New Roman" w:eastAsia="Times New Roman" w:hAnsi="Times New Roman" w:cs="Times New Roman"/>
          <w:sz w:val="24"/>
          <w:szCs w:val="24"/>
        </w:rPr>
        <w:t>обеспечение положительной динамики при</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формировании познавательных универсальных учебных действий учащихся младших школьников на уроках математики через использование заданий развивающего характера различных типов.</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Для достижения поставленной цели определены следующие </w:t>
      </w:r>
      <w:r w:rsidRPr="00DA3BC2">
        <w:rPr>
          <w:rFonts w:ascii="Times New Roman" w:eastAsia="Times New Roman" w:hAnsi="Times New Roman" w:cs="Times New Roman"/>
          <w:b/>
          <w:bCs/>
          <w:sz w:val="24"/>
          <w:szCs w:val="24"/>
        </w:rPr>
        <w:t>задачи:</w:t>
      </w:r>
    </w:p>
    <w:p w:rsidR="0056121A" w:rsidRPr="0056121A" w:rsidRDefault="00896CF4" w:rsidP="008E07AE">
      <w:pPr>
        <w:pStyle w:val="a6"/>
        <w:numPr>
          <w:ilvl w:val="0"/>
          <w:numId w:val="58"/>
        </w:numPr>
        <w:tabs>
          <w:tab w:val="left" w:pos="360"/>
        </w:tabs>
        <w:spacing w:after="0" w:line="240" w:lineRule="auto"/>
        <w:ind w:right="20"/>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изучить теоретический материал по формированию и развитию познавательных универсальных учебных действий младших школьников;</w:t>
      </w:r>
    </w:p>
    <w:p w:rsidR="0056121A" w:rsidRDefault="00896CF4" w:rsidP="008E07AE">
      <w:pPr>
        <w:pStyle w:val="a6"/>
        <w:numPr>
          <w:ilvl w:val="0"/>
          <w:numId w:val="58"/>
        </w:numPr>
        <w:tabs>
          <w:tab w:val="left" w:pos="360"/>
        </w:tabs>
        <w:spacing w:after="0" w:line="240" w:lineRule="auto"/>
        <w:ind w:right="20"/>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выявить особенности использования развивающих заданий для формирования и развития познавательной деятельности школьников;</w:t>
      </w:r>
    </w:p>
    <w:p w:rsidR="0056121A" w:rsidRPr="0056121A" w:rsidRDefault="00896CF4" w:rsidP="008E07AE">
      <w:pPr>
        <w:pStyle w:val="a6"/>
        <w:numPr>
          <w:ilvl w:val="0"/>
          <w:numId w:val="58"/>
        </w:numPr>
        <w:tabs>
          <w:tab w:val="left" w:pos="360"/>
        </w:tabs>
        <w:spacing w:after="0" w:line="240" w:lineRule="auto"/>
        <w:ind w:right="20"/>
        <w:jc w:val="both"/>
        <w:rPr>
          <w:rFonts w:ascii="Times New Roman" w:eastAsia="Symbol" w:hAnsi="Times New Roman" w:cs="Times New Roman"/>
          <w:sz w:val="24"/>
          <w:szCs w:val="24"/>
        </w:rPr>
      </w:pPr>
      <w:r w:rsidRPr="0056121A">
        <w:rPr>
          <w:rFonts w:ascii="Times New Roman" w:eastAsia="Times New Roman" w:hAnsi="Times New Roman" w:cs="Times New Roman"/>
          <w:sz w:val="24"/>
          <w:szCs w:val="24"/>
        </w:rPr>
        <w:t>проанализировать</w:t>
      </w:r>
      <w:r w:rsidRPr="0056121A">
        <w:rPr>
          <w:rFonts w:ascii="Times New Roman" w:eastAsia="Times New Roman" w:hAnsi="Times New Roman" w:cs="Times New Roman"/>
          <w:sz w:val="24"/>
          <w:szCs w:val="24"/>
        </w:rPr>
        <w:tab/>
        <w:t>значение</w:t>
      </w:r>
      <w:r w:rsidRPr="0056121A">
        <w:rPr>
          <w:rFonts w:ascii="Times New Roman" w:eastAsia="Times New Roman" w:hAnsi="Times New Roman" w:cs="Times New Roman"/>
          <w:sz w:val="24"/>
          <w:szCs w:val="24"/>
        </w:rPr>
        <w:tab/>
        <w:t>развивающих</w:t>
      </w:r>
      <w:r w:rsidRPr="0056121A">
        <w:rPr>
          <w:rFonts w:ascii="Times New Roman" w:hAnsi="Times New Roman" w:cs="Times New Roman"/>
          <w:sz w:val="24"/>
          <w:szCs w:val="24"/>
        </w:rPr>
        <w:tab/>
      </w:r>
      <w:r w:rsidR="0056121A">
        <w:rPr>
          <w:rFonts w:ascii="Times New Roman" w:eastAsia="Times New Roman" w:hAnsi="Times New Roman" w:cs="Times New Roman"/>
          <w:sz w:val="24"/>
          <w:szCs w:val="24"/>
        </w:rPr>
        <w:t>заданий</w:t>
      </w:r>
      <w:r w:rsidR="0056121A">
        <w:rPr>
          <w:rFonts w:ascii="Times New Roman" w:eastAsia="Times New Roman" w:hAnsi="Times New Roman" w:cs="Times New Roman"/>
          <w:sz w:val="24"/>
          <w:szCs w:val="24"/>
        </w:rPr>
        <w:tab/>
        <w:t>на</w:t>
      </w:r>
      <w:r w:rsidR="0056121A">
        <w:rPr>
          <w:rFonts w:ascii="Times New Roman" w:eastAsia="Times New Roman" w:hAnsi="Times New Roman" w:cs="Times New Roman"/>
          <w:sz w:val="24"/>
          <w:szCs w:val="24"/>
        </w:rPr>
        <w:tab/>
        <w:t xml:space="preserve">уроках </w:t>
      </w:r>
      <w:r w:rsidRPr="0056121A">
        <w:rPr>
          <w:rFonts w:ascii="Times New Roman" w:eastAsia="Times New Roman" w:hAnsi="Times New Roman" w:cs="Times New Roman"/>
          <w:sz w:val="24"/>
          <w:szCs w:val="24"/>
        </w:rPr>
        <w:t>математики</w:t>
      </w:r>
      <w:r w:rsidRPr="0056121A">
        <w:rPr>
          <w:rFonts w:ascii="Times New Roman" w:hAnsi="Times New Roman" w:cs="Times New Roman"/>
          <w:sz w:val="24"/>
          <w:szCs w:val="24"/>
        </w:rPr>
        <w:tab/>
      </w:r>
      <w:r w:rsidRPr="0056121A">
        <w:rPr>
          <w:rFonts w:ascii="Times New Roman" w:eastAsia="Times New Roman" w:hAnsi="Times New Roman" w:cs="Times New Roman"/>
          <w:sz w:val="24"/>
          <w:szCs w:val="24"/>
        </w:rPr>
        <w:t>для</w:t>
      </w:r>
      <w:r w:rsidR="0056121A" w:rsidRPr="0056121A">
        <w:rPr>
          <w:rFonts w:ascii="Times New Roman" w:eastAsia="Times New Roman" w:hAnsi="Times New Roman" w:cs="Times New Roman"/>
          <w:sz w:val="24"/>
          <w:szCs w:val="24"/>
        </w:rPr>
        <w:t xml:space="preserve"> </w:t>
      </w:r>
      <w:r w:rsidRPr="0056121A">
        <w:rPr>
          <w:rFonts w:ascii="Times New Roman" w:eastAsia="Times New Roman" w:hAnsi="Times New Roman" w:cs="Times New Roman"/>
          <w:sz w:val="24"/>
          <w:szCs w:val="24"/>
        </w:rPr>
        <w:t>формирования познавательной  активности  младших школьников.</w:t>
      </w:r>
    </w:p>
    <w:p w:rsidR="00896CF4" w:rsidRPr="0056121A" w:rsidRDefault="00896CF4" w:rsidP="008E07AE">
      <w:pPr>
        <w:pStyle w:val="a6"/>
        <w:numPr>
          <w:ilvl w:val="0"/>
          <w:numId w:val="58"/>
        </w:numPr>
        <w:tabs>
          <w:tab w:val="left" w:pos="360"/>
        </w:tabs>
        <w:spacing w:after="0" w:line="240" w:lineRule="auto"/>
        <w:ind w:right="20"/>
        <w:jc w:val="both"/>
        <w:rPr>
          <w:rFonts w:ascii="Times New Roman" w:eastAsia="Symbol" w:hAnsi="Times New Roman" w:cs="Times New Roman"/>
          <w:sz w:val="24"/>
          <w:szCs w:val="24"/>
        </w:rPr>
      </w:pPr>
      <w:r w:rsidRPr="0056121A">
        <w:rPr>
          <w:rFonts w:ascii="Times New Roman" w:eastAsia="Times New Roman" w:hAnsi="Times New Roman" w:cs="Times New Roman"/>
          <w:color w:val="333333"/>
          <w:sz w:val="24"/>
          <w:szCs w:val="24"/>
        </w:rPr>
        <w:t>формировать  универсальные  учебные  действия,  обеспечивающие  школьникам  умение</w:t>
      </w:r>
      <w:r w:rsidR="0056121A">
        <w:rPr>
          <w:rFonts w:ascii="Times New Roman" w:eastAsia="Times New Roman" w:hAnsi="Times New Roman" w:cs="Times New Roman"/>
          <w:color w:val="333333"/>
          <w:sz w:val="24"/>
          <w:szCs w:val="24"/>
        </w:rPr>
        <w:t xml:space="preserve"> </w:t>
      </w:r>
      <w:r w:rsidRPr="0056121A">
        <w:rPr>
          <w:rFonts w:ascii="Times New Roman" w:eastAsia="Times New Roman" w:hAnsi="Times New Roman" w:cs="Times New Roman"/>
          <w:color w:val="333333"/>
          <w:sz w:val="24"/>
          <w:szCs w:val="24"/>
        </w:rPr>
        <w:t>учиться, способность к саморазвитию совершенствованию.</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Автор опыта считает, что, проблема развития познавательной активности учащихся в условиях современной школы, формирование познавательных универсальных учебных действий имеет очень важное практическое значение.</w:t>
      </w:r>
    </w:p>
    <w:p w:rsidR="00896CF4" w:rsidRPr="00DA3BC2" w:rsidRDefault="0056121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Для успешного обучения в начальной школе должны быть сформированы следующие познавательные универсальные учебные действия: общеучебные, логические, действия постановки и решения проблем.</w:t>
      </w:r>
    </w:p>
    <w:p w:rsidR="002A31AB" w:rsidRDefault="0056121A"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Познавательные универсальные учебные действия это: работа с информацией; работа с учебными моделями; использование знаково-символических средств, общих схем решения; выполнение логических операций; сравнение, обобщение, классификация; установление аналогий; подведение под понятие; оценка своих поступков.</w:t>
      </w:r>
    </w:p>
    <w:p w:rsidR="002A31AB" w:rsidRDefault="002A31AB" w:rsidP="002A31AB">
      <w:pPr>
        <w:pStyle w:val="ac"/>
        <w:spacing w:before="0" w:beforeAutospacing="0" w:after="0" w:afterAutospacing="0" w:line="173" w:lineRule="atLeast"/>
        <w:jc w:val="both"/>
        <w:rPr>
          <w:rFonts w:ascii="Arial" w:hAnsi="Arial" w:cs="Arial"/>
          <w:color w:val="000000"/>
          <w:sz w:val="21"/>
          <w:szCs w:val="21"/>
        </w:rPr>
      </w:pPr>
      <w:r>
        <w:rPr>
          <w:b/>
          <w:bCs/>
          <w:color w:val="000000"/>
        </w:rPr>
        <w:t>Типовые задания для формирования познавательных универсальных учебных действий на уроках математики.</w:t>
      </w:r>
    </w:p>
    <w:p w:rsidR="002A31AB" w:rsidRDefault="002A31AB" w:rsidP="002A31AB">
      <w:pPr>
        <w:pStyle w:val="ac"/>
        <w:spacing w:before="0" w:beforeAutospacing="0" w:after="0" w:afterAutospacing="0" w:line="173" w:lineRule="atLeast"/>
        <w:jc w:val="both"/>
        <w:rPr>
          <w:rFonts w:ascii="Arial" w:hAnsi="Arial" w:cs="Arial"/>
          <w:color w:val="000000"/>
          <w:sz w:val="21"/>
          <w:szCs w:val="21"/>
        </w:rPr>
      </w:pPr>
      <w:r>
        <w:rPr>
          <w:color w:val="29261E"/>
        </w:rPr>
        <w:t>Наглядно-образное мышление,</w:t>
      </w:r>
      <w:r>
        <w:rPr>
          <w:b/>
          <w:bCs/>
          <w:color w:val="29261E"/>
        </w:rPr>
        <w:t> </w:t>
      </w:r>
      <w:r>
        <w:rPr>
          <w:color w:val="29261E"/>
        </w:rPr>
        <w:t>свойственное детям младшего школьного возраста, позволяет </w:t>
      </w:r>
      <w:r>
        <w:rPr>
          <w:color w:val="000000"/>
        </w:rPr>
        <w:t>сформировать целостную, но</w:t>
      </w:r>
      <w:r>
        <w:rPr>
          <w:b/>
          <w:bCs/>
          <w:color w:val="000000"/>
        </w:rPr>
        <w:t> </w:t>
      </w:r>
      <w:r>
        <w:rPr>
          <w:color w:val="000000"/>
        </w:rPr>
        <w:t>предварительную картину мира</w:t>
      </w:r>
      <w:r>
        <w:rPr>
          <w:b/>
          <w:bCs/>
          <w:color w:val="000000"/>
        </w:rPr>
        <w:t>,</w:t>
      </w:r>
      <w:r>
        <w:rPr>
          <w:rStyle w:val="apple-converted-space"/>
          <w:b/>
          <w:bCs/>
          <w:color w:val="000000"/>
        </w:rPr>
        <w:t> </w:t>
      </w:r>
      <w:r>
        <w:rPr>
          <w:color w:val="000000"/>
        </w:rPr>
        <w:t>основанную на фактах, явлениях, образах и простых понятиях. Развитие интеллектуальных умений осуществляется под руководством учителя в 1-2 классе, а в 3-4 ставятся учебные задачи, которые ученики учатся решать самостоятельно. К концу начальной школы становление абстрактного мышления</w:t>
      </w:r>
      <w:r>
        <w:rPr>
          <w:b/>
          <w:bCs/>
          <w:color w:val="000000"/>
        </w:rPr>
        <w:t> </w:t>
      </w:r>
      <w:r>
        <w:rPr>
          <w:color w:val="000000"/>
        </w:rPr>
        <w:t>позволяет</w:t>
      </w:r>
      <w:r>
        <w:rPr>
          <w:b/>
          <w:bCs/>
          <w:color w:val="000000"/>
        </w:rPr>
        <w:t> </w:t>
      </w:r>
      <w:r>
        <w:rPr>
          <w:color w:val="000000"/>
        </w:rPr>
        <w:t>начинать достройку картины мира</w:t>
      </w:r>
      <w:r>
        <w:rPr>
          <w:b/>
          <w:bCs/>
          <w:color w:val="000000"/>
        </w:rPr>
        <w:t> </w:t>
      </w:r>
      <w:r>
        <w:rPr>
          <w:color w:val="000000"/>
        </w:rPr>
        <w:t xml:space="preserve">фактами, явлениями и абстрактными понятиями из разных предметов (наук). 1. На уроках математики </w:t>
      </w:r>
      <w:r>
        <w:rPr>
          <w:color w:val="29261E"/>
        </w:rPr>
        <w:t xml:space="preserve">возрастные </w:t>
      </w:r>
      <w:r>
        <w:rPr>
          <w:color w:val="29261E"/>
        </w:rPr>
        <w:lastRenderedPageBreak/>
        <w:t>психологические особенности младших школьников делают необходимым формирование моделирования как универсального учебного действия. Для математики это действие представляется наиболее важным, так как создаёт важнейший инструментарий для развития у детей познавательных универсальных действий. Так, например, большое количество математических задач может быть понято и решено младшими школьниками только после создания адекватной их восприятию вспомогательной модели. Поэтому задания первого класса знакомят учащихся с общепринятыми в математике моделями, во 2 – 4 классе типовые задания учат детей самостоятельному созданию и применению моделей при решении предметных задач.</w:t>
      </w:r>
    </w:p>
    <w:p w:rsidR="002A31AB" w:rsidRDefault="002A31AB" w:rsidP="002A31AB">
      <w:pPr>
        <w:pStyle w:val="ac"/>
        <w:spacing w:before="0" w:beforeAutospacing="0" w:after="0" w:afterAutospacing="0" w:line="173" w:lineRule="atLeast"/>
        <w:jc w:val="both"/>
        <w:rPr>
          <w:rFonts w:ascii="Arial" w:hAnsi="Arial" w:cs="Arial"/>
          <w:color w:val="000000"/>
          <w:sz w:val="21"/>
          <w:szCs w:val="21"/>
        </w:rPr>
      </w:pPr>
      <w:r>
        <w:rPr>
          <w:color w:val="29261E"/>
        </w:rPr>
        <w:t>2. На уроках математики следует широко использовать продуктивные задания, требующие целенаправленного использования и, как следствие, развития таких важнейших мыслительных операций, как анализ, синтез, классификация, сравнение, аналогия. (Это задания типа «Сравни», «Разбей на группы», «Найди истинное высказывание» и т.д.)</w:t>
      </w:r>
    </w:p>
    <w:p w:rsidR="002A31AB" w:rsidRDefault="002A31AB" w:rsidP="002A31AB">
      <w:pPr>
        <w:pStyle w:val="ac"/>
        <w:spacing w:before="0" w:beforeAutospacing="0" w:after="0" w:afterAutospacing="0" w:line="173" w:lineRule="atLeast"/>
        <w:jc w:val="both"/>
        <w:rPr>
          <w:rFonts w:ascii="Arial" w:hAnsi="Arial" w:cs="Arial"/>
          <w:color w:val="000000"/>
          <w:sz w:val="21"/>
          <w:szCs w:val="21"/>
        </w:rPr>
      </w:pPr>
      <w:r>
        <w:rPr>
          <w:color w:val="29261E"/>
        </w:rPr>
        <w:t>3. Следует давать такие задания, которые позволят научить школьников самостоятельному применению знаний в новой ситуации, т.е. сформировать познавательные универсальные учебные действия.</w:t>
      </w:r>
    </w:p>
    <w:p w:rsidR="002A31AB" w:rsidRPr="002A31AB" w:rsidRDefault="002A31AB" w:rsidP="002A31AB">
      <w:pPr>
        <w:pStyle w:val="ac"/>
        <w:spacing w:before="0" w:beforeAutospacing="0" w:after="0" w:afterAutospacing="0"/>
        <w:jc w:val="both"/>
        <w:rPr>
          <w:rFonts w:ascii="Arial" w:hAnsi="Arial" w:cs="Arial"/>
          <w:color w:val="000000"/>
          <w:sz w:val="21"/>
          <w:szCs w:val="21"/>
        </w:rPr>
      </w:pPr>
      <w:r>
        <w:rPr>
          <w:color w:val="000000"/>
        </w:rPr>
        <w:t>Виды заданий, формирующие</w:t>
      </w:r>
      <w:r>
        <w:rPr>
          <w:rStyle w:val="apple-converted-space"/>
          <w:color w:val="383838"/>
        </w:rPr>
        <w:t> </w:t>
      </w:r>
      <w:r>
        <w:rPr>
          <w:color w:val="000000"/>
        </w:rPr>
        <w:t>познавательные УУД</w:t>
      </w:r>
      <w:r>
        <w:rPr>
          <w:i/>
          <w:iCs/>
          <w:color w:val="000000"/>
        </w:rPr>
        <w:t>: </w:t>
      </w:r>
      <w:r>
        <w:rPr>
          <w:rStyle w:val="apple-converted-space"/>
          <w:i/>
          <w:iCs/>
          <w:color w:val="000000"/>
        </w:rPr>
        <w:t> </w:t>
      </w:r>
      <w:r>
        <w:rPr>
          <w:color w:val="000000"/>
        </w:rPr>
        <w:t>«найди отличия»;  «поиск лишнего»;  «лабиринты»;  хитроумные решения;  составление схем-опор;  работа с разного вида таблицами, графиками;  составление и распознавание диаграмм;  работа со словарями.</w:t>
      </w:r>
    </w:p>
    <w:p w:rsidR="00702980" w:rsidRDefault="00896CF4" w:rsidP="0056121A">
      <w:pPr>
        <w:tabs>
          <w:tab w:val="left" w:pos="9614"/>
        </w:tabs>
        <w:spacing w:after="0" w:line="240" w:lineRule="auto"/>
        <w:ind w:right="-25"/>
        <w:jc w:val="both"/>
        <w:rPr>
          <w:rFonts w:ascii="Times New Roman" w:hAnsi="Times New Roman" w:cs="Times New Roman"/>
          <w:sz w:val="24"/>
          <w:szCs w:val="24"/>
        </w:rPr>
      </w:pPr>
      <w:r w:rsidRPr="00DA3BC2">
        <w:rPr>
          <w:rFonts w:ascii="Times New Roman" w:eastAsia="Times New Roman" w:hAnsi="Times New Roman" w:cs="Times New Roman"/>
          <w:sz w:val="24"/>
          <w:szCs w:val="24"/>
        </w:rPr>
        <w:t>Курс «Математика» является основой развития у учащихся</w:t>
      </w:r>
      <w:r w:rsidRPr="00684AC2">
        <w:rPr>
          <w:rFonts w:ascii="Times New Roman" w:eastAsia="Times New Roman" w:hAnsi="Times New Roman" w:cs="Times New Roman"/>
          <w:sz w:val="24"/>
          <w:szCs w:val="24"/>
        </w:rPr>
        <w:t xml:space="preserve">, </w:t>
      </w:r>
      <w:r w:rsidRPr="00684AC2">
        <w:rPr>
          <w:rFonts w:ascii="Times New Roman" w:eastAsia="Times New Roman" w:hAnsi="Times New Roman" w:cs="Times New Roman"/>
          <w:iCs/>
          <w:sz w:val="24"/>
          <w:szCs w:val="24"/>
        </w:rPr>
        <w:t>в первую очередь,</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b/>
          <w:bCs/>
          <w:i/>
          <w:iCs/>
          <w:sz w:val="24"/>
          <w:szCs w:val="24"/>
        </w:rPr>
        <w:t>логических действий:</w:t>
      </w:r>
      <w:r w:rsidR="0056121A">
        <w:rPr>
          <w:rFonts w:ascii="Times New Roman" w:hAnsi="Times New Roman" w:cs="Times New Roman"/>
          <w:sz w:val="24"/>
          <w:szCs w:val="24"/>
        </w:rPr>
        <w:t xml:space="preserve"> </w:t>
      </w:r>
      <w:r w:rsidR="00684AC2">
        <w:rPr>
          <w:rFonts w:ascii="Times New Roman" w:hAnsi="Times New Roman" w:cs="Times New Roman"/>
          <w:sz w:val="24"/>
          <w:szCs w:val="24"/>
        </w:rPr>
        <w:t>анализ и синтез.</w:t>
      </w:r>
    </w:p>
    <w:p w:rsidR="00896CF4" w:rsidRPr="00684AC2" w:rsidRDefault="00684AC2" w:rsidP="00684AC2">
      <w:pPr>
        <w:tabs>
          <w:tab w:val="left" w:pos="9614"/>
        </w:tabs>
        <w:spacing w:after="0" w:line="240" w:lineRule="auto"/>
        <w:ind w:right="-25"/>
        <w:jc w:val="both"/>
        <w:rPr>
          <w:rFonts w:ascii="Times New Roman" w:hAnsi="Times New Roman" w:cs="Times New Roman"/>
          <w:sz w:val="24"/>
          <w:szCs w:val="24"/>
        </w:rPr>
      </w:pPr>
      <w:r w:rsidRPr="00684AC2">
        <w:rPr>
          <w:rFonts w:ascii="Times New Roman" w:eastAsia="Times New Roman" w:hAnsi="Times New Roman" w:cs="Times New Roman"/>
          <w:iCs/>
          <w:sz w:val="24"/>
          <w:szCs w:val="24"/>
        </w:rPr>
        <w:t>А</w:t>
      </w:r>
      <w:r w:rsidR="00896CF4" w:rsidRPr="00684AC2">
        <w:rPr>
          <w:rFonts w:ascii="Times New Roman" w:eastAsia="Times New Roman" w:hAnsi="Times New Roman" w:cs="Times New Roman"/>
          <w:iCs/>
          <w:sz w:val="24"/>
          <w:szCs w:val="24"/>
        </w:rPr>
        <w:t xml:space="preserve">нализ </w:t>
      </w:r>
      <w:r w:rsidR="00896CF4" w:rsidRPr="00684AC2">
        <w:rPr>
          <w:rFonts w:ascii="Times New Roman" w:eastAsia="Times New Roman" w:hAnsi="Times New Roman" w:cs="Times New Roman"/>
          <w:sz w:val="24"/>
          <w:szCs w:val="24"/>
        </w:rPr>
        <w:t>–</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это процесс,</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расчленения целого не части,</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а также установление связей,</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отношений между ними.</w:t>
      </w:r>
      <w:r>
        <w:rPr>
          <w:rFonts w:ascii="Times New Roman" w:eastAsia="Times New Roman" w:hAnsi="Times New Roman" w:cs="Times New Roman"/>
          <w:sz w:val="24"/>
          <w:szCs w:val="24"/>
        </w:rPr>
        <w:t xml:space="preserve"> А</w:t>
      </w:r>
      <w:r w:rsidR="00896CF4" w:rsidRPr="0056121A">
        <w:rPr>
          <w:rFonts w:ascii="Times New Roman" w:eastAsia="Times New Roman" w:hAnsi="Times New Roman" w:cs="Times New Roman"/>
          <w:sz w:val="24"/>
          <w:szCs w:val="24"/>
        </w:rPr>
        <w:t>нализ объектов с целью выделения признаков:</w:t>
      </w:r>
    </w:p>
    <w:p w:rsidR="00896CF4" w:rsidRPr="00DA3BC2" w:rsidRDefault="00684AC2" w:rsidP="0056121A">
      <w:pPr>
        <w:tabs>
          <w:tab w:val="left" w:pos="780"/>
          <w:tab w:val="left" w:pos="9614"/>
        </w:tabs>
        <w:spacing w:after="0" w:line="240" w:lineRule="auto"/>
        <w:ind w:right="-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6121A">
        <w:rPr>
          <w:rFonts w:ascii="Times New Roman" w:eastAsia="Times New Roman" w:hAnsi="Times New Roman" w:cs="Times New Roman"/>
          <w:sz w:val="24"/>
          <w:szCs w:val="24"/>
        </w:rPr>
        <w:t xml:space="preserve">10  </w:t>
      </w:r>
      <w:r w:rsidR="00896CF4" w:rsidRPr="00DA3BC2">
        <w:rPr>
          <w:rFonts w:ascii="Times New Roman" w:eastAsia="Times New Roman" w:hAnsi="Times New Roman" w:cs="Times New Roman"/>
          <w:sz w:val="24"/>
          <w:szCs w:val="24"/>
        </w:rPr>
        <w:t xml:space="preserve">12   14  16 </w:t>
      </w:r>
      <w:r w:rsidR="0056121A">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18  20</w:t>
      </w:r>
    </w:p>
    <w:p w:rsidR="00684AC2" w:rsidRDefault="00684AC2" w:rsidP="00684AC2">
      <w:pPr>
        <w:tabs>
          <w:tab w:val="left" w:pos="9614"/>
        </w:tabs>
        <w:spacing w:after="0" w:line="240" w:lineRule="auto"/>
        <w:ind w:right="-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896CF4" w:rsidRPr="00DA3BC2">
        <w:rPr>
          <w:rFonts w:ascii="Times New Roman" w:eastAsia="Times New Roman" w:hAnsi="Times New Roman" w:cs="Times New Roman"/>
          <w:sz w:val="24"/>
          <w:szCs w:val="24"/>
        </w:rPr>
        <w:t>Что объединяет числа? (ч</w:t>
      </w:r>
      <w:r w:rsidR="0056121A">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 xml:space="preserve">тные,  двузначные; </w:t>
      </w:r>
      <w:r w:rsidR="0056121A">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каждое следующее число увеличивается на</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p w:rsidR="00896CF4" w:rsidRPr="00684AC2" w:rsidRDefault="00684AC2" w:rsidP="00684AC2">
      <w:pPr>
        <w:tabs>
          <w:tab w:val="left" w:pos="9614"/>
        </w:tabs>
        <w:spacing w:after="0" w:line="240" w:lineRule="auto"/>
        <w:ind w:right="-25"/>
        <w:jc w:val="both"/>
        <w:rPr>
          <w:rFonts w:ascii="Times New Roman" w:eastAsia="Times New Roman" w:hAnsi="Times New Roman" w:cs="Times New Roman"/>
          <w:sz w:val="24"/>
          <w:szCs w:val="24"/>
        </w:rPr>
      </w:pPr>
      <w:r w:rsidRPr="00684AC2">
        <w:rPr>
          <w:rFonts w:ascii="Times New Roman" w:eastAsia="Times New Roman" w:hAnsi="Times New Roman" w:cs="Times New Roman"/>
          <w:sz w:val="24"/>
          <w:szCs w:val="24"/>
        </w:rPr>
        <w:t>С</w:t>
      </w:r>
      <w:r w:rsidR="00896CF4" w:rsidRPr="00684AC2">
        <w:rPr>
          <w:rFonts w:ascii="Times New Roman" w:eastAsia="Times New Roman" w:hAnsi="Times New Roman" w:cs="Times New Roman"/>
          <w:iCs/>
          <w:sz w:val="24"/>
          <w:szCs w:val="24"/>
        </w:rPr>
        <w:t>интез</w:t>
      </w:r>
      <w:r w:rsidR="00896CF4" w:rsidRPr="0056121A">
        <w:rPr>
          <w:rFonts w:ascii="Times New Roman" w:eastAsia="Times New Roman" w:hAnsi="Times New Roman" w:cs="Times New Roman"/>
          <w:i/>
          <w:iCs/>
          <w:sz w:val="24"/>
          <w:szCs w:val="24"/>
        </w:rPr>
        <w:t xml:space="preserve"> </w:t>
      </w:r>
      <w:r w:rsidR="00896CF4" w:rsidRPr="0056121A">
        <w:rPr>
          <w:rFonts w:ascii="Times New Roman" w:eastAsia="Times New Roman" w:hAnsi="Times New Roman" w:cs="Times New Roman"/>
          <w:sz w:val="24"/>
          <w:szCs w:val="24"/>
        </w:rPr>
        <w:t>–</w:t>
      </w:r>
      <w:r w:rsidR="00896CF4" w:rsidRPr="0056121A">
        <w:rPr>
          <w:rFonts w:ascii="Times New Roman" w:eastAsia="Times New Roman" w:hAnsi="Times New Roman" w:cs="Times New Roman"/>
          <w:i/>
          <w:iCs/>
          <w:sz w:val="24"/>
          <w:szCs w:val="24"/>
        </w:rPr>
        <w:t xml:space="preserve"> </w:t>
      </w:r>
      <w:r w:rsidR="00896CF4" w:rsidRPr="0056121A">
        <w:rPr>
          <w:rFonts w:ascii="Times New Roman" w:eastAsia="Times New Roman" w:hAnsi="Times New Roman" w:cs="Times New Roman"/>
          <w:sz w:val="24"/>
          <w:szCs w:val="24"/>
        </w:rPr>
        <w:t>это процесс мысленного соединения в единое целое частей предмета или его</w:t>
      </w:r>
      <w:r w:rsidR="00896CF4" w:rsidRPr="0056121A">
        <w:rPr>
          <w:rFonts w:ascii="Times New Roman" w:eastAsia="Times New Roman" w:hAnsi="Times New Roman" w:cs="Times New Roman"/>
          <w:i/>
          <w:iCs/>
          <w:sz w:val="24"/>
          <w:szCs w:val="24"/>
        </w:rPr>
        <w:t xml:space="preserve"> </w:t>
      </w:r>
      <w:r w:rsidR="00896CF4" w:rsidRPr="0056121A">
        <w:rPr>
          <w:rFonts w:ascii="Times New Roman" w:eastAsia="Times New Roman" w:hAnsi="Times New Roman" w:cs="Times New Roman"/>
          <w:sz w:val="24"/>
          <w:szCs w:val="24"/>
        </w:rPr>
        <w:t>признаков, полученных в процессе анализа.</w:t>
      </w:r>
      <w:r>
        <w:rPr>
          <w:rFonts w:ascii="Times New Roman" w:eastAsia="Times New Roman" w:hAnsi="Times New Roman" w:cs="Times New Roman"/>
          <w:sz w:val="24"/>
          <w:szCs w:val="24"/>
        </w:rPr>
        <w:t xml:space="preserve"> Синтез объекта с целью </w:t>
      </w:r>
      <w:r w:rsidR="00896CF4" w:rsidRPr="00DA3BC2">
        <w:rPr>
          <w:rFonts w:ascii="Times New Roman" w:eastAsia="Times New Roman" w:hAnsi="Times New Roman" w:cs="Times New Roman"/>
          <w:sz w:val="24"/>
          <w:szCs w:val="24"/>
        </w:rPr>
        <w:t>составление целого из частей:</w:t>
      </w:r>
    </w:p>
    <w:p w:rsidR="00896CF4" w:rsidRPr="00684AC2" w:rsidRDefault="00684AC2" w:rsidP="008E07AE">
      <w:pPr>
        <w:pStyle w:val="a6"/>
        <w:numPr>
          <w:ilvl w:val="0"/>
          <w:numId w:val="59"/>
        </w:numPr>
        <w:tabs>
          <w:tab w:val="left" w:pos="660"/>
          <w:tab w:val="left" w:pos="9614"/>
        </w:tabs>
        <w:spacing w:after="0" w:line="240" w:lineRule="auto"/>
        <w:ind w:right="-25"/>
        <w:jc w:val="both"/>
        <w:rPr>
          <w:rFonts w:ascii="Times New Roman" w:eastAsia="Times New Roman" w:hAnsi="Times New Roman" w:cs="Times New Roman"/>
          <w:sz w:val="24"/>
          <w:szCs w:val="24"/>
        </w:rPr>
      </w:pPr>
      <w:r w:rsidRPr="00684AC2">
        <w:rPr>
          <w:rFonts w:ascii="Times New Roman" w:eastAsia="Times New Roman" w:hAnsi="Times New Roman" w:cs="Times New Roman"/>
          <w:sz w:val="24"/>
          <w:szCs w:val="24"/>
        </w:rPr>
        <w:t xml:space="preserve"> </w:t>
      </w:r>
      <w:r w:rsidR="00896CF4" w:rsidRPr="00684AC2">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 xml:space="preserve"> </w:t>
      </w:r>
      <w:r w:rsidR="00896CF4" w:rsidRPr="00684AC2">
        <w:rPr>
          <w:rFonts w:ascii="Times New Roman" w:eastAsia="Times New Roman" w:hAnsi="Times New Roman" w:cs="Times New Roman"/>
          <w:sz w:val="24"/>
          <w:szCs w:val="24"/>
        </w:rPr>
        <w:t xml:space="preserve"> 3</w:t>
      </w:r>
    </w:p>
    <w:p w:rsidR="00684AC2" w:rsidRDefault="00684AC2" w:rsidP="00684AC2">
      <w:pPr>
        <w:tabs>
          <w:tab w:val="left" w:pos="1106"/>
          <w:tab w:val="left" w:pos="9614"/>
        </w:tabs>
        <w:spacing w:after="0" w:line="240" w:lineRule="auto"/>
        <w:ind w:right="-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896CF4" w:rsidRPr="00DA3BC2">
        <w:rPr>
          <w:rFonts w:ascii="Times New Roman" w:eastAsia="Times New Roman" w:hAnsi="Times New Roman" w:cs="Times New Roman"/>
          <w:sz w:val="24"/>
          <w:szCs w:val="24"/>
        </w:rPr>
        <w:t xml:space="preserve">связи с этим, предлагаются следующие задания: </w:t>
      </w:r>
    </w:p>
    <w:p w:rsidR="00896CF4" w:rsidRPr="007F1414" w:rsidRDefault="00684AC2" w:rsidP="00684AC2">
      <w:pPr>
        <w:tabs>
          <w:tab w:val="left" w:pos="1106"/>
          <w:tab w:val="left" w:pos="9614"/>
        </w:tabs>
        <w:spacing w:after="0" w:line="240" w:lineRule="auto"/>
        <w:ind w:right="-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w:t>
      </w:r>
      <w:r w:rsidR="00896CF4" w:rsidRPr="00DA3BC2">
        <w:rPr>
          <w:rFonts w:ascii="Times New Roman" w:eastAsia="Times New Roman" w:hAnsi="Times New Roman" w:cs="Times New Roman"/>
          <w:sz w:val="24"/>
          <w:szCs w:val="24"/>
        </w:rPr>
        <w:t>з данных чисел составьте все возможные тр</w:t>
      </w:r>
      <w:r>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хзначные числа и расположите в порядке возрастания: 123</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 xml:space="preserve"> 132 </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 xml:space="preserve">213 </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231</w:t>
      </w:r>
      <w:r>
        <w:rPr>
          <w:rFonts w:ascii="Times New Roman" w:eastAsia="Times New Roman" w:hAnsi="Times New Roman" w:cs="Times New Roman"/>
          <w:sz w:val="24"/>
          <w:szCs w:val="24"/>
        </w:rPr>
        <w:t xml:space="preserve">  312  321</w:t>
      </w:r>
    </w:p>
    <w:p w:rsidR="00896CF4" w:rsidRDefault="00684AC2" w:rsidP="00684AC2">
      <w:pPr>
        <w:tabs>
          <w:tab w:val="left" w:pos="360"/>
          <w:tab w:val="left" w:pos="9614"/>
        </w:tabs>
        <w:spacing w:after="0" w:line="240" w:lineRule="auto"/>
        <w:ind w:right="-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896CF4" w:rsidRPr="00DA3BC2">
        <w:rPr>
          <w:rFonts w:ascii="Times New Roman" w:eastAsia="Times New Roman" w:hAnsi="Times New Roman" w:cs="Times New Roman"/>
          <w:sz w:val="24"/>
          <w:szCs w:val="24"/>
        </w:rPr>
        <w:t>интезировать запись выражения из частей-пазлов, предварительно анализируя форму и запись чисел и арифметических знаков каждой из частей.</w:t>
      </w:r>
    </w:p>
    <w:p w:rsidR="00702980" w:rsidRPr="002457AD" w:rsidRDefault="00702980" w:rsidP="00E01DE4">
      <w:pPr>
        <w:pStyle w:val="ad"/>
        <w:jc w:val="both"/>
        <w:rPr>
          <w:rFonts w:ascii="Times New Roman" w:hAnsi="Times New Roman" w:cs="Times New Roman"/>
          <w:i/>
          <w:iCs/>
          <w:sz w:val="24"/>
          <w:szCs w:val="24"/>
        </w:rPr>
      </w:pPr>
      <w:r w:rsidRPr="009104CF">
        <w:rPr>
          <w:rFonts w:ascii="Times New Roman" w:hAnsi="Times New Roman" w:cs="Times New Roman"/>
          <w:sz w:val="24"/>
          <w:szCs w:val="24"/>
        </w:rPr>
        <w:t xml:space="preserve">        Для обучения логическим приёмам</w:t>
      </w:r>
      <w:r>
        <w:rPr>
          <w:rFonts w:ascii="Times New Roman" w:hAnsi="Times New Roman" w:cs="Times New Roman"/>
          <w:sz w:val="24"/>
          <w:szCs w:val="24"/>
        </w:rPr>
        <w:t xml:space="preserve"> </w:t>
      </w:r>
      <w:r w:rsidRPr="009104CF">
        <w:rPr>
          <w:rFonts w:ascii="Times New Roman" w:hAnsi="Times New Roman" w:cs="Times New Roman"/>
          <w:sz w:val="24"/>
          <w:szCs w:val="24"/>
        </w:rPr>
        <w:t>–  используются такие упражнения, при выполнении которых логические приёмы доступны пониманию учеников и могут выполняться самостоятельно и с наибольшим интересом.</w:t>
      </w:r>
      <w:r w:rsidR="002457AD">
        <w:rPr>
          <w:rFonts w:ascii="Times New Roman" w:hAnsi="Times New Roman" w:cs="Times New Roman"/>
          <w:sz w:val="24"/>
          <w:szCs w:val="24"/>
        </w:rPr>
        <w:t xml:space="preserve"> </w:t>
      </w:r>
      <w:r w:rsidR="00E01DE4">
        <w:rPr>
          <w:rFonts w:ascii="Times New Roman" w:hAnsi="Times New Roman" w:cs="Times New Roman"/>
          <w:sz w:val="24"/>
          <w:szCs w:val="24"/>
        </w:rPr>
        <w:t xml:space="preserve">Так, в 1-ом классе мы работаем с заданиями такого плана. </w:t>
      </w:r>
    </w:p>
    <w:p w:rsidR="00702980" w:rsidRPr="002457AD" w:rsidRDefault="00702980" w:rsidP="008E07AE">
      <w:pPr>
        <w:numPr>
          <w:ilvl w:val="0"/>
          <w:numId w:val="64"/>
        </w:numPr>
        <w:spacing w:after="0" w:line="240" w:lineRule="auto"/>
        <w:ind w:left="0" w:firstLine="0"/>
        <w:jc w:val="both"/>
        <w:rPr>
          <w:rFonts w:ascii="Times New Roman" w:hAnsi="Times New Roman" w:cs="Times New Roman"/>
          <w:b/>
          <w:bCs/>
          <w:i/>
          <w:iCs/>
          <w:sz w:val="24"/>
          <w:szCs w:val="24"/>
        </w:rPr>
      </w:pPr>
      <w:r w:rsidRPr="002457AD">
        <w:rPr>
          <w:rFonts w:ascii="Times New Roman" w:hAnsi="Times New Roman" w:cs="Times New Roman"/>
          <w:i/>
          <w:iCs/>
          <w:sz w:val="24"/>
          <w:szCs w:val="24"/>
        </w:rPr>
        <w:t>3     6     9    11    12   15</w:t>
      </w:r>
    </w:p>
    <w:p w:rsidR="00702980" w:rsidRPr="002457AD" w:rsidRDefault="002457AD" w:rsidP="00E01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2980" w:rsidRPr="002457AD">
        <w:rPr>
          <w:rFonts w:ascii="Times New Roman" w:hAnsi="Times New Roman" w:cs="Times New Roman"/>
          <w:sz w:val="24"/>
          <w:szCs w:val="24"/>
        </w:rPr>
        <w:t>На каки</w:t>
      </w:r>
      <w:r>
        <w:rPr>
          <w:rFonts w:ascii="Times New Roman" w:hAnsi="Times New Roman" w:cs="Times New Roman"/>
          <w:sz w:val="24"/>
          <w:szCs w:val="24"/>
        </w:rPr>
        <w:t xml:space="preserve">е группы можно разделить числа? </w:t>
      </w:r>
      <w:r w:rsidR="00702980" w:rsidRPr="002457AD">
        <w:rPr>
          <w:rFonts w:ascii="Times New Roman" w:hAnsi="Times New Roman" w:cs="Times New Roman"/>
          <w:sz w:val="24"/>
          <w:szCs w:val="24"/>
        </w:rPr>
        <w:t>Назовите</w:t>
      </w:r>
      <w:r>
        <w:rPr>
          <w:rFonts w:ascii="Times New Roman" w:hAnsi="Times New Roman" w:cs="Times New Roman"/>
          <w:sz w:val="24"/>
          <w:szCs w:val="24"/>
        </w:rPr>
        <w:t xml:space="preserve"> однозначные числа? Двузначные? </w:t>
      </w:r>
      <w:r w:rsidR="00702980" w:rsidRPr="002457AD">
        <w:rPr>
          <w:rFonts w:ascii="Times New Roman" w:hAnsi="Times New Roman" w:cs="Times New Roman"/>
          <w:sz w:val="24"/>
          <w:szCs w:val="24"/>
        </w:rPr>
        <w:t>Назовите интересное число?</w:t>
      </w:r>
    </w:p>
    <w:p w:rsidR="00702980" w:rsidRPr="002457AD" w:rsidRDefault="00702980" w:rsidP="008E07AE">
      <w:pPr>
        <w:pStyle w:val="a6"/>
        <w:numPr>
          <w:ilvl w:val="0"/>
          <w:numId w:val="64"/>
        </w:numPr>
        <w:tabs>
          <w:tab w:val="left" w:pos="284"/>
        </w:tabs>
        <w:spacing w:after="0" w:line="240" w:lineRule="auto"/>
        <w:ind w:left="0" w:firstLine="0"/>
        <w:jc w:val="both"/>
        <w:rPr>
          <w:rFonts w:ascii="Times New Roman" w:hAnsi="Times New Roman" w:cs="Times New Roman"/>
          <w:i/>
          <w:iCs/>
          <w:sz w:val="24"/>
          <w:szCs w:val="24"/>
        </w:rPr>
      </w:pPr>
      <w:r w:rsidRPr="002457AD">
        <w:rPr>
          <w:rFonts w:ascii="Times New Roman" w:hAnsi="Times New Roman" w:cs="Times New Roman"/>
          <w:sz w:val="24"/>
          <w:szCs w:val="24"/>
        </w:rPr>
        <w:t xml:space="preserve">Какой пример лишний? </w:t>
      </w:r>
    </w:p>
    <w:p w:rsidR="00702980" w:rsidRDefault="00702980" w:rsidP="00E01DE4">
      <w:pPr>
        <w:pStyle w:val="ad"/>
        <w:tabs>
          <w:tab w:val="left" w:pos="284"/>
        </w:tabs>
        <w:jc w:val="both"/>
        <w:rPr>
          <w:rFonts w:ascii="Times New Roman" w:hAnsi="Times New Roman" w:cs="Times New Roman"/>
          <w:sz w:val="24"/>
          <w:szCs w:val="24"/>
        </w:rPr>
      </w:pPr>
      <w:r w:rsidRPr="002457AD">
        <w:rPr>
          <w:rFonts w:ascii="Times New Roman" w:hAnsi="Times New Roman" w:cs="Times New Roman"/>
          <w:sz w:val="24"/>
          <w:szCs w:val="24"/>
        </w:rPr>
        <w:t>4+3                2+3          6+3        5-3            1+3</w:t>
      </w:r>
    </w:p>
    <w:p w:rsidR="00E01DE4" w:rsidRPr="002457AD" w:rsidRDefault="00E01DE4" w:rsidP="008E07AE">
      <w:pPr>
        <w:pStyle w:val="ad"/>
        <w:numPr>
          <w:ilvl w:val="0"/>
          <w:numId w:val="64"/>
        </w:numPr>
        <w:ind w:left="0" w:firstLine="0"/>
        <w:jc w:val="both"/>
        <w:rPr>
          <w:rFonts w:ascii="Times New Roman" w:hAnsi="Times New Roman" w:cs="Times New Roman"/>
          <w:sz w:val="24"/>
          <w:szCs w:val="24"/>
        </w:rPr>
      </w:pPr>
      <w:r w:rsidRPr="002457AD">
        <w:rPr>
          <w:rFonts w:ascii="Times New Roman" w:hAnsi="Times New Roman" w:cs="Times New Roman"/>
          <w:sz w:val="24"/>
          <w:szCs w:val="24"/>
        </w:rPr>
        <w:t>Решите записанные примеры. Подчеркните примеры, в ответе которых получилось 7.</w:t>
      </w:r>
    </w:p>
    <w:p w:rsidR="00E01DE4" w:rsidRPr="002457AD" w:rsidRDefault="00E01DE4"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57AD">
        <w:rPr>
          <w:rFonts w:ascii="Times New Roman" w:hAnsi="Times New Roman" w:cs="Times New Roman"/>
          <w:sz w:val="24"/>
          <w:szCs w:val="24"/>
        </w:rPr>
        <w:t>2 + 5</w:t>
      </w:r>
      <w:r w:rsidRPr="002457AD">
        <w:rPr>
          <w:rFonts w:ascii="Times New Roman" w:hAnsi="Times New Roman" w:cs="Times New Roman"/>
          <w:sz w:val="24"/>
          <w:szCs w:val="24"/>
        </w:rPr>
        <w:tab/>
        <w:t xml:space="preserve">     1 + 6           7 – 1           2 + 4           3 + 4            3 + 3</w:t>
      </w:r>
    </w:p>
    <w:p w:rsidR="00E01DE4" w:rsidRPr="002457AD" w:rsidRDefault="00E01DE4" w:rsidP="008E07AE">
      <w:pPr>
        <w:pStyle w:val="ad"/>
        <w:numPr>
          <w:ilvl w:val="0"/>
          <w:numId w:val="64"/>
        </w:numPr>
        <w:ind w:left="0" w:firstLine="0"/>
        <w:jc w:val="both"/>
        <w:rPr>
          <w:rFonts w:ascii="Times New Roman" w:hAnsi="Times New Roman" w:cs="Times New Roman"/>
          <w:sz w:val="24"/>
          <w:szCs w:val="24"/>
        </w:rPr>
      </w:pPr>
      <w:r w:rsidRPr="002457AD">
        <w:rPr>
          <w:rFonts w:ascii="Times New Roman" w:hAnsi="Times New Roman" w:cs="Times New Roman"/>
          <w:sz w:val="24"/>
          <w:szCs w:val="24"/>
        </w:rPr>
        <w:t>Продолжи некоторый ряд чисел, используя для этого закономерность:</w:t>
      </w:r>
    </w:p>
    <w:p w:rsidR="00E01DE4" w:rsidRPr="002457AD" w:rsidRDefault="00E01DE4"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57AD">
        <w:rPr>
          <w:rFonts w:ascii="Times New Roman" w:hAnsi="Times New Roman" w:cs="Times New Roman"/>
          <w:sz w:val="24"/>
          <w:szCs w:val="24"/>
        </w:rPr>
        <w:t>2, 4, 6, 8………</w:t>
      </w:r>
    </w:p>
    <w:p w:rsidR="00E01DE4" w:rsidRPr="002457AD" w:rsidRDefault="00E01DE4"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57AD">
        <w:rPr>
          <w:rFonts w:ascii="Times New Roman" w:hAnsi="Times New Roman" w:cs="Times New Roman"/>
          <w:sz w:val="24"/>
          <w:szCs w:val="24"/>
        </w:rPr>
        <w:t>2. 5. 8………..</w:t>
      </w:r>
    </w:p>
    <w:p w:rsidR="00E01DE4" w:rsidRPr="002457AD" w:rsidRDefault="00E01DE4" w:rsidP="008E07AE">
      <w:pPr>
        <w:pStyle w:val="ad"/>
        <w:numPr>
          <w:ilvl w:val="0"/>
          <w:numId w:val="64"/>
        </w:numPr>
        <w:ind w:left="0" w:firstLine="0"/>
        <w:jc w:val="both"/>
        <w:rPr>
          <w:rFonts w:ascii="Times New Roman" w:hAnsi="Times New Roman" w:cs="Times New Roman"/>
          <w:sz w:val="24"/>
          <w:szCs w:val="24"/>
        </w:rPr>
      </w:pPr>
      <w:r w:rsidRPr="002457AD">
        <w:rPr>
          <w:rFonts w:ascii="Times New Roman" w:hAnsi="Times New Roman" w:cs="Times New Roman"/>
          <w:sz w:val="24"/>
          <w:szCs w:val="24"/>
        </w:rPr>
        <w:t>Подчеркни лишнее  число 5, 17, 2, 9.</w:t>
      </w:r>
    </w:p>
    <w:p w:rsidR="00E01DE4" w:rsidRPr="002457AD" w:rsidRDefault="00E01DE4" w:rsidP="008E07AE">
      <w:pPr>
        <w:pStyle w:val="ad"/>
        <w:numPr>
          <w:ilvl w:val="0"/>
          <w:numId w:val="64"/>
        </w:numPr>
        <w:ind w:left="0" w:firstLine="0"/>
        <w:jc w:val="both"/>
        <w:rPr>
          <w:rFonts w:ascii="Times New Roman" w:hAnsi="Times New Roman" w:cs="Times New Roman"/>
          <w:sz w:val="24"/>
          <w:szCs w:val="24"/>
        </w:rPr>
      </w:pPr>
      <w:r w:rsidRPr="002457AD">
        <w:rPr>
          <w:rFonts w:ascii="Times New Roman" w:hAnsi="Times New Roman" w:cs="Times New Roman"/>
          <w:sz w:val="24"/>
          <w:szCs w:val="24"/>
        </w:rPr>
        <w:t>Чем отличаются и чем похожи данные выражения?</w:t>
      </w:r>
    </w:p>
    <w:p w:rsidR="00E01DE4" w:rsidRPr="002457AD" w:rsidRDefault="00E01DE4"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57AD">
        <w:rPr>
          <w:rFonts w:ascii="Times New Roman" w:hAnsi="Times New Roman" w:cs="Times New Roman"/>
          <w:sz w:val="24"/>
          <w:szCs w:val="24"/>
        </w:rPr>
        <w:t xml:space="preserve"> 2+3          7+2          7-3          8-3</w:t>
      </w:r>
    </w:p>
    <w:p w:rsidR="00E01DE4" w:rsidRPr="002457AD" w:rsidRDefault="00E01DE4"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57AD">
        <w:rPr>
          <w:rFonts w:ascii="Times New Roman" w:hAnsi="Times New Roman" w:cs="Times New Roman"/>
          <w:sz w:val="24"/>
          <w:szCs w:val="24"/>
        </w:rPr>
        <w:t xml:space="preserve">6+2          5+2          5-3          9-4 </w:t>
      </w:r>
    </w:p>
    <w:p w:rsidR="00702980" w:rsidRPr="002457AD" w:rsidRDefault="00702980" w:rsidP="008E07AE">
      <w:pPr>
        <w:pStyle w:val="ad"/>
        <w:numPr>
          <w:ilvl w:val="0"/>
          <w:numId w:val="64"/>
        </w:numPr>
        <w:tabs>
          <w:tab w:val="left" w:pos="284"/>
        </w:tabs>
        <w:ind w:left="0" w:firstLine="0"/>
        <w:jc w:val="both"/>
        <w:rPr>
          <w:rFonts w:ascii="Times New Roman" w:hAnsi="Times New Roman" w:cs="Times New Roman"/>
          <w:sz w:val="24"/>
          <w:szCs w:val="24"/>
        </w:rPr>
      </w:pPr>
      <w:r w:rsidRPr="002457AD">
        <w:rPr>
          <w:rFonts w:ascii="Times New Roman" w:hAnsi="Times New Roman" w:cs="Times New Roman"/>
          <w:sz w:val="24"/>
          <w:szCs w:val="24"/>
        </w:rPr>
        <w:t>Сколько на чертеже отрезков? Сколько треугольников?</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 xml:space="preserve">Сколько четырёхугольников? </w:t>
      </w:r>
    </w:p>
    <w:p w:rsidR="00702980" w:rsidRPr="002457AD" w:rsidRDefault="001A7342" w:rsidP="002457AD">
      <w:pPr>
        <w:pStyle w:val="a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Полотно 87" o:spid="_x0000_s1079" editas="canvas" style="width:129.35pt;height:126pt;mso-position-horizontal-relative:char;mso-position-vertical-relative:line" coordorigin="4000" coordsize="16427,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0" type="#_x0000_t75" style="position:absolute;left:4000;width:16427;height:16002;visibility:visible">
              <v:fill o:detectmouseclick="t"/>
              <v:path o:connecttype="none"/>
            </v:shape>
            <v:line id="Line 89" o:spid="_x0000_s1081" style="position:absolute;flip:x;visibility:visible" from="4002,0" to="1314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"/>
            <v:line id="Line 90" o:spid="_x0000_s1082" style="position:absolute;visibility:visible" from="4002,9144" to="1200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"/>
            <v:line id="Line 91" o:spid="_x0000_s1083" style="position:absolute;flip:y;visibility:visible" from="12000,9144" to="18857,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"/>
            <v:line id="Line 92" o:spid="_x0000_s1084" style="position:absolute;flip:x y;visibility:visible" from="13140,0" to="18857,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"/>
            <v:line id="Line 93" o:spid="_x0000_s1085" style="position:absolute;visibility:visible" from="7431,5715" to="18857,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"/>
            <v:line id="Line 94" o:spid="_x0000_s1086" style="position:absolute;flip:x;visibility:visible" from="12000,0" to="1314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"/>
            <w10:wrap type="none"/>
            <w10:anchorlock/>
          </v:group>
        </w:pict>
      </w:r>
    </w:p>
    <w:p w:rsidR="00702980" w:rsidRPr="00E01DE4" w:rsidRDefault="00E01DE4" w:rsidP="00E01DE4">
      <w:pPr>
        <w:spacing w:after="0" w:line="240" w:lineRule="auto"/>
        <w:jc w:val="both"/>
        <w:rPr>
          <w:rFonts w:ascii="Times New Roman" w:hAnsi="Times New Roman" w:cs="Times New Roman"/>
          <w:bCs/>
          <w:iCs/>
          <w:sz w:val="24"/>
          <w:szCs w:val="24"/>
        </w:rPr>
      </w:pPr>
      <w:r w:rsidRPr="00E01DE4">
        <w:rPr>
          <w:rFonts w:ascii="Times New Roman" w:hAnsi="Times New Roman" w:cs="Times New Roman"/>
          <w:bCs/>
          <w:iCs/>
          <w:sz w:val="24"/>
          <w:szCs w:val="24"/>
        </w:rPr>
        <w:t>Во 2-ом классе</w:t>
      </w:r>
      <w:r>
        <w:rPr>
          <w:rFonts w:ascii="Times New Roman" w:hAnsi="Times New Roman" w:cs="Times New Roman"/>
          <w:bCs/>
          <w:iCs/>
          <w:sz w:val="24"/>
          <w:szCs w:val="24"/>
        </w:rPr>
        <w:t xml:space="preserve"> использую задания такого вида:</w:t>
      </w:r>
    </w:p>
    <w:p w:rsidR="00702980" w:rsidRPr="002457AD" w:rsidRDefault="00702980" w:rsidP="008E07AE">
      <w:pPr>
        <w:numPr>
          <w:ilvl w:val="0"/>
          <w:numId w:val="65"/>
        </w:numPr>
        <w:spacing w:after="0" w:line="240" w:lineRule="auto"/>
        <w:ind w:left="0" w:firstLine="0"/>
        <w:rPr>
          <w:rFonts w:ascii="Times New Roman" w:hAnsi="Times New Roman" w:cs="Times New Roman"/>
          <w:sz w:val="24"/>
          <w:szCs w:val="24"/>
        </w:rPr>
      </w:pPr>
      <w:r w:rsidRPr="002457AD">
        <w:rPr>
          <w:rFonts w:ascii="Times New Roman" w:hAnsi="Times New Roman" w:cs="Times New Roman"/>
          <w:sz w:val="24"/>
          <w:szCs w:val="24"/>
        </w:rPr>
        <w:t>Впишите недостающие цифры:</w:t>
      </w:r>
    </w:p>
    <w:p w:rsidR="00702980" w:rsidRPr="002457AD" w:rsidRDefault="00702980" w:rsidP="002457AD">
      <w:pPr>
        <w:tabs>
          <w:tab w:val="left" w:pos="1560"/>
          <w:tab w:val="left" w:pos="2835"/>
        </w:tabs>
        <w:autoSpaceDE w:val="0"/>
        <w:autoSpaceDN w:val="0"/>
        <w:adjustRightInd w:val="0"/>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 xml:space="preserve">   59 </w:t>
      </w:r>
      <w:r w:rsidRPr="002457AD">
        <w:rPr>
          <w:rFonts w:ascii="Times New Roman" w:hAnsi="Times New Roman" w:cs="Times New Roman"/>
          <w:sz w:val="24"/>
          <w:szCs w:val="24"/>
        </w:rPr>
        <w:tab/>
      </w:r>
      <w:r w:rsidRPr="002457AD">
        <w:rPr>
          <w:rFonts w:ascii="Times New Roman" w:hAnsi="Times New Roman" w:cs="Times New Roman"/>
          <w:sz w:val="24"/>
          <w:szCs w:val="24"/>
        </w:rPr>
        <w:t xml:space="preserve">5 </w:t>
      </w:r>
      <w:r w:rsidRPr="002457AD">
        <w:rPr>
          <w:rFonts w:ascii="Times New Roman" w:hAnsi="Times New Roman" w:cs="Times New Roman"/>
          <w:sz w:val="24"/>
          <w:szCs w:val="24"/>
        </w:rPr>
        <w:tab/>
        <w:t xml:space="preserve"> 6</w:t>
      </w:r>
      <w:r w:rsidRPr="002457AD">
        <w:rPr>
          <w:rFonts w:ascii="Times New Roman" w:hAnsi="Times New Roman" w:cs="Times New Roman"/>
          <w:sz w:val="24"/>
          <w:szCs w:val="24"/>
        </w:rPr>
        <w:t xml:space="preserve"> </w:t>
      </w:r>
      <w:r w:rsidRPr="002457AD">
        <w:rPr>
          <w:rFonts w:ascii="Times New Roman" w:hAnsi="Times New Roman" w:cs="Times New Roman"/>
          <w:sz w:val="24"/>
          <w:szCs w:val="24"/>
        </w:rPr>
        <w:tab/>
      </w:r>
      <w:r w:rsidRPr="002457AD">
        <w:rPr>
          <w:rFonts w:ascii="Times New Roman" w:hAnsi="Times New Roman" w:cs="Times New Roman"/>
          <w:sz w:val="24"/>
          <w:szCs w:val="24"/>
        </w:rPr>
        <w:tab/>
        <w:t xml:space="preserve"> 93 </w:t>
      </w:r>
      <w:r w:rsidRPr="002457AD">
        <w:rPr>
          <w:rFonts w:ascii="Times New Roman" w:hAnsi="Times New Roman" w:cs="Times New Roman"/>
          <w:sz w:val="24"/>
          <w:szCs w:val="24"/>
        </w:rPr>
        <w:tab/>
      </w:r>
      <w:r w:rsidRPr="002457AD">
        <w:rPr>
          <w:rFonts w:ascii="Times New Roman" w:hAnsi="Times New Roman" w:cs="Times New Roman"/>
          <w:sz w:val="24"/>
          <w:szCs w:val="24"/>
        </w:rPr>
        <w:tab/>
        <w:t>7</w:t>
      </w:r>
      <w:r w:rsidRPr="002457AD">
        <w:rPr>
          <w:rFonts w:ascii="Times New Roman" w:hAnsi="Times New Roman" w:cs="Times New Roman"/>
          <w:sz w:val="24"/>
          <w:szCs w:val="24"/>
        </w:rPr>
        <w:t></w:t>
      </w:r>
    </w:p>
    <w:p w:rsidR="00702980" w:rsidRPr="002457AD" w:rsidRDefault="00702980" w:rsidP="002457AD">
      <w:pPr>
        <w:tabs>
          <w:tab w:val="left" w:pos="1275"/>
          <w:tab w:val="left" w:pos="2700"/>
          <w:tab w:val="left" w:pos="3405"/>
        </w:tabs>
        <w:autoSpaceDE w:val="0"/>
        <w:autoSpaceDN w:val="0"/>
        <w:adjustRightInd w:val="0"/>
        <w:spacing w:after="0" w:line="240" w:lineRule="auto"/>
        <w:jc w:val="both"/>
        <w:rPr>
          <w:rFonts w:ascii="Times New Roman" w:hAnsi="Times New Roman" w:cs="Times New Roman"/>
          <w:sz w:val="24"/>
          <w:szCs w:val="24"/>
          <w:u w:val="single"/>
        </w:rPr>
      </w:pPr>
      <w:r w:rsidRPr="002457AD">
        <w:rPr>
          <w:rFonts w:ascii="Times New Roman" w:hAnsi="Times New Roman" w:cs="Times New Roman"/>
          <w:sz w:val="24"/>
          <w:szCs w:val="24"/>
          <w:u w:val="single"/>
        </w:rPr>
        <w:t>+ 1</w:t>
      </w:r>
      <w:r w:rsidRPr="002457AD">
        <w:rPr>
          <w:rFonts w:ascii="Times New Roman" w:hAnsi="Times New Roman" w:cs="Times New Roman"/>
          <w:sz w:val="24"/>
          <w:szCs w:val="24"/>
          <w:u w:val="single"/>
        </w:rPr>
        <w:t xml:space="preserve"> </w:t>
      </w:r>
      <w:r w:rsidRPr="002457AD">
        <w:rPr>
          <w:rFonts w:ascii="Times New Roman" w:hAnsi="Times New Roman" w:cs="Times New Roman"/>
          <w:sz w:val="24"/>
          <w:szCs w:val="24"/>
        </w:rPr>
        <w:tab/>
      </w:r>
      <w:r w:rsidR="00E01DE4">
        <w:rPr>
          <w:rFonts w:ascii="Times New Roman" w:hAnsi="Times New Roman" w:cs="Times New Roman"/>
          <w:sz w:val="24"/>
          <w:szCs w:val="24"/>
        </w:rPr>
        <w:t xml:space="preserve">   </w:t>
      </w:r>
      <w:r w:rsidRPr="002457AD">
        <w:rPr>
          <w:rFonts w:ascii="Times New Roman" w:hAnsi="Times New Roman" w:cs="Times New Roman"/>
          <w:sz w:val="24"/>
          <w:szCs w:val="24"/>
          <w:u w:val="single"/>
        </w:rPr>
        <w:t>– 23</w:t>
      </w:r>
      <w:r w:rsidRPr="002457AD">
        <w:rPr>
          <w:rFonts w:ascii="Times New Roman" w:hAnsi="Times New Roman" w:cs="Times New Roman"/>
          <w:sz w:val="24"/>
          <w:szCs w:val="24"/>
        </w:rPr>
        <w:tab/>
      </w:r>
      <w:r w:rsidRPr="002457AD">
        <w:rPr>
          <w:rFonts w:ascii="Times New Roman" w:hAnsi="Times New Roman" w:cs="Times New Roman"/>
          <w:sz w:val="24"/>
          <w:szCs w:val="24"/>
          <w:u w:val="single"/>
        </w:rPr>
        <w:t>+ 27</w:t>
      </w:r>
      <w:r w:rsidRPr="002457AD">
        <w:rPr>
          <w:rFonts w:ascii="Times New Roman" w:hAnsi="Times New Roman" w:cs="Times New Roman"/>
          <w:sz w:val="24"/>
          <w:szCs w:val="24"/>
        </w:rPr>
        <w:tab/>
      </w:r>
      <w:r w:rsidRPr="002457AD">
        <w:rPr>
          <w:rFonts w:ascii="Times New Roman" w:hAnsi="Times New Roman" w:cs="Times New Roman"/>
          <w:sz w:val="24"/>
          <w:szCs w:val="24"/>
        </w:rPr>
        <w:tab/>
      </w:r>
      <w:r w:rsidR="00E01DE4">
        <w:rPr>
          <w:rFonts w:ascii="Times New Roman" w:hAnsi="Times New Roman" w:cs="Times New Roman"/>
          <w:sz w:val="24"/>
          <w:szCs w:val="24"/>
        </w:rPr>
        <w:t xml:space="preserve">          </w:t>
      </w:r>
      <w:r w:rsidRPr="002457AD">
        <w:rPr>
          <w:rFonts w:ascii="Times New Roman" w:hAnsi="Times New Roman" w:cs="Times New Roman"/>
          <w:sz w:val="24"/>
          <w:szCs w:val="24"/>
          <w:u w:val="single"/>
        </w:rPr>
        <w:t xml:space="preserve">– </w:t>
      </w:r>
      <w:r w:rsidRPr="002457AD">
        <w:rPr>
          <w:rFonts w:ascii="Times New Roman" w:hAnsi="Times New Roman" w:cs="Times New Roman"/>
          <w:sz w:val="24"/>
          <w:szCs w:val="24"/>
          <w:u w:val="single"/>
        </w:rPr>
        <w:t>8</w:t>
      </w:r>
      <w:r w:rsidRPr="002457AD">
        <w:rPr>
          <w:rFonts w:ascii="Times New Roman" w:hAnsi="Times New Roman" w:cs="Times New Roman"/>
          <w:sz w:val="24"/>
          <w:szCs w:val="24"/>
        </w:rPr>
        <w:tab/>
      </w:r>
      <w:r w:rsidR="00E01DE4">
        <w:rPr>
          <w:rFonts w:ascii="Times New Roman" w:hAnsi="Times New Roman" w:cs="Times New Roman"/>
          <w:sz w:val="24"/>
          <w:szCs w:val="24"/>
        </w:rPr>
        <w:t xml:space="preserve">          </w:t>
      </w:r>
      <w:r w:rsidRPr="002457AD">
        <w:rPr>
          <w:rFonts w:ascii="Times New Roman" w:hAnsi="Times New Roman" w:cs="Times New Roman"/>
          <w:sz w:val="24"/>
          <w:szCs w:val="24"/>
          <w:u w:val="single"/>
        </w:rPr>
        <w:t xml:space="preserve">– </w:t>
      </w:r>
      <w:r w:rsidRPr="002457AD">
        <w:rPr>
          <w:rFonts w:ascii="Times New Roman" w:hAnsi="Times New Roman" w:cs="Times New Roman"/>
          <w:sz w:val="24"/>
          <w:szCs w:val="24"/>
          <w:u w:val="single"/>
        </w:rPr>
        <w:t>0</w:t>
      </w:r>
    </w:p>
    <w:p w:rsidR="00702980" w:rsidRPr="002457AD" w:rsidRDefault="00E01DE4" w:rsidP="002457AD">
      <w:pPr>
        <w:tabs>
          <w:tab w:val="left" w:pos="1560"/>
          <w:tab w:val="left" w:pos="283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02980" w:rsidRPr="002457AD">
        <w:rPr>
          <w:rFonts w:ascii="Times New Roman" w:hAnsi="Times New Roman" w:cs="Times New Roman"/>
          <w:sz w:val="24"/>
          <w:szCs w:val="24"/>
        </w:rPr>
        <w:t xml:space="preserve">0 </w:t>
      </w:r>
      <w:r w:rsidR="00702980" w:rsidRPr="002457AD">
        <w:rPr>
          <w:rFonts w:ascii="Times New Roman" w:hAnsi="Times New Roman" w:cs="Times New Roman"/>
          <w:sz w:val="24"/>
          <w:szCs w:val="24"/>
        </w:rPr>
        <w:tab/>
        <w:t xml:space="preserve"> 4</w:t>
      </w:r>
      <w:r w:rsidR="00702980" w:rsidRPr="002457AD">
        <w:rPr>
          <w:rFonts w:ascii="Times New Roman" w:hAnsi="Times New Roman" w:cs="Times New Roman"/>
          <w:sz w:val="24"/>
          <w:szCs w:val="24"/>
        </w:rPr>
        <w:t xml:space="preserve"> </w:t>
      </w:r>
      <w:r w:rsidR="00702980" w:rsidRPr="002457AD">
        <w:rPr>
          <w:rFonts w:ascii="Times New Roman" w:hAnsi="Times New Roman" w:cs="Times New Roman"/>
          <w:sz w:val="24"/>
          <w:szCs w:val="24"/>
        </w:rPr>
        <w:tab/>
      </w:r>
      <w:r w:rsidR="00702980" w:rsidRPr="002457AD">
        <w:rPr>
          <w:rFonts w:ascii="Times New Roman" w:hAnsi="Times New Roman" w:cs="Times New Roman"/>
          <w:sz w:val="24"/>
          <w:szCs w:val="24"/>
        </w:rPr>
        <w:t xml:space="preserve">5 </w:t>
      </w:r>
      <w:r w:rsidR="00702980" w:rsidRPr="002457AD">
        <w:rPr>
          <w:rFonts w:ascii="Times New Roman" w:hAnsi="Times New Roman" w:cs="Times New Roman"/>
          <w:sz w:val="24"/>
          <w:szCs w:val="24"/>
        </w:rPr>
        <w:tab/>
      </w:r>
      <w:r w:rsidR="00702980" w:rsidRPr="002457AD">
        <w:rPr>
          <w:rFonts w:ascii="Times New Roman" w:hAnsi="Times New Roman" w:cs="Times New Roman"/>
          <w:sz w:val="24"/>
          <w:szCs w:val="24"/>
        </w:rPr>
        <w:tab/>
        <w:t xml:space="preserve"> 7</w:t>
      </w:r>
      <w:r w:rsidR="00702980" w:rsidRPr="002457AD">
        <w:rPr>
          <w:rFonts w:ascii="Times New Roman" w:hAnsi="Times New Roman" w:cs="Times New Roman"/>
          <w:sz w:val="24"/>
          <w:szCs w:val="24"/>
        </w:rPr>
        <w:t xml:space="preserve"> </w:t>
      </w:r>
      <w:r w:rsidR="00702980" w:rsidRPr="002457AD">
        <w:rPr>
          <w:rFonts w:ascii="Times New Roman" w:hAnsi="Times New Roman" w:cs="Times New Roman"/>
          <w:sz w:val="24"/>
          <w:szCs w:val="24"/>
        </w:rPr>
        <w:tab/>
      </w:r>
      <w:r w:rsidR="00702980" w:rsidRPr="002457AD">
        <w:rPr>
          <w:rFonts w:ascii="Times New Roman" w:hAnsi="Times New Roman" w:cs="Times New Roman"/>
          <w:sz w:val="24"/>
          <w:szCs w:val="24"/>
        </w:rPr>
        <w:tab/>
      </w:r>
      <w:r w:rsidR="00702980" w:rsidRPr="002457AD">
        <w:rPr>
          <w:rFonts w:ascii="Times New Roman" w:hAnsi="Times New Roman" w:cs="Times New Roman"/>
          <w:sz w:val="24"/>
          <w:szCs w:val="24"/>
        </w:rPr>
        <w:t>7</w:t>
      </w:r>
    </w:p>
    <w:p w:rsidR="00702980" w:rsidRPr="002457AD" w:rsidRDefault="00702980" w:rsidP="008E07AE">
      <w:pPr>
        <w:numPr>
          <w:ilvl w:val="0"/>
          <w:numId w:val="65"/>
        </w:numPr>
        <w:spacing w:after="0" w:line="240" w:lineRule="auto"/>
        <w:ind w:left="0" w:firstLine="0"/>
        <w:rPr>
          <w:rFonts w:ascii="Times New Roman" w:hAnsi="Times New Roman" w:cs="Times New Roman"/>
          <w:sz w:val="24"/>
          <w:szCs w:val="24"/>
        </w:rPr>
      </w:pPr>
      <w:r w:rsidRPr="002457AD">
        <w:rPr>
          <w:rFonts w:ascii="Times New Roman" w:hAnsi="Times New Roman" w:cs="Times New Roman"/>
          <w:sz w:val="24"/>
          <w:szCs w:val="24"/>
        </w:rPr>
        <w:t>Закрась  карандашом правильное</w:t>
      </w:r>
      <w:r w:rsidR="005E34E3">
        <w:rPr>
          <w:rFonts w:ascii="Times New Roman" w:hAnsi="Times New Roman" w:cs="Times New Roman"/>
          <w:sz w:val="24"/>
          <w:szCs w:val="24"/>
        </w:rPr>
        <w:t xml:space="preserve"> </w:t>
      </w:r>
      <w:r w:rsidRPr="002457AD">
        <w:rPr>
          <w:rFonts w:ascii="Times New Roman" w:hAnsi="Times New Roman" w:cs="Times New Roman"/>
          <w:sz w:val="24"/>
          <w:szCs w:val="24"/>
        </w:rPr>
        <w:t>выражение (показываю рисунок)</w:t>
      </w:r>
      <w:r w:rsidRPr="002457AD">
        <w:rPr>
          <w:rFonts w:ascii="Times New Roman" w:hAnsi="Times New Roman" w:cs="Times New Roman"/>
          <w:b/>
          <w:bCs/>
          <w:sz w:val="24"/>
          <w:szCs w:val="24"/>
        </w:rPr>
        <w:t>:</w:t>
      </w:r>
    </w:p>
    <w:p w:rsidR="00702980" w:rsidRPr="002457AD" w:rsidRDefault="001A7342" w:rsidP="008E07AE">
      <w:pPr>
        <w:pStyle w:val="ad"/>
        <w:numPr>
          <w:ilvl w:val="0"/>
          <w:numId w:val="65"/>
        </w:numPr>
        <w:ind w:left="0" w:firstLine="0"/>
        <w:rPr>
          <w:rFonts w:ascii="Times New Roman" w:hAnsi="Times New Roman" w:cs="Times New Roman"/>
          <w:sz w:val="24"/>
          <w:szCs w:val="24"/>
        </w:rPr>
      </w:pPr>
      <w:r>
        <w:rPr>
          <w:rFonts w:ascii="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Text Box 99" o:spid="_x0000_s1075" type="#_x0000_t202" style="position:absolute;left:0;text-align:left;margin-left:219.15pt;margin-top:9.3pt;width:65.25pt;height:21.75pt;z-index:25270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" strokecolor="white">
            <v:textbox style="mso-fit-shape-to-text:t">
              <w:txbxContent>
                <w:p w:rsidR="002A5794" w:rsidRPr="00DB2D82" w:rsidRDefault="002A5794" w:rsidP="00702980"/>
              </w:txbxContent>
            </v:textbox>
            <w10:anchorlock/>
          </v:shape>
        </w:pict>
      </w:r>
      <w:r w:rsidR="00702980" w:rsidRPr="002457AD">
        <w:rPr>
          <w:rFonts w:ascii="Times New Roman" w:hAnsi="Times New Roman" w:cs="Times New Roman"/>
          <w:sz w:val="24"/>
          <w:szCs w:val="24"/>
        </w:rPr>
        <w:t>Найди «лишнее» выражение.</w:t>
      </w:r>
    </w:p>
    <w:p w:rsidR="00702980" w:rsidRPr="002457AD" w:rsidRDefault="00702980" w:rsidP="002457AD">
      <w:pPr>
        <w:pStyle w:val="ad"/>
        <w:rPr>
          <w:rFonts w:ascii="Times New Roman" w:hAnsi="Times New Roman" w:cs="Times New Roman"/>
          <w:sz w:val="24"/>
          <w:szCs w:val="24"/>
        </w:rPr>
      </w:pPr>
      <w:r w:rsidRPr="002457AD">
        <w:rPr>
          <w:rFonts w:ascii="Times New Roman" w:hAnsi="Times New Roman" w:cs="Times New Roman"/>
          <w:sz w:val="24"/>
          <w:szCs w:val="24"/>
        </w:rPr>
        <w:t xml:space="preserve">           60 + 7           49 + 38     40 + 2</w:t>
      </w:r>
    </w:p>
    <w:p w:rsidR="00702980" w:rsidRPr="002457AD" w:rsidRDefault="00702980" w:rsidP="008E07AE">
      <w:pPr>
        <w:pStyle w:val="ad"/>
        <w:numPr>
          <w:ilvl w:val="0"/>
          <w:numId w:val="65"/>
        </w:numPr>
        <w:ind w:left="0" w:firstLine="0"/>
        <w:rPr>
          <w:rFonts w:ascii="Times New Roman" w:hAnsi="Times New Roman" w:cs="Times New Roman"/>
          <w:sz w:val="24"/>
          <w:szCs w:val="24"/>
        </w:rPr>
      </w:pPr>
      <w:r w:rsidRPr="002457AD">
        <w:rPr>
          <w:rFonts w:ascii="Times New Roman" w:hAnsi="Times New Roman" w:cs="Times New Roman"/>
          <w:sz w:val="24"/>
          <w:szCs w:val="24"/>
        </w:rPr>
        <w:t>Прочитай числа: 10, 2, 12, 8, 10, 18.</w:t>
      </w:r>
    </w:p>
    <w:p w:rsidR="00702980" w:rsidRPr="002457AD" w:rsidRDefault="00702980" w:rsidP="002457AD">
      <w:pPr>
        <w:pStyle w:val="ad"/>
        <w:rPr>
          <w:rFonts w:ascii="Times New Roman" w:hAnsi="Times New Roman" w:cs="Times New Roman"/>
          <w:sz w:val="24"/>
          <w:szCs w:val="24"/>
        </w:rPr>
      </w:pPr>
      <w:r w:rsidRPr="002457AD">
        <w:rPr>
          <w:rFonts w:ascii="Times New Roman" w:hAnsi="Times New Roman" w:cs="Times New Roman"/>
          <w:sz w:val="24"/>
          <w:szCs w:val="24"/>
        </w:rPr>
        <w:t xml:space="preserve">     Запиши с помощью данных трех чисел примеры на вычитание.</w:t>
      </w:r>
    </w:p>
    <w:p w:rsidR="00702980" w:rsidRPr="002457AD" w:rsidRDefault="00702980" w:rsidP="002457AD">
      <w:pPr>
        <w:spacing w:after="0" w:line="240" w:lineRule="auto"/>
        <w:jc w:val="center"/>
        <w:rPr>
          <w:rFonts w:ascii="Times New Roman" w:hAnsi="Times New Roman" w:cs="Times New Roman"/>
          <w:b/>
          <w:bCs/>
          <w:i/>
          <w:iCs/>
          <w:sz w:val="24"/>
          <w:szCs w:val="24"/>
        </w:rPr>
      </w:pPr>
    </w:p>
    <w:p w:rsidR="00702980" w:rsidRPr="00E01DE4" w:rsidRDefault="00E01DE4" w:rsidP="00E01DE4">
      <w:p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Задание над которыми я работаю в </w:t>
      </w:r>
      <w:r w:rsidR="00702980" w:rsidRPr="00E01DE4">
        <w:rPr>
          <w:rFonts w:ascii="Times New Roman" w:hAnsi="Times New Roman" w:cs="Times New Roman"/>
          <w:bCs/>
          <w:iCs/>
          <w:sz w:val="24"/>
          <w:szCs w:val="24"/>
        </w:rPr>
        <w:t>3 класс</w:t>
      </w:r>
      <w:r>
        <w:rPr>
          <w:rFonts w:ascii="Times New Roman" w:hAnsi="Times New Roman" w:cs="Times New Roman"/>
          <w:bCs/>
          <w:iCs/>
          <w:sz w:val="24"/>
          <w:szCs w:val="24"/>
        </w:rPr>
        <w:t>е:</w:t>
      </w:r>
    </w:p>
    <w:p w:rsidR="00702980" w:rsidRPr="002457AD" w:rsidRDefault="00702980" w:rsidP="008E07AE">
      <w:pPr>
        <w:numPr>
          <w:ilvl w:val="0"/>
          <w:numId w:val="66"/>
        </w:numPr>
        <w:spacing w:after="0" w:line="240" w:lineRule="auto"/>
        <w:ind w:left="0" w:firstLine="0"/>
        <w:rPr>
          <w:rFonts w:ascii="Times New Roman" w:hAnsi="Times New Roman" w:cs="Times New Roman"/>
          <w:sz w:val="24"/>
          <w:szCs w:val="24"/>
        </w:rPr>
      </w:pPr>
      <w:r w:rsidRPr="002457AD">
        <w:rPr>
          <w:rFonts w:ascii="Times New Roman" w:hAnsi="Times New Roman" w:cs="Times New Roman"/>
          <w:sz w:val="24"/>
          <w:szCs w:val="24"/>
        </w:rPr>
        <w:t>24  28  32 … / 36, 42, 44/</w:t>
      </w:r>
    </w:p>
    <w:p w:rsidR="00702980" w:rsidRPr="002457AD" w:rsidRDefault="00702980"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          Какую закономерность увидели?</w:t>
      </w:r>
    </w:p>
    <w:p w:rsidR="00702980" w:rsidRPr="002457AD" w:rsidRDefault="00702980"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          Какое будет следующее число?</w:t>
      </w:r>
    </w:p>
    <w:p w:rsidR="00702980" w:rsidRPr="002457AD" w:rsidRDefault="00702980"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          Продолжите ряд чисел до числа, в котором будет одинаковое  количество десятков и единиц.</w:t>
      </w:r>
    </w:p>
    <w:p w:rsidR="00702980" w:rsidRPr="002457AD" w:rsidRDefault="00702980" w:rsidP="008E07AE">
      <w:pPr>
        <w:numPr>
          <w:ilvl w:val="0"/>
          <w:numId w:val="66"/>
        </w:numPr>
        <w:spacing w:after="0" w:line="240" w:lineRule="auto"/>
        <w:ind w:left="0" w:firstLine="0"/>
        <w:jc w:val="both"/>
        <w:rPr>
          <w:rFonts w:ascii="Times New Roman" w:hAnsi="Times New Roman" w:cs="Times New Roman"/>
          <w:sz w:val="24"/>
          <w:szCs w:val="24"/>
        </w:rPr>
      </w:pPr>
      <w:r w:rsidRPr="002457AD">
        <w:rPr>
          <w:rFonts w:ascii="Times New Roman" w:hAnsi="Times New Roman" w:cs="Times New Roman"/>
          <w:sz w:val="24"/>
          <w:szCs w:val="24"/>
        </w:rPr>
        <w:t>Сравни примеры, найди общее и сформулируй новое правило:</w:t>
      </w:r>
    </w:p>
    <w:p w:rsidR="00702980"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 xml:space="preserve">      </w:t>
      </w:r>
      <w:r w:rsidR="00702980" w:rsidRPr="002457AD">
        <w:rPr>
          <w:rFonts w:ascii="Times New Roman" w:hAnsi="Times New Roman" w:cs="Times New Roman"/>
          <w:sz w:val="24"/>
          <w:szCs w:val="24"/>
        </w:rPr>
        <w:t>20+21          21+22          22+23           23+24            24+25         25+26</w:t>
      </w:r>
    </w:p>
    <w:p w:rsidR="00702980" w:rsidRPr="002457AD" w:rsidRDefault="00702980" w:rsidP="002457AD">
      <w:pPr>
        <w:pStyle w:val="ad"/>
        <w:jc w:val="center"/>
        <w:rPr>
          <w:rFonts w:ascii="Times New Roman" w:hAnsi="Times New Roman" w:cs="Times New Roman"/>
          <w:b/>
          <w:bCs/>
          <w:i/>
          <w:iCs/>
          <w:sz w:val="24"/>
          <w:szCs w:val="24"/>
        </w:rPr>
      </w:pPr>
    </w:p>
    <w:p w:rsidR="00702980" w:rsidRPr="00E01DE4" w:rsidRDefault="00E01DE4" w:rsidP="00E01DE4">
      <w:pPr>
        <w:pStyle w:val="ad"/>
        <w:jc w:val="both"/>
        <w:rPr>
          <w:rFonts w:ascii="Times New Roman" w:hAnsi="Times New Roman" w:cs="Times New Roman"/>
          <w:bCs/>
          <w:iCs/>
          <w:sz w:val="24"/>
          <w:szCs w:val="24"/>
        </w:rPr>
      </w:pPr>
      <w:r>
        <w:rPr>
          <w:rFonts w:ascii="Times New Roman" w:hAnsi="Times New Roman" w:cs="Times New Roman"/>
          <w:bCs/>
          <w:iCs/>
          <w:sz w:val="24"/>
          <w:szCs w:val="24"/>
        </w:rPr>
        <w:t xml:space="preserve">В </w:t>
      </w:r>
      <w:r w:rsidR="00702980" w:rsidRPr="00E01DE4">
        <w:rPr>
          <w:rFonts w:ascii="Times New Roman" w:hAnsi="Times New Roman" w:cs="Times New Roman"/>
          <w:bCs/>
          <w:iCs/>
          <w:sz w:val="24"/>
          <w:szCs w:val="24"/>
        </w:rPr>
        <w:t>4 класс</w:t>
      </w:r>
      <w:r>
        <w:rPr>
          <w:rFonts w:ascii="Times New Roman" w:hAnsi="Times New Roman" w:cs="Times New Roman"/>
          <w:bCs/>
          <w:iCs/>
          <w:sz w:val="24"/>
          <w:szCs w:val="24"/>
        </w:rPr>
        <w:t>е задания усложняются:</w:t>
      </w:r>
    </w:p>
    <w:p w:rsidR="00702980" w:rsidRPr="002457AD" w:rsidRDefault="00702980" w:rsidP="008E07AE">
      <w:pPr>
        <w:pStyle w:val="ad"/>
        <w:numPr>
          <w:ilvl w:val="0"/>
          <w:numId w:val="67"/>
        </w:numPr>
        <w:ind w:left="0" w:firstLine="0"/>
        <w:rPr>
          <w:rFonts w:ascii="Times New Roman" w:hAnsi="Times New Roman" w:cs="Times New Roman"/>
          <w:i/>
          <w:iCs/>
          <w:sz w:val="24"/>
          <w:szCs w:val="24"/>
        </w:rPr>
      </w:pPr>
      <w:r w:rsidRPr="002457AD">
        <w:rPr>
          <w:rFonts w:ascii="Times New Roman" w:hAnsi="Times New Roman" w:cs="Times New Roman"/>
          <w:color w:val="000000"/>
          <w:sz w:val="24"/>
          <w:szCs w:val="24"/>
          <w:lang w:eastAsia="ru-RU"/>
        </w:rPr>
        <w:t>Когда мы используем данные величины?</w:t>
      </w:r>
    </w:p>
    <w:p w:rsidR="00702980" w:rsidRPr="002457AD" w:rsidRDefault="00702980" w:rsidP="002457AD">
      <w:pPr>
        <w:pStyle w:val="ad"/>
        <w:rPr>
          <w:rFonts w:ascii="Times New Roman" w:hAnsi="Times New Roman" w:cs="Times New Roman"/>
          <w:b/>
          <w:bCs/>
          <w:color w:val="000000"/>
          <w:sz w:val="24"/>
          <w:szCs w:val="24"/>
          <w:lang w:eastAsia="ru-RU"/>
        </w:rPr>
      </w:pPr>
      <w:r w:rsidRPr="002457AD">
        <w:rPr>
          <w:rFonts w:ascii="Times New Roman" w:hAnsi="Times New Roman" w:cs="Times New Roman"/>
          <w:b/>
          <w:bCs/>
          <w:color w:val="000000"/>
          <w:sz w:val="24"/>
          <w:szCs w:val="24"/>
          <w:lang w:eastAsia="ru-RU"/>
        </w:rPr>
        <w:t xml:space="preserve"> км,  с, км/ч, см,   м,  ч, мин, м/мин,  км/c, м/с.</w:t>
      </w:r>
    </w:p>
    <w:p w:rsidR="00702980" w:rsidRPr="002457AD" w:rsidRDefault="00702980" w:rsidP="002457AD">
      <w:pPr>
        <w:pStyle w:val="ad"/>
        <w:rPr>
          <w:rFonts w:ascii="Times New Roman" w:hAnsi="Times New Roman" w:cs="Times New Roman"/>
          <w:sz w:val="24"/>
          <w:szCs w:val="24"/>
        </w:rPr>
      </w:pPr>
      <w:r w:rsidRPr="002457AD">
        <w:rPr>
          <w:rFonts w:ascii="Times New Roman" w:hAnsi="Times New Roman" w:cs="Times New Roman"/>
          <w:color w:val="000000"/>
          <w:sz w:val="24"/>
          <w:szCs w:val="24"/>
          <w:lang w:eastAsia="ru-RU"/>
        </w:rPr>
        <w:t>Как их можно разделить на группы?</w:t>
      </w:r>
    </w:p>
    <w:p w:rsidR="00702980" w:rsidRPr="002457AD" w:rsidRDefault="00702980" w:rsidP="008E07AE">
      <w:pPr>
        <w:numPr>
          <w:ilvl w:val="0"/>
          <w:numId w:val="67"/>
        </w:numPr>
        <w:spacing w:after="0" w:line="240" w:lineRule="auto"/>
        <w:ind w:left="0" w:firstLine="0"/>
        <w:rPr>
          <w:rFonts w:ascii="Times New Roman" w:hAnsi="Times New Roman" w:cs="Times New Roman"/>
          <w:b/>
          <w:bCs/>
          <w:i/>
          <w:iCs/>
          <w:sz w:val="24"/>
          <w:szCs w:val="24"/>
        </w:rPr>
      </w:pPr>
      <w:r w:rsidRPr="002457AD">
        <w:rPr>
          <w:rFonts w:ascii="Times New Roman" w:hAnsi="Times New Roman" w:cs="Times New Roman"/>
          <w:sz w:val="24"/>
          <w:szCs w:val="24"/>
        </w:rPr>
        <w:t>Восстанови пропущенные числа</w:t>
      </w:r>
    </w:p>
    <w:p w:rsidR="00702980" w:rsidRPr="002457AD" w:rsidRDefault="00702980"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  </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 xml:space="preserve"> </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 xml:space="preserve">3*86              </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 xml:space="preserve"> </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7*38*</w:t>
      </w:r>
    </w:p>
    <w:p w:rsidR="00702980" w:rsidRPr="002457AD" w:rsidRDefault="00702980" w:rsidP="002457AD">
      <w:pPr>
        <w:tabs>
          <w:tab w:val="left" w:pos="2445"/>
        </w:tabs>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   </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 xml:space="preserve">  + </w:t>
      </w:r>
      <w:r w:rsidR="002457AD">
        <w:rPr>
          <w:rFonts w:ascii="Times New Roman" w:hAnsi="Times New Roman" w:cs="Times New Roman"/>
          <w:sz w:val="24"/>
          <w:szCs w:val="24"/>
        </w:rPr>
        <w:t xml:space="preserve"> </w:t>
      </w:r>
      <w:r w:rsidRPr="002457AD">
        <w:rPr>
          <w:rFonts w:ascii="Times New Roman" w:hAnsi="Times New Roman" w:cs="Times New Roman"/>
          <w:sz w:val="24"/>
          <w:szCs w:val="24"/>
        </w:rPr>
        <w:t xml:space="preserve">22*7          </w:t>
      </w:r>
      <w:r w:rsidR="00E01DE4">
        <w:rPr>
          <w:rFonts w:ascii="Times New Roman" w:hAnsi="Times New Roman" w:cs="Times New Roman"/>
          <w:sz w:val="24"/>
          <w:szCs w:val="24"/>
        </w:rPr>
        <w:t xml:space="preserve">        - </w:t>
      </w:r>
      <w:r w:rsidRPr="002457AD">
        <w:rPr>
          <w:rFonts w:ascii="Times New Roman" w:hAnsi="Times New Roman" w:cs="Times New Roman"/>
          <w:sz w:val="24"/>
          <w:szCs w:val="24"/>
        </w:rPr>
        <w:t>4945</w:t>
      </w:r>
    </w:p>
    <w:p w:rsidR="00702980" w:rsidRPr="002457AD" w:rsidRDefault="001A7342" w:rsidP="002457AD">
      <w:pPr>
        <w:tabs>
          <w:tab w:val="left" w:pos="2445"/>
        </w:tabs>
        <w:spacing w:after="0" w:line="240" w:lineRule="auto"/>
        <w:rPr>
          <w:rFonts w:ascii="Times New Roman" w:hAnsi="Times New Roman" w:cs="Times New Roman"/>
          <w:sz w:val="24"/>
          <w:szCs w:val="24"/>
        </w:rPr>
      </w:pPr>
      <w:r>
        <w:rPr>
          <w:rFonts w:ascii="Times New Roman" w:hAnsi="Times New Roman" w:cs="Times New Roman"/>
          <w:noProof/>
          <w:sz w:val="24"/>
          <w:szCs w:val="24"/>
        </w:rPr>
        <w:pict>
          <v:line id="Line 100" o:spid="_x0000_s1076" style="position:absolute;z-index:252704768;visibility:visible" from="22.5pt,.9pt" to="5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ZpoFAIAACs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">
            <w10:anchorlock/>
          </v:line>
        </w:pict>
      </w:r>
      <w:r>
        <w:rPr>
          <w:rFonts w:ascii="Times New Roman" w:hAnsi="Times New Roman" w:cs="Times New Roman"/>
          <w:noProof/>
          <w:sz w:val="24"/>
          <w:szCs w:val="24"/>
        </w:rPr>
        <w:pict>
          <v:line id="Line 101" o:spid="_x0000_s1077" style="position:absolute;z-index:252705792;visibility:visible" from="108pt,.9pt" to="15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">
            <w10:anchorlock/>
          </v:line>
        </w:pict>
      </w:r>
      <w:r w:rsidR="00702980" w:rsidRPr="002457AD">
        <w:rPr>
          <w:rFonts w:ascii="Times New Roman" w:hAnsi="Times New Roman" w:cs="Times New Roman"/>
          <w:sz w:val="24"/>
          <w:szCs w:val="24"/>
        </w:rPr>
        <w:t xml:space="preserve">  </w:t>
      </w:r>
      <w:r w:rsidR="002457AD">
        <w:rPr>
          <w:rFonts w:ascii="Times New Roman" w:hAnsi="Times New Roman" w:cs="Times New Roman"/>
          <w:sz w:val="24"/>
          <w:szCs w:val="24"/>
        </w:rPr>
        <w:t xml:space="preserve">       </w:t>
      </w:r>
      <w:r w:rsidR="00702980" w:rsidRPr="002457AD">
        <w:rPr>
          <w:rFonts w:ascii="Times New Roman" w:hAnsi="Times New Roman" w:cs="Times New Roman"/>
          <w:sz w:val="24"/>
          <w:szCs w:val="24"/>
        </w:rPr>
        <w:t xml:space="preserve">*36*               </w:t>
      </w:r>
      <w:r w:rsidR="002457AD">
        <w:rPr>
          <w:rFonts w:ascii="Times New Roman" w:hAnsi="Times New Roman" w:cs="Times New Roman"/>
          <w:sz w:val="24"/>
          <w:szCs w:val="24"/>
        </w:rPr>
        <w:t xml:space="preserve">    </w:t>
      </w:r>
      <w:r w:rsidR="00702980" w:rsidRPr="002457AD">
        <w:rPr>
          <w:rFonts w:ascii="Times New Roman" w:hAnsi="Times New Roman" w:cs="Times New Roman"/>
          <w:sz w:val="24"/>
          <w:szCs w:val="24"/>
        </w:rPr>
        <w:t xml:space="preserve">624*7     </w:t>
      </w:r>
    </w:p>
    <w:p w:rsidR="00702980" w:rsidRPr="002457AD" w:rsidRDefault="00702980" w:rsidP="002457AD">
      <w:pPr>
        <w:tabs>
          <w:tab w:val="left" w:pos="2445"/>
        </w:tabs>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(Обучающиеся путём анализа составляют план, который соответствует тому порядку ,  в котором выполняется действия сложения и вычитания многозначных чисел).   </w:t>
      </w:r>
    </w:p>
    <w:p w:rsidR="00E01DE4" w:rsidRDefault="002457AD" w:rsidP="00E01DE4">
      <w:pPr>
        <w:spacing w:after="0" w:line="240" w:lineRule="auto"/>
        <w:jc w:val="both"/>
        <w:rPr>
          <w:rFonts w:ascii="Times New Roman" w:hAnsi="Times New Roman" w:cs="Times New Roman"/>
          <w:b/>
          <w:bCs/>
          <w:i/>
          <w:iCs/>
          <w:color w:val="FF0000"/>
          <w:sz w:val="24"/>
          <w:szCs w:val="24"/>
        </w:rPr>
      </w:pPr>
      <w:r w:rsidRPr="002457AD">
        <w:rPr>
          <w:rFonts w:ascii="Times New Roman" w:hAnsi="Times New Roman" w:cs="Times New Roman"/>
          <w:b/>
          <w:bCs/>
          <w:sz w:val="24"/>
          <w:szCs w:val="24"/>
        </w:rPr>
        <w:t>Учебные задания для формирования  логических  действий</w:t>
      </w:r>
      <w:r>
        <w:rPr>
          <w:rFonts w:ascii="Times New Roman" w:hAnsi="Times New Roman" w:cs="Times New Roman"/>
          <w:b/>
          <w:bCs/>
          <w:sz w:val="24"/>
          <w:szCs w:val="24"/>
        </w:rPr>
        <w:t xml:space="preserve"> </w:t>
      </w:r>
      <w:r w:rsidR="00E01DE4">
        <w:rPr>
          <w:rFonts w:ascii="Times New Roman" w:hAnsi="Times New Roman" w:cs="Times New Roman"/>
          <w:b/>
          <w:bCs/>
          <w:sz w:val="24"/>
          <w:szCs w:val="24"/>
        </w:rPr>
        <w:t xml:space="preserve">постановки и решения проблемы </w:t>
      </w:r>
    </w:p>
    <w:p w:rsidR="002457AD" w:rsidRPr="00E01DE4" w:rsidRDefault="002457AD" w:rsidP="00E01DE4">
      <w:pPr>
        <w:spacing w:after="0" w:line="240" w:lineRule="auto"/>
        <w:jc w:val="both"/>
        <w:rPr>
          <w:rFonts w:ascii="Times New Roman" w:hAnsi="Times New Roman" w:cs="Times New Roman"/>
          <w:b/>
          <w:bCs/>
          <w:i/>
          <w:iCs/>
          <w:color w:val="FF0000"/>
          <w:sz w:val="24"/>
          <w:szCs w:val="24"/>
        </w:rPr>
      </w:pPr>
      <w:r w:rsidRPr="002457AD">
        <w:rPr>
          <w:rFonts w:ascii="Times New Roman" w:hAnsi="Times New Roman" w:cs="Times New Roman"/>
          <w:b/>
          <w:bCs/>
          <w:i/>
          <w:iCs/>
          <w:sz w:val="24"/>
          <w:szCs w:val="24"/>
        </w:rPr>
        <w:t>1 класс</w:t>
      </w:r>
    </w:p>
    <w:p w:rsidR="002457AD" w:rsidRPr="002457AD" w:rsidRDefault="002457AD"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Способы вычитания числа 3:</w:t>
      </w:r>
    </w:p>
    <w:p w:rsidR="002457AD" w:rsidRPr="002457AD" w:rsidRDefault="002457AD"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3 это 2 и  2                5-2-1=2</w:t>
      </w:r>
    </w:p>
    <w:p w:rsidR="002457AD" w:rsidRPr="002457AD" w:rsidRDefault="002457AD" w:rsidP="002457AD">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 xml:space="preserve"> 3 – это 1 и 2             5-1-2=2  </w:t>
      </w:r>
    </w:p>
    <w:p w:rsidR="002457AD" w:rsidRPr="00EB74D8" w:rsidRDefault="002457AD" w:rsidP="008E07AE">
      <w:pPr>
        <w:pStyle w:val="a6"/>
        <w:numPr>
          <w:ilvl w:val="0"/>
          <w:numId w:val="59"/>
        </w:numPr>
        <w:spacing w:after="0" w:line="240" w:lineRule="auto"/>
        <w:rPr>
          <w:rFonts w:ascii="Times New Roman" w:hAnsi="Times New Roman" w:cs="Times New Roman"/>
          <w:sz w:val="24"/>
          <w:szCs w:val="24"/>
        </w:rPr>
      </w:pPr>
      <w:r w:rsidRPr="00EB74D8">
        <w:rPr>
          <w:rFonts w:ascii="Times New Roman" w:hAnsi="Times New Roman" w:cs="Times New Roman"/>
          <w:sz w:val="24"/>
          <w:szCs w:val="24"/>
        </w:rPr>
        <w:t xml:space="preserve">– это 1и1и1           5-1-1-1=2   </w:t>
      </w:r>
    </w:p>
    <w:p w:rsidR="00EB74D8" w:rsidRPr="00F31A79" w:rsidRDefault="002457AD" w:rsidP="00EB74D8">
      <w:pPr>
        <w:spacing w:after="0" w:line="240" w:lineRule="auto"/>
        <w:rPr>
          <w:rFonts w:ascii="Times New Roman" w:hAnsi="Times New Roman" w:cs="Times New Roman"/>
          <w:sz w:val="24"/>
          <w:szCs w:val="24"/>
        </w:rPr>
      </w:pPr>
      <w:r w:rsidRPr="002457AD">
        <w:rPr>
          <w:rFonts w:ascii="Times New Roman" w:hAnsi="Times New Roman" w:cs="Times New Roman"/>
          <w:sz w:val="24"/>
          <w:szCs w:val="24"/>
        </w:rPr>
        <w:t>Какой способ будете использовать при вычитании?</w:t>
      </w:r>
    </w:p>
    <w:p w:rsidR="00EB74D8" w:rsidRPr="005802E6" w:rsidRDefault="00EB74D8" w:rsidP="00EB74D8">
      <w:pPr>
        <w:spacing w:after="0" w:line="240" w:lineRule="auto"/>
        <w:rPr>
          <w:rFonts w:ascii="Times New Roman" w:hAnsi="Times New Roman" w:cs="Times New Roman"/>
          <w:sz w:val="24"/>
          <w:szCs w:val="24"/>
        </w:rPr>
      </w:pPr>
      <w:r w:rsidRPr="00C96E56">
        <w:rPr>
          <w:rFonts w:ascii="Times New Roman" w:hAnsi="Times New Roman" w:cs="Times New Roman"/>
          <w:sz w:val="24"/>
          <w:szCs w:val="24"/>
        </w:rPr>
        <w:t>Дополнительные задания:</w:t>
      </w:r>
    </w:p>
    <w:p w:rsidR="00EB74D8" w:rsidRPr="00C96E56" w:rsidRDefault="00EB74D8" w:rsidP="00EB74D8">
      <w:pPr>
        <w:pStyle w:val="a6"/>
        <w:spacing w:after="0" w:line="240" w:lineRule="auto"/>
        <w:ind w:left="636"/>
        <w:jc w:val="both"/>
        <w:rPr>
          <w:rFonts w:ascii="Times New Roman" w:hAnsi="Times New Roman" w:cs="Times New Roman"/>
          <w:sz w:val="24"/>
          <w:szCs w:val="24"/>
        </w:rPr>
      </w:pPr>
      <w:r w:rsidRPr="00C96E56">
        <w:rPr>
          <w:rFonts w:ascii="Times New Roman" w:hAnsi="Times New Roman" w:cs="Times New Roman"/>
          <w:sz w:val="24"/>
          <w:szCs w:val="24"/>
        </w:rPr>
        <w:t>◊ - 5 = ▲</w:t>
      </w:r>
      <w:r w:rsidRPr="00C96E56">
        <w:rPr>
          <w:rFonts w:ascii="Times New Roman" w:hAnsi="Times New Roman" w:cs="Times New Roman"/>
          <w:sz w:val="24"/>
          <w:szCs w:val="24"/>
        </w:rPr>
        <w:tab/>
      </w:r>
      <w:r w:rsidRPr="00C96E56">
        <w:rPr>
          <w:rFonts w:ascii="Times New Roman" w:hAnsi="Times New Roman" w:cs="Times New Roman"/>
          <w:sz w:val="24"/>
          <w:szCs w:val="24"/>
        </w:rPr>
        <w:tab/>
      </w:r>
      <w:r w:rsidRPr="00C96E56">
        <w:rPr>
          <w:rFonts w:ascii="Times New Roman" w:hAnsi="Times New Roman" w:cs="Times New Roman"/>
          <w:sz w:val="24"/>
          <w:szCs w:val="24"/>
        </w:rPr>
        <w:tab/>
        <w:t>6 – 5 = ○</w:t>
      </w:r>
    </w:p>
    <w:p w:rsidR="00EB74D8" w:rsidRPr="00820B0F" w:rsidRDefault="00EB74D8" w:rsidP="00820B0F">
      <w:pPr>
        <w:pStyle w:val="a6"/>
        <w:spacing w:after="0" w:line="240" w:lineRule="auto"/>
        <w:ind w:left="636"/>
        <w:jc w:val="both"/>
        <w:rPr>
          <w:rFonts w:ascii="Times New Roman" w:hAnsi="Times New Roman" w:cs="Times New Roman"/>
          <w:sz w:val="24"/>
          <w:szCs w:val="24"/>
        </w:rPr>
      </w:pPr>
      <w:r w:rsidRPr="00C96E56">
        <w:rPr>
          <w:rFonts w:ascii="Times New Roman" w:hAnsi="Times New Roman" w:cs="Times New Roman"/>
          <w:sz w:val="24"/>
          <w:szCs w:val="24"/>
        </w:rPr>
        <w:t>8 + ○ = ◊</w:t>
      </w:r>
      <w:r w:rsidRPr="00C96E56">
        <w:rPr>
          <w:rFonts w:ascii="Times New Roman" w:hAnsi="Times New Roman" w:cs="Times New Roman"/>
          <w:sz w:val="24"/>
          <w:szCs w:val="24"/>
        </w:rPr>
        <w:tab/>
      </w:r>
      <w:r w:rsidRPr="00C96E56">
        <w:rPr>
          <w:rFonts w:ascii="Times New Roman" w:hAnsi="Times New Roman" w:cs="Times New Roman"/>
          <w:sz w:val="24"/>
          <w:szCs w:val="24"/>
        </w:rPr>
        <w:tab/>
      </w:r>
      <w:r w:rsidRPr="00C96E56">
        <w:rPr>
          <w:rFonts w:ascii="Times New Roman" w:hAnsi="Times New Roman" w:cs="Times New Roman"/>
          <w:sz w:val="24"/>
          <w:szCs w:val="24"/>
        </w:rPr>
        <w:tab/>
        <w:t>5 + ▲= ◊</w:t>
      </w:r>
      <w:r w:rsidRPr="00C96E56">
        <w:rPr>
          <w:rFonts w:ascii="Times New Roman" w:hAnsi="Times New Roman" w:cs="Times New Roman"/>
          <w:sz w:val="24"/>
          <w:szCs w:val="24"/>
        </w:rPr>
        <w:tab/>
      </w:r>
    </w:p>
    <w:p w:rsidR="002457AD" w:rsidRPr="00E01DE4" w:rsidRDefault="002457AD" w:rsidP="00E01DE4">
      <w:pPr>
        <w:spacing w:after="0" w:line="240" w:lineRule="auto"/>
        <w:rPr>
          <w:rFonts w:ascii="Times New Roman" w:hAnsi="Times New Roman" w:cs="Times New Roman"/>
          <w:sz w:val="24"/>
          <w:szCs w:val="24"/>
        </w:rPr>
      </w:pPr>
      <w:r w:rsidRPr="002457AD">
        <w:rPr>
          <w:rFonts w:ascii="Times New Roman" w:hAnsi="Times New Roman" w:cs="Times New Roman"/>
          <w:b/>
          <w:bCs/>
          <w:i/>
          <w:iCs/>
          <w:sz w:val="24"/>
          <w:szCs w:val="24"/>
        </w:rPr>
        <w:t>2 класс</w:t>
      </w:r>
    </w:p>
    <w:p w:rsidR="002457AD"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Составление  алгоритма сложения чисел столбиком, с переходом через разряд.</w:t>
      </w:r>
    </w:p>
    <w:p w:rsidR="002457AD" w:rsidRPr="002457AD" w:rsidRDefault="002457AD" w:rsidP="002457AD">
      <w:pPr>
        <w:spacing w:after="0" w:line="240" w:lineRule="auto"/>
        <w:jc w:val="both"/>
        <w:rPr>
          <w:rFonts w:ascii="Times New Roman" w:hAnsi="Times New Roman" w:cs="Times New Roman"/>
          <w:i/>
          <w:iCs/>
          <w:sz w:val="24"/>
          <w:szCs w:val="24"/>
        </w:rPr>
      </w:pPr>
      <w:r w:rsidRPr="002457AD">
        <w:rPr>
          <w:rFonts w:ascii="Times New Roman" w:hAnsi="Times New Roman" w:cs="Times New Roman"/>
          <w:sz w:val="24"/>
          <w:szCs w:val="24"/>
          <w:u w:val="single"/>
        </w:rPr>
        <w:t xml:space="preserve">48 +19      </w:t>
      </w:r>
    </w:p>
    <w:p w:rsidR="002457AD" w:rsidRPr="00E01DE4" w:rsidRDefault="00E01DE4" w:rsidP="002457AD">
      <w:pPr>
        <w:spacing w:after="0" w:line="240" w:lineRule="auto"/>
        <w:jc w:val="both"/>
        <w:rPr>
          <w:rFonts w:ascii="Times New Roman" w:hAnsi="Times New Roman" w:cs="Times New Roman"/>
          <w:iCs/>
          <w:sz w:val="24"/>
          <w:szCs w:val="24"/>
        </w:rPr>
      </w:pPr>
      <w:r>
        <w:rPr>
          <w:rFonts w:ascii="Times New Roman" w:hAnsi="Times New Roman" w:cs="Times New Roman"/>
          <w:i/>
          <w:iCs/>
          <w:sz w:val="24"/>
          <w:szCs w:val="24"/>
        </w:rPr>
        <w:t xml:space="preserve"> (</w:t>
      </w:r>
      <w:r w:rsidRPr="00E01DE4">
        <w:rPr>
          <w:rFonts w:ascii="Times New Roman" w:hAnsi="Times New Roman" w:cs="Times New Roman"/>
          <w:iCs/>
          <w:sz w:val="24"/>
          <w:szCs w:val="24"/>
        </w:rPr>
        <w:t>40+8)+(10+9)=(</w:t>
      </w:r>
      <w:r w:rsidR="002457AD" w:rsidRPr="00E01DE4">
        <w:rPr>
          <w:rFonts w:ascii="Times New Roman" w:hAnsi="Times New Roman" w:cs="Times New Roman"/>
          <w:iCs/>
          <w:sz w:val="24"/>
          <w:szCs w:val="24"/>
        </w:rPr>
        <w:t xml:space="preserve">40+10)+(8+9)=50+17=67                 </w:t>
      </w:r>
      <w:r>
        <w:rPr>
          <w:rFonts w:ascii="Times New Roman" w:hAnsi="Times New Roman" w:cs="Times New Roman"/>
          <w:iCs/>
          <w:sz w:val="24"/>
          <w:szCs w:val="24"/>
        </w:rPr>
        <w:t xml:space="preserve">    </w:t>
      </w:r>
      <w:r w:rsidR="002457AD" w:rsidRPr="00E01DE4">
        <w:rPr>
          <w:rFonts w:ascii="Times New Roman" w:hAnsi="Times New Roman" w:cs="Times New Roman"/>
          <w:iCs/>
          <w:sz w:val="24"/>
          <w:szCs w:val="24"/>
        </w:rPr>
        <w:t xml:space="preserve"> 48</w:t>
      </w:r>
    </w:p>
    <w:p w:rsidR="002457AD" w:rsidRPr="00E01DE4" w:rsidRDefault="001A7342" w:rsidP="002457AD">
      <w:pPr>
        <w:spacing w:after="0" w:line="240" w:lineRule="auto"/>
        <w:jc w:val="both"/>
        <w:rPr>
          <w:rFonts w:ascii="Times New Roman" w:hAnsi="Times New Roman" w:cs="Times New Roman"/>
          <w:iCs/>
          <w:sz w:val="24"/>
          <w:szCs w:val="24"/>
        </w:rPr>
      </w:pPr>
      <w:r w:rsidRPr="001A7342">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07" o:spid="_x0000_s1078" type="#_x0000_t32" style="position:absolute;left:0;text-align:left;margin-left:280.2pt;margin-top:12.55pt;width:10.5pt;height:0;z-index:25270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">
            <w10:anchorlock/>
          </v:shape>
        </w:pict>
      </w:r>
      <w:r w:rsidR="002457AD" w:rsidRPr="00E01DE4">
        <w:rPr>
          <w:rFonts w:ascii="Times New Roman" w:hAnsi="Times New Roman" w:cs="Times New Roman"/>
          <w:iCs/>
          <w:sz w:val="24"/>
          <w:szCs w:val="24"/>
        </w:rPr>
        <w:t xml:space="preserve">                                                                                           +19</w:t>
      </w:r>
    </w:p>
    <w:p w:rsidR="00BA0F49" w:rsidRDefault="002457AD" w:rsidP="00E01DE4">
      <w:pPr>
        <w:spacing w:after="0" w:line="240" w:lineRule="auto"/>
        <w:jc w:val="both"/>
        <w:rPr>
          <w:rFonts w:ascii="Times New Roman" w:hAnsi="Times New Roman" w:cs="Times New Roman"/>
          <w:iCs/>
          <w:sz w:val="24"/>
          <w:szCs w:val="24"/>
        </w:rPr>
      </w:pPr>
      <w:r w:rsidRPr="00E01DE4">
        <w:rPr>
          <w:rFonts w:ascii="Times New Roman" w:hAnsi="Times New Roman" w:cs="Times New Roman"/>
          <w:iCs/>
          <w:sz w:val="24"/>
          <w:szCs w:val="24"/>
        </w:rPr>
        <w:lastRenderedPageBreak/>
        <w:t xml:space="preserve">                                                                                             67</w:t>
      </w:r>
    </w:p>
    <w:p w:rsidR="00ED7246" w:rsidRPr="005802E6" w:rsidRDefault="00ED7246" w:rsidP="009C43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Задание 2. В</w:t>
      </w:r>
      <w:r w:rsidRPr="00C96E56">
        <w:rPr>
          <w:rFonts w:ascii="Times New Roman" w:hAnsi="Times New Roman" w:cs="Times New Roman"/>
          <w:sz w:val="24"/>
          <w:szCs w:val="24"/>
        </w:rPr>
        <w:t xml:space="preserve">ыпиши все примеры, </w:t>
      </w:r>
      <w:r>
        <w:rPr>
          <w:rFonts w:ascii="Times New Roman" w:hAnsi="Times New Roman" w:cs="Times New Roman"/>
          <w:sz w:val="24"/>
          <w:szCs w:val="24"/>
        </w:rPr>
        <w:t xml:space="preserve">в ответе которых нечетные числа. </w:t>
      </w:r>
      <w:r w:rsidRPr="00C96E56">
        <w:rPr>
          <w:rFonts w:ascii="Times New Roman" w:hAnsi="Times New Roman" w:cs="Times New Roman"/>
          <w:sz w:val="24"/>
          <w:szCs w:val="24"/>
        </w:rPr>
        <w:t>Сложи полученные ответы. Если в результате получится число  100, то задание выполнено верно.</w:t>
      </w:r>
    </w:p>
    <w:p w:rsidR="00ED7246" w:rsidRPr="00C96E56" w:rsidRDefault="00ED7246" w:rsidP="009C4338">
      <w:pPr>
        <w:spacing w:after="0" w:line="240" w:lineRule="auto"/>
        <w:ind w:left="125"/>
        <w:jc w:val="both"/>
        <w:rPr>
          <w:rFonts w:ascii="Times New Roman" w:hAnsi="Times New Roman" w:cs="Times New Roman"/>
          <w:sz w:val="24"/>
          <w:szCs w:val="24"/>
        </w:rPr>
      </w:pPr>
      <w:r w:rsidRPr="005802E6">
        <w:rPr>
          <w:rFonts w:ascii="Times New Roman" w:hAnsi="Times New Roman" w:cs="Times New Roman"/>
          <w:sz w:val="24"/>
          <w:szCs w:val="24"/>
        </w:rPr>
        <w:t xml:space="preserve">          </w:t>
      </w:r>
      <w:r w:rsidRPr="00C96E56">
        <w:rPr>
          <w:rFonts w:ascii="Times New Roman" w:hAnsi="Times New Roman" w:cs="Times New Roman"/>
          <w:sz w:val="24"/>
          <w:szCs w:val="24"/>
        </w:rPr>
        <w:t>35 – 17</w:t>
      </w:r>
      <w:r w:rsidRPr="00C96E56">
        <w:rPr>
          <w:rFonts w:ascii="Times New Roman" w:hAnsi="Times New Roman" w:cs="Times New Roman"/>
          <w:sz w:val="24"/>
          <w:szCs w:val="24"/>
        </w:rPr>
        <w:tab/>
      </w:r>
      <w:r w:rsidRPr="00C96E56">
        <w:rPr>
          <w:rFonts w:ascii="Times New Roman" w:hAnsi="Times New Roman" w:cs="Times New Roman"/>
          <w:sz w:val="24"/>
          <w:szCs w:val="24"/>
        </w:rPr>
        <w:tab/>
        <w:t>36 + 12</w:t>
      </w:r>
    </w:p>
    <w:p w:rsidR="00ED7246" w:rsidRPr="00C96E56" w:rsidRDefault="00ED7246" w:rsidP="009C4338">
      <w:pPr>
        <w:spacing w:after="0" w:line="240" w:lineRule="auto"/>
        <w:ind w:left="125"/>
        <w:jc w:val="both"/>
        <w:rPr>
          <w:rFonts w:ascii="Times New Roman" w:hAnsi="Times New Roman" w:cs="Times New Roman"/>
          <w:sz w:val="24"/>
          <w:szCs w:val="24"/>
        </w:rPr>
      </w:pPr>
      <w:r w:rsidRPr="00C96E56">
        <w:rPr>
          <w:rFonts w:ascii="Times New Roman" w:hAnsi="Times New Roman" w:cs="Times New Roman"/>
          <w:sz w:val="24"/>
          <w:szCs w:val="24"/>
        </w:rPr>
        <w:tab/>
        <w:t>30 – 16</w:t>
      </w:r>
      <w:r w:rsidRPr="00C96E56">
        <w:rPr>
          <w:rFonts w:ascii="Times New Roman" w:hAnsi="Times New Roman" w:cs="Times New Roman"/>
          <w:sz w:val="24"/>
          <w:szCs w:val="24"/>
        </w:rPr>
        <w:tab/>
      </w:r>
      <w:r w:rsidRPr="00C96E56">
        <w:rPr>
          <w:rFonts w:ascii="Times New Roman" w:hAnsi="Times New Roman" w:cs="Times New Roman"/>
          <w:sz w:val="24"/>
          <w:szCs w:val="24"/>
        </w:rPr>
        <w:tab/>
        <w:t>19 + 12</w:t>
      </w:r>
    </w:p>
    <w:p w:rsidR="00ED7246" w:rsidRPr="00C96E56" w:rsidRDefault="00ED7246" w:rsidP="009C4338">
      <w:pPr>
        <w:spacing w:after="0" w:line="240" w:lineRule="auto"/>
        <w:ind w:left="125"/>
        <w:jc w:val="both"/>
        <w:rPr>
          <w:rFonts w:ascii="Times New Roman" w:hAnsi="Times New Roman" w:cs="Times New Roman"/>
          <w:sz w:val="24"/>
          <w:szCs w:val="24"/>
        </w:rPr>
      </w:pPr>
      <w:r w:rsidRPr="00C96E56">
        <w:rPr>
          <w:rFonts w:ascii="Times New Roman" w:hAnsi="Times New Roman" w:cs="Times New Roman"/>
          <w:sz w:val="24"/>
          <w:szCs w:val="24"/>
        </w:rPr>
        <w:tab/>
        <w:t>72 – 37</w:t>
      </w:r>
      <w:r w:rsidRPr="00C96E56">
        <w:rPr>
          <w:rFonts w:ascii="Times New Roman" w:hAnsi="Times New Roman" w:cs="Times New Roman"/>
          <w:sz w:val="24"/>
          <w:szCs w:val="24"/>
        </w:rPr>
        <w:tab/>
      </w:r>
      <w:r w:rsidRPr="00C96E56">
        <w:rPr>
          <w:rFonts w:ascii="Times New Roman" w:hAnsi="Times New Roman" w:cs="Times New Roman"/>
          <w:sz w:val="24"/>
          <w:szCs w:val="24"/>
        </w:rPr>
        <w:tab/>
        <w:t>47 – 28</w:t>
      </w:r>
    </w:p>
    <w:p w:rsidR="00ED7246" w:rsidRPr="00820B0F" w:rsidRDefault="00ED7246" w:rsidP="00820B0F">
      <w:pPr>
        <w:spacing w:after="0" w:line="240" w:lineRule="auto"/>
        <w:ind w:left="125"/>
        <w:jc w:val="both"/>
        <w:rPr>
          <w:rFonts w:ascii="Times New Roman" w:hAnsi="Times New Roman" w:cs="Times New Roman"/>
          <w:sz w:val="24"/>
          <w:szCs w:val="24"/>
        </w:rPr>
      </w:pPr>
      <w:r w:rsidRPr="00C96E56">
        <w:rPr>
          <w:rFonts w:ascii="Times New Roman" w:hAnsi="Times New Roman" w:cs="Times New Roman"/>
          <w:sz w:val="24"/>
          <w:szCs w:val="24"/>
        </w:rPr>
        <w:tab/>
        <w:t>65 – 50</w:t>
      </w:r>
      <w:r w:rsidRPr="00C96E56">
        <w:rPr>
          <w:rFonts w:ascii="Times New Roman" w:hAnsi="Times New Roman" w:cs="Times New Roman"/>
          <w:sz w:val="24"/>
          <w:szCs w:val="24"/>
        </w:rPr>
        <w:tab/>
      </w:r>
      <w:r w:rsidRPr="00C96E56">
        <w:rPr>
          <w:rFonts w:ascii="Times New Roman" w:hAnsi="Times New Roman" w:cs="Times New Roman"/>
          <w:sz w:val="24"/>
          <w:szCs w:val="24"/>
        </w:rPr>
        <w:tab/>
        <w:t>38 – 18</w:t>
      </w:r>
    </w:p>
    <w:p w:rsidR="002457AD" w:rsidRPr="00BA0F49" w:rsidRDefault="002457AD" w:rsidP="00E01DE4">
      <w:pPr>
        <w:spacing w:after="0" w:line="240" w:lineRule="auto"/>
        <w:jc w:val="both"/>
        <w:rPr>
          <w:rFonts w:ascii="Times New Roman" w:hAnsi="Times New Roman" w:cs="Times New Roman"/>
          <w:iCs/>
          <w:sz w:val="24"/>
          <w:szCs w:val="24"/>
        </w:rPr>
      </w:pPr>
      <w:r w:rsidRPr="002457AD">
        <w:rPr>
          <w:rFonts w:ascii="Times New Roman" w:hAnsi="Times New Roman" w:cs="Times New Roman"/>
          <w:b/>
          <w:bCs/>
          <w:i/>
          <w:iCs/>
          <w:sz w:val="24"/>
          <w:szCs w:val="24"/>
        </w:rPr>
        <w:t>3 класс</w:t>
      </w:r>
    </w:p>
    <w:p w:rsidR="002457AD"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u w:val="single"/>
        </w:rPr>
        <w:t>54 ·40 =</w:t>
      </w:r>
    </w:p>
    <w:p w:rsidR="002457AD"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 xml:space="preserve">54· (4 ·10) = (54·4) ·10 </w:t>
      </w:r>
    </w:p>
    <w:p w:rsidR="002457AD"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 xml:space="preserve">54 ·( 5· 8)= (54 · 5)·3  </w:t>
      </w:r>
    </w:p>
    <w:p w:rsidR="002457AD"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 xml:space="preserve">54·(10 +10+10+10)  </w:t>
      </w:r>
    </w:p>
    <w:p w:rsidR="002457AD" w:rsidRPr="002457AD" w:rsidRDefault="002457AD" w:rsidP="002457AD">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54 · 10 + 54·10 + 54·10 + 54·10</w:t>
      </w:r>
    </w:p>
    <w:p w:rsidR="00E01DE4" w:rsidRDefault="00E01DE4" w:rsidP="00E01DE4">
      <w:pPr>
        <w:pStyle w:val="ad"/>
        <w:jc w:val="both"/>
        <w:rPr>
          <w:rFonts w:ascii="Times New Roman" w:hAnsi="Times New Roman" w:cs="Times New Roman"/>
          <w:sz w:val="24"/>
          <w:szCs w:val="24"/>
        </w:rPr>
      </w:pPr>
      <w:r>
        <w:rPr>
          <w:rFonts w:ascii="Times New Roman" w:hAnsi="Times New Roman" w:cs="Times New Roman"/>
          <w:sz w:val="24"/>
          <w:szCs w:val="24"/>
        </w:rPr>
        <w:t xml:space="preserve"> </w:t>
      </w:r>
      <w:r w:rsidR="002457AD" w:rsidRPr="002457AD">
        <w:rPr>
          <w:rFonts w:ascii="Times New Roman" w:hAnsi="Times New Roman" w:cs="Times New Roman"/>
          <w:sz w:val="24"/>
          <w:szCs w:val="24"/>
        </w:rPr>
        <w:t xml:space="preserve">Выслушав все способы решения,  мы коллективно выбираем наиболее рациональный.  </w:t>
      </w:r>
    </w:p>
    <w:p w:rsidR="002457AD" w:rsidRPr="00E01DE4" w:rsidRDefault="002457AD" w:rsidP="00E01DE4">
      <w:pPr>
        <w:pStyle w:val="ad"/>
        <w:jc w:val="both"/>
        <w:rPr>
          <w:rFonts w:ascii="Times New Roman" w:hAnsi="Times New Roman" w:cs="Times New Roman"/>
          <w:sz w:val="24"/>
          <w:szCs w:val="24"/>
        </w:rPr>
      </w:pPr>
      <w:r w:rsidRPr="002457AD">
        <w:rPr>
          <w:rFonts w:ascii="Times New Roman" w:hAnsi="Times New Roman" w:cs="Times New Roman"/>
          <w:b/>
          <w:bCs/>
          <w:i/>
          <w:iCs/>
          <w:sz w:val="24"/>
          <w:szCs w:val="24"/>
        </w:rPr>
        <w:t>4 класс</w:t>
      </w:r>
    </w:p>
    <w:p w:rsidR="002457AD" w:rsidRPr="005E34E3" w:rsidRDefault="002457AD"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xml:space="preserve">       Указать правильный порядок умножения на числа, оканчивающиеся нулями,  или  пошаговое выполнение действий</w:t>
      </w:r>
      <w:r w:rsidRPr="005E34E3">
        <w:rPr>
          <w:rFonts w:ascii="Times New Roman" w:hAnsi="Times New Roman" w:cs="Times New Roman"/>
          <w:color w:val="FF0000"/>
          <w:sz w:val="24"/>
          <w:szCs w:val="24"/>
        </w:rPr>
        <w:t>.</w:t>
      </w:r>
      <w:r w:rsidR="005E34E3" w:rsidRPr="005E34E3">
        <w:rPr>
          <w:rFonts w:ascii="Times New Roman" w:hAnsi="Times New Roman" w:cs="Times New Roman"/>
          <w:color w:val="FF0000"/>
          <w:sz w:val="24"/>
          <w:szCs w:val="24"/>
        </w:rPr>
        <w:t xml:space="preserve"> </w:t>
      </w:r>
    </w:p>
    <w:p w:rsidR="002457AD" w:rsidRPr="002457AD" w:rsidRDefault="002457AD" w:rsidP="00E01DE4">
      <w:pPr>
        <w:spacing w:after="0" w:line="240" w:lineRule="auto"/>
        <w:jc w:val="both"/>
        <w:rPr>
          <w:rFonts w:ascii="Times New Roman" w:hAnsi="Times New Roman" w:cs="Times New Roman"/>
          <w:sz w:val="24"/>
          <w:szCs w:val="24"/>
        </w:rPr>
      </w:pPr>
      <w:r w:rsidRPr="002457AD">
        <w:rPr>
          <w:rFonts w:ascii="Times New Roman" w:hAnsi="Times New Roman" w:cs="Times New Roman"/>
          <w:sz w:val="24"/>
          <w:szCs w:val="24"/>
        </w:rPr>
        <w:t xml:space="preserve">        В настоящее время всем очевидна необходимость подготовки учащихся к творческой деятельности.  Учениками были составлены задания по развитию познавательных учебных действий:</w:t>
      </w:r>
    </w:p>
    <w:p w:rsidR="002457AD" w:rsidRPr="002457AD" w:rsidRDefault="002457AD" w:rsidP="00E01DE4">
      <w:pPr>
        <w:pStyle w:val="ad"/>
        <w:jc w:val="both"/>
        <w:rPr>
          <w:rFonts w:ascii="Times New Roman" w:hAnsi="Times New Roman" w:cs="Times New Roman"/>
          <w:sz w:val="24"/>
          <w:szCs w:val="24"/>
        </w:rPr>
      </w:pPr>
      <w:r w:rsidRPr="002457AD">
        <w:rPr>
          <w:rFonts w:ascii="Times New Roman" w:hAnsi="Times New Roman" w:cs="Times New Roman"/>
          <w:sz w:val="24"/>
          <w:szCs w:val="24"/>
        </w:rPr>
        <w:t>- дополнение условия задачи согласно схеме;</w:t>
      </w:r>
    </w:p>
    <w:p w:rsidR="002457AD" w:rsidRPr="002457AD" w:rsidRDefault="002457AD" w:rsidP="002364E8">
      <w:pPr>
        <w:pStyle w:val="ad"/>
        <w:jc w:val="both"/>
        <w:rPr>
          <w:rFonts w:ascii="Times New Roman" w:hAnsi="Times New Roman" w:cs="Times New Roman"/>
          <w:sz w:val="24"/>
          <w:szCs w:val="24"/>
        </w:rPr>
      </w:pPr>
      <w:r w:rsidRPr="002457AD">
        <w:rPr>
          <w:rFonts w:ascii="Times New Roman" w:hAnsi="Times New Roman" w:cs="Times New Roman"/>
          <w:sz w:val="24"/>
          <w:szCs w:val="24"/>
        </w:rPr>
        <w:t>- изменение вопроса к задаче;</w:t>
      </w:r>
    </w:p>
    <w:p w:rsidR="002457AD" w:rsidRPr="002457AD" w:rsidRDefault="002457AD" w:rsidP="002364E8">
      <w:pPr>
        <w:pStyle w:val="ad"/>
        <w:jc w:val="both"/>
        <w:rPr>
          <w:rFonts w:ascii="Times New Roman" w:hAnsi="Times New Roman" w:cs="Times New Roman"/>
          <w:sz w:val="24"/>
          <w:szCs w:val="24"/>
        </w:rPr>
      </w:pPr>
      <w:r w:rsidRPr="002457AD">
        <w:rPr>
          <w:rFonts w:ascii="Times New Roman" w:hAnsi="Times New Roman" w:cs="Times New Roman"/>
          <w:sz w:val="24"/>
          <w:szCs w:val="24"/>
        </w:rPr>
        <w:t>-составь задачу по рисунку или схеме;</w:t>
      </w:r>
    </w:p>
    <w:p w:rsidR="002457AD" w:rsidRPr="002457AD" w:rsidRDefault="002457AD" w:rsidP="002364E8">
      <w:pPr>
        <w:pStyle w:val="ad"/>
        <w:jc w:val="both"/>
        <w:rPr>
          <w:rFonts w:ascii="Times New Roman" w:hAnsi="Times New Roman" w:cs="Times New Roman"/>
          <w:sz w:val="24"/>
          <w:szCs w:val="24"/>
        </w:rPr>
      </w:pPr>
      <w:r w:rsidRPr="002457AD">
        <w:rPr>
          <w:rFonts w:ascii="Times New Roman" w:hAnsi="Times New Roman" w:cs="Times New Roman"/>
          <w:sz w:val="24"/>
          <w:szCs w:val="24"/>
        </w:rPr>
        <w:t>- объяснение выражений, составленных по данному условию;</w:t>
      </w:r>
    </w:p>
    <w:p w:rsidR="005802E6" w:rsidRDefault="00EB74D8" w:rsidP="005802E6">
      <w:pPr>
        <w:pStyle w:val="ad"/>
        <w:jc w:val="both"/>
        <w:rPr>
          <w:rFonts w:ascii="Times New Roman" w:hAnsi="Times New Roman" w:cs="Times New Roman"/>
          <w:sz w:val="24"/>
          <w:szCs w:val="24"/>
        </w:rPr>
      </w:pPr>
      <w:r>
        <w:rPr>
          <w:rFonts w:ascii="Times New Roman" w:hAnsi="Times New Roman" w:cs="Times New Roman"/>
          <w:sz w:val="24"/>
          <w:szCs w:val="24"/>
        </w:rPr>
        <w:t>-выдвижение гипотез</w:t>
      </w:r>
      <w:r w:rsidR="005802E6">
        <w:rPr>
          <w:rFonts w:ascii="Times New Roman" w:hAnsi="Times New Roman" w:cs="Times New Roman"/>
          <w:sz w:val="24"/>
          <w:szCs w:val="24"/>
        </w:rPr>
        <w:t>ы.</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 xml:space="preserve">          В 3 и 4 классах предлагаю различные задания для самостоятельного выявления закономерностей, зависимостей и формулировки обобщения.          После решения примеров 5:5, 6:6, 3·0 предлагаю учащимся поиграть в сказочную школу, где все правила такие же, как в обычной школе, только цифры другие, не похожие на те, которыми мы пользуемся, остались прежними только 0 и 1. Сможете ли вы решить такие примеры?</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γ : 1</w:t>
      </w:r>
      <w:r w:rsidRPr="00C96E56">
        <w:rPr>
          <w:rFonts w:ascii="Times New Roman" w:hAnsi="Times New Roman" w:cs="Times New Roman"/>
          <w:sz w:val="24"/>
          <w:szCs w:val="24"/>
        </w:rPr>
        <w:tab/>
      </w:r>
      <w:r w:rsidRPr="00C96E56">
        <w:rPr>
          <w:rFonts w:ascii="Times New Roman" w:hAnsi="Times New Roman" w:cs="Times New Roman"/>
          <w:sz w:val="24"/>
          <w:szCs w:val="24"/>
        </w:rPr>
        <w:tab/>
        <w:t>λ + 0</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λ · 0</w:t>
      </w:r>
      <w:r w:rsidRPr="00C96E56">
        <w:rPr>
          <w:rFonts w:ascii="Times New Roman" w:hAnsi="Times New Roman" w:cs="Times New Roman"/>
          <w:sz w:val="24"/>
          <w:szCs w:val="24"/>
        </w:rPr>
        <w:tab/>
      </w:r>
      <w:r w:rsidRPr="00C96E56">
        <w:rPr>
          <w:rFonts w:ascii="Times New Roman" w:hAnsi="Times New Roman" w:cs="Times New Roman"/>
          <w:sz w:val="24"/>
          <w:szCs w:val="24"/>
        </w:rPr>
        <w:tab/>
        <w:t>Ψ + 0</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Ψ : Ψ</w:t>
      </w:r>
      <w:r w:rsidRPr="00C96E56">
        <w:rPr>
          <w:rFonts w:ascii="Times New Roman" w:hAnsi="Times New Roman" w:cs="Times New Roman"/>
          <w:sz w:val="24"/>
          <w:szCs w:val="24"/>
        </w:rPr>
        <w:tab/>
      </w:r>
      <w:r w:rsidRPr="00C96E56">
        <w:rPr>
          <w:rFonts w:ascii="Times New Roman" w:hAnsi="Times New Roman" w:cs="Times New Roman"/>
          <w:sz w:val="24"/>
          <w:szCs w:val="24"/>
        </w:rPr>
        <w:tab/>
        <w:t>Ψ – 0</w:t>
      </w:r>
    </w:p>
    <w:p w:rsidR="00ED7246" w:rsidRPr="00C96E56" w:rsidRDefault="00ED7246" w:rsidP="00ED7246">
      <w:pPr>
        <w:spacing w:after="0" w:line="240" w:lineRule="auto"/>
        <w:ind w:firstLine="709"/>
        <w:jc w:val="both"/>
        <w:rPr>
          <w:rFonts w:ascii="Times New Roman" w:hAnsi="Times New Roman" w:cs="Times New Roman"/>
          <w:sz w:val="24"/>
          <w:szCs w:val="24"/>
        </w:rPr>
      </w:pPr>
      <w:r w:rsidRPr="00C96E56">
        <w:rPr>
          <w:rFonts w:ascii="Times New Roman" w:hAnsi="Times New Roman" w:cs="Times New Roman"/>
          <w:sz w:val="24"/>
          <w:szCs w:val="24"/>
        </w:rPr>
        <w:t>Использовать готовую модель можно и при установлении детьми темы урока и способа вычисления. Например:</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 xml:space="preserve">□ · ( </w:t>
      </w:r>
      <w:r w:rsidRPr="00C96E56">
        <w:rPr>
          <w:rFonts w:ascii="Times New Roman" w:hAnsi="Times New Roman" w:cs="Times New Roman"/>
          <w:sz w:val="24"/>
          <w:szCs w:val="24"/>
          <w:u w:val="single"/>
        </w:rPr>
        <w:t>▲ · ○</w:t>
      </w:r>
      <w:r w:rsidRPr="00C96E56">
        <w:rPr>
          <w:rFonts w:ascii="Times New Roman" w:hAnsi="Times New Roman" w:cs="Times New Roman"/>
          <w:sz w:val="24"/>
          <w:szCs w:val="24"/>
        </w:rPr>
        <w:t>) = □ · ◊</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 xml:space="preserve">            ◊</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 · (▲ · ○) = (□ · ▲) · ○</w:t>
      </w:r>
    </w:p>
    <w:p w:rsidR="00ED7246" w:rsidRPr="00C96E5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 · (▲· ○) = (□ · ○) · ▲</w:t>
      </w:r>
    </w:p>
    <w:p w:rsidR="00ED7246" w:rsidRDefault="00ED7246" w:rsidP="00ED7246">
      <w:pPr>
        <w:spacing w:after="0" w:line="240" w:lineRule="auto"/>
        <w:jc w:val="both"/>
        <w:rPr>
          <w:rFonts w:ascii="Times New Roman" w:hAnsi="Times New Roman" w:cs="Times New Roman"/>
          <w:sz w:val="24"/>
          <w:szCs w:val="24"/>
        </w:rPr>
      </w:pPr>
      <w:r w:rsidRPr="00C96E56">
        <w:rPr>
          <w:rFonts w:ascii="Times New Roman" w:hAnsi="Times New Roman" w:cs="Times New Roman"/>
          <w:sz w:val="24"/>
          <w:szCs w:val="24"/>
        </w:rPr>
        <w:t xml:space="preserve">          Путём постановки вопросов, направленных на анализ предложенной записи, выясняем, что здесь умножается число на произведение двух чисел. Следовательно, это и есть тема урока. Такое произведение может быть найдено тремя способами. Уточняется сущность каждого способа. Затем на конкретных примерах устанавливается равенство всех зафиксированных справа произведений.</w:t>
      </w:r>
    </w:p>
    <w:p w:rsidR="00983DAC" w:rsidRPr="00983DAC" w:rsidRDefault="00983DAC" w:rsidP="008E07AE">
      <w:pPr>
        <w:pStyle w:val="a6"/>
        <w:widowControl w:val="0"/>
        <w:numPr>
          <w:ilvl w:val="0"/>
          <w:numId w:val="68"/>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u w:val="single"/>
        </w:rPr>
        <w:t>Логические задачи.</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 xml:space="preserve">а) </w:t>
      </w:r>
      <w:r w:rsidRPr="00983DAC">
        <w:rPr>
          <w:rFonts w:ascii="Times New Roman" w:hAnsi="Times New Roman" w:cs="Times New Roman"/>
          <w:i/>
          <w:sz w:val="24"/>
          <w:szCs w:val="24"/>
        </w:rPr>
        <w:t>с геометрическим содержанием.</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1 класс</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Сколько фигур на этом чертеже?</w:t>
      </w:r>
    </w:p>
    <w:p w:rsidR="003B4031"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 xml:space="preserve">     Какие фигуры ты нашёл?</w:t>
      </w:r>
    </w:p>
    <w:p w:rsidR="00983DAC" w:rsidRPr="00983DAC" w:rsidRDefault="001A7342" w:rsidP="00983DAC">
      <w:pPr>
        <w:pStyle w:val="a6"/>
        <w:tabs>
          <w:tab w:val="num"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pict>
          <v:shape id="_x0000_s1088" type="#_x0000_t32" style="position:absolute;left:0;text-align:left;margin-left:-25.8pt;margin-top:74.15pt;width:167.3pt;height:.1pt;z-index:252709888" o:connectortype="straight" strokeweight=".26mm">
            <v:stroke joinstyle="miter"/>
          </v:shape>
        </w:pict>
      </w:r>
      <w:r>
        <w:rPr>
          <w:rFonts w:ascii="Times New Roman" w:hAnsi="Times New Roman" w:cs="Times New Roman"/>
          <w:sz w:val="24"/>
          <w:szCs w:val="24"/>
        </w:rPr>
        <w:pict>
          <v:shape id="_x0000_s1094" type="#_x0000_t32" style="position:absolute;left:0;text-align:left;margin-left:271.95pt;margin-top:5.9pt;width:.1pt;height:72.05pt;z-index:252716032" o:connectortype="straight" strokeweight=".26mm">
            <v:stroke joinstyle="miter"/>
          </v:shape>
        </w:pict>
      </w:r>
      <w:r>
        <w:rPr>
          <w:rFonts w:ascii="Times New Roman" w:hAnsi="Times New Roman" w:cs="Times New Roman"/>
          <w:sz w:val="24"/>
          <w:szCs w:val="24"/>
        </w:rPr>
        <w:pict>
          <v:shape id="_x0000_s1089" type="#_x0000_t32" style="position:absolute;left:0;text-align:left;margin-left:41.7pt;margin-top:9.65pt;width:99.8pt;height:64.55pt;z-index:252710912" o:connectortype="straight" strokeweight=".26mm">
            <v:stroke joinstyle="miter"/>
          </v:shape>
        </w:pict>
      </w:r>
      <w:r>
        <w:rPr>
          <w:rFonts w:ascii="Times New Roman" w:hAnsi="Times New Roman" w:cs="Times New Roman"/>
          <w:sz w:val="24"/>
          <w:szCs w:val="24"/>
        </w:rPr>
        <w:pict>
          <v:shape id="_x0000_s1090" type="#_x0000_t32" style="position:absolute;left:0;text-align:left;margin-left:-25.8pt;margin-top:9.65pt;width:67.55pt;height:64.55pt;flip:x;z-index:252711936" o:connectortype="straight" strokeweight=".26mm">
            <v:stroke joinstyle="miter"/>
          </v:shape>
        </w:pict>
      </w:r>
      <w:r>
        <w:rPr>
          <w:rFonts w:ascii="Times New Roman" w:hAnsi="Times New Roman" w:cs="Times New Roman"/>
          <w:sz w:val="24"/>
          <w:szCs w:val="24"/>
        </w:rPr>
        <w:pict>
          <v:shape id="_x0000_s1091" type="#_x0000_t32" style="position:absolute;left:0;text-align:left;margin-left:22.2pt;margin-top:9.65pt;width:19.55pt;height:64.55pt;flip:x;z-index:252712960" o:connectortype="straight" strokeweight=".26mm">
            <v:stroke joinstyle="miter"/>
          </v:shape>
        </w:pict>
      </w:r>
      <w:r>
        <w:rPr>
          <w:rFonts w:ascii="Times New Roman" w:hAnsi="Times New Roman" w:cs="Times New Roman"/>
          <w:sz w:val="24"/>
          <w:szCs w:val="24"/>
        </w:rPr>
        <w:pict>
          <v:shape id="_x0000_s1092" type="#_x0000_t32" style="position:absolute;left:0;text-align:left;margin-left:12.45pt;margin-top:38.9pt;width:55.55pt;height:35.3pt;z-index:252713984" o:connectortype="straight" strokeweight=".26mm">
            <v:stroke joinstyle="miter"/>
          </v:shape>
        </w:pict>
      </w:r>
      <w:r>
        <w:rPr>
          <w:rFonts w:ascii="Times New Roman" w:hAnsi="Times New Roman" w:cs="Times New Roman"/>
          <w:sz w:val="24"/>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93" type="#_x0000_t5" style="position:absolute;left:0;text-align:left;margin-left:229.95pt;margin-top:5.9pt;width:83.25pt;height:1in;z-index:252715008;mso-wrap-style:none;v-text-anchor:middle" strokeweight=".26mm">
            <v:fill color2="black"/>
          </v:shape>
        </w:pict>
      </w:r>
      <w:r w:rsidR="00983DAC" w:rsidRPr="00983DAC">
        <w:rPr>
          <w:rFonts w:ascii="Times New Roman" w:hAnsi="Times New Roman" w:cs="Times New Roman"/>
          <w:sz w:val="24"/>
          <w:szCs w:val="24"/>
        </w:rPr>
        <w:t xml:space="preserve">                                                                                          </w:t>
      </w:r>
      <w:r w:rsidR="00983DAC" w:rsidRPr="00983DAC">
        <w:rPr>
          <w:rFonts w:ascii="Times New Roman" w:hAnsi="Times New Roman" w:cs="Times New Roman"/>
          <w:b/>
          <w:sz w:val="24"/>
          <w:szCs w:val="24"/>
        </w:rPr>
        <w:t xml:space="preserve">  </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p>
    <w:p w:rsidR="00983DAC" w:rsidRPr="00983DAC" w:rsidRDefault="00983DAC" w:rsidP="00983DAC">
      <w:pPr>
        <w:tabs>
          <w:tab w:val="num" w:pos="0"/>
        </w:tabs>
        <w:spacing w:after="0" w:line="240" w:lineRule="auto"/>
        <w:jc w:val="both"/>
        <w:rPr>
          <w:rFonts w:ascii="Times New Roman" w:hAnsi="Times New Roman" w:cs="Times New Roman"/>
          <w:i/>
          <w:sz w:val="24"/>
          <w:szCs w:val="24"/>
        </w:rPr>
      </w:pPr>
      <w:r w:rsidRPr="00983DAC">
        <w:rPr>
          <w:rFonts w:ascii="Times New Roman" w:hAnsi="Times New Roman" w:cs="Times New Roman"/>
          <w:sz w:val="24"/>
          <w:szCs w:val="24"/>
        </w:rPr>
        <w:lastRenderedPageBreak/>
        <w:t>Постепенно эта работа усложняется.</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i/>
          <w:sz w:val="24"/>
          <w:szCs w:val="24"/>
        </w:rPr>
        <w:t>б) комбинаторные задачи.</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На их основе совершенствуются приёмы умственной деятельности, формируется важная для человека способность комбинировать (метод перебора).</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Задачи комбинаторные по способу перебора можно разделить на 3 группы.</w:t>
      </w:r>
    </w:p>
    <w:p w:rsidR="00983DAC" w:rsidRPr="00983DAC" w:rsidRDefault="00983DAC" w:rsidP="008E07AE">
      <w:pPr>
        <w:pStyle w:val="a6"/>
        <w:widowControl w:val="0"/>
        <w:numPr>
          <w:ilvl w:val="0"/>
          <w:numId w:val="69"/>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Задачи, в которых можно произвести полный перебор всех возможных вариантов.</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Девочка получила 6 копеек сдачи.</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Какие монеты это могли быть?</w:t>
      </w:r>
    </w:p>
    <w:p w:rsidR="00983DAC" w:rsidRPr="00983DAC" w:rsidRDefault="00983DAC" w:rsidP="008E07AE">
      <w:pPr>
        <w:pStyle w:val="a6"/>
        <w:widowControl w:val="0"/>
        <w:numPr>
          <w:ilvl w:val="0"/>
          <w:numId w:val="69"/>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Задачи, в которых использовать приём полного перебора не целесообразно и нужно сразу исключить некоторые варианты, не рассматривая их.</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Девочка получила 6 копеек сдачи тремя монетами.</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Какие монеты она могла получить?</w:t>
      </w:r>
    </w:p>
    <w:p w:rsidR="00983DAC" w:rsidRPr="00983DAC" w:rsidRDefault="00983DAC" w:rsidP="008E07AE">
      <w:pPr>
        <w:pStyle w:val="a6"/>
        <w:widowControl w:val="0"/>
        <w:numPr>
          <w:ilvl w:val="0"/>
          <w:numId w:val="69"/>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Задачи, в которых операция перебора производится несколько раз и по отношению к разного рода объектам.</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Три богатыря Илья Муромец, Добрыня Никитич и Алёша Попович, защищая родную землю, срубили Змею Горынычу 13 голов. Больше всех срубил Илья Муромец, а меньше всех Алёша Попович. Сколько голов срубил каждый?</w:t>
      </w:r>
    </w:p>
    <w:p w:rsid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 xml:space="preserve">Решение таких </w:t>
      </w:r>
      <w:r w:rsidR="00392A69">
        <w:rPr>
          <w:rFonts w:ascii="Times New Roman" w:hAnsi="Times New Roman" w:cs="Times New Roman"/>
          <w:sz w:val="24"/>
          <w:szCs w:val="24"/>
        </w:rPr>
        <w:t>задач лучше оформлять в таблицу</w:t>
      </w:r>
    </w:p>
    <w:p w:rsidR="00392A69" w:rsidRPr="00392A69" w:rsidRDefault="00392A69" w:rsidP="00983DAC">
      <w:pPr>
        <w:pStyle w:val="a6"/>
        <w:tabs>
          <w:tab w:val="num" w:pos="0"/>
        </w:tabs>
        <w:spacing w:after="0" w:line="240" w:lineRule="auto"/>
        <w:ind w:left="0"/>
        <w:jc w:val="both"/>
        <w:rPr>
          <w:rFonts w:ascii="Times New Roman" w:hAnsi="Times New Roman" w:cs="Times New Roman"/>
          <w:sz w:val="16"/>
          <w:szCs w:val="16"/>
        </w:rPr>
      </w:pPr>
    </w:p>
    <w:tbl>
      <w:tblPr>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tblPr>
      <w:tblGrid>
        <w:gridCol w:w="1904"/>
        <w:gridCol w:w="964"/>
        <w:gridCol w:w="940"/>
        <w:gridCol w:w="941"/>
        <w:gridCol w:w="941"/>
        <w:gridCol w:w="942"/>
        <w:gridCol w:w="942"/>
        <w:gridCol w:w="942"/>
        <w:gridCol w:w="952"/>
      </w:tblGrid>
      <w:tr w:rsidR="00983DAC" w:rsidRPr="00983DAC" w:rsidTr="00392A69">
        <w:tc>
          <w:tcPr>
            <w:tcW w:w="1904" w:type="dxa"/>
            <w:shd w:val="clear" w:color="auto" w:fill="auto"/>
          </w:tcPr>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Алёша</w:t>
            </w:r>
          </w:p>
        </w:tc>
        <w:tc>
          <w:tcPr>
            <w:tcW w:w="964"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1</w:t>
            </w:r>
          </w:p>
        </w:tc>
        <w:tc>
          <w:tcPr>
            <w:tcW w:w="940"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1</w:t>
            </w:r>
          </w:p>
        </w:tc>
        <w:tc>
          <w:tcPr>
            <w:tcW w:w="941"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1</w:t>
            </w:r>
          </w:p>
        </w:tc>
        <w:tc>
          <w:tcPr>
            <w:tcW w:w="941"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1</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2</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2</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2</w:t>
            </w:r>
          </w:p>
        </w:tc>
        <w:tc>
          <w:tcPr>
            <w:tcW w:w="95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3</w:t>
            </w:r>
          </w:p>
        </w:tc>
      </w:tr>
      <w:tr w:rsidR="00983DAC" w:rsidRPr="00983DAC" w:rsidTr="00392A69">
        <w:tc>
          <w:tcPr>
            <w:tcW w:w="1904" w:type="dxa"/>
            <w:shd w:val="clear" w:color="auto" w:fill="auto"/>
          </w:tcPr>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Добрыня</w:t>
            </w:r>
          </w:p>
        </w:tc>
        <w:tc>
          <w:tcPr>
            <w:tcW w:w="964"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2</w:t>
            </w:r>
          </w:p>
        </w:tc>
        <w:tc>
          <w:tcPr>
            <w:tcW w:w="940"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3</w:t>
            </w:r>
          </w:p>
        </w:tc>
        <w:tc>
          <w:tcPr>
            <w:tcW w:w="941"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4</w:t>
            </w:r>
          </w:p>
        </w:tc>
        <w:tc>
          <w:tcPr>
            <w:tcW w:w="941"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5</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3</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4</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5</w:t>
            </w:r>
          </w:p>
        </w:tc>
        <w:tc>
          <w:tcPr>
            <w:tcW w:w="95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4</w:t>
            </w:r>
          </w:p>
        </w:tc>
      </w:tr>
      <w:tr w:rsidR="00983DAC" w:rsidRPr="00983DAC" w:rsidTr="00392A69">
        <w:tc>
          <w:tcPr>
            <w:tcW w:w="1904" w:type="dxa"/>
            <w:shd w:val="clear" w:color="auto" w:fill="auto"/>
          </w:tcPr>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Илья</w:t>
            </w:r>
          </w:p>
        </w:tc>
        <w:tc>
          <w:tcPr>
            <w:tcW w:w="964"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10</w:t>
            </w:r>
          </w:p>
        </w:tc>
        <w:tc>
          <w:tcPr>
            <w:tcW w:w="940"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9</w:t>
            </w:r>
          </w:p>
        </w:tc>
        <w:tc>
          <w:tcPr>
            <w:tcW w:w="941"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8</w:t>
            </w:r>
          </w:p>
        </w:tc>
        <w:tc>
          <w:tcPr>
            <w:tcW w:w="941"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7</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8</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7</w:t>
            </w:r>
          </w:p>
        </w:tc>
        <w:tc>
          <w:tcPr>
            <w:tcW w:w="94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6</w:t>
            </w:r>
          </w:p>
        </w:tc>
        <w:tc>
          <w:tcPr>
            <w:tcW w:w="952" w:type="dxa"/>
            <w:shd w:val="clear" w:color="auto" w:fill="auto"/>
          </w:tcPr>
          <w:p w:rsidR="00983DAC" w:rsidRPr="00983DAC" w:rsidRDefault="00983DAC" w:rsidP="00392A69">
            <w:pPr>
              <w:pStyle w:val="a6"/>
              <w:tabs>
                <w:tab w:val="num" w:pos="0"/>
              </w:tabs>
              <w:spacing w:after="0" w:line="240" w:lineRule="auto"/>
              <w:ind w:left="0"/>
              <w:jc w:val="center"/>
              <w:rPr>
                <w:rFonts w:ascii="Times New Roman" w:hAnsi="Times New Roman" w:cs="Times New Roman"/>
                <w:sz w:val="24"/>
                <w:szCs w:val="24"/>
              </w:rPr>
            </w:pPr>
            <w:r w:rsidRPr="00983DAC">
              <w:rPr>
                <w:rFonts w:ascii="Times New Roman" w:hAnsi="Times New Roman" w:cs="Times New Roman"/>
                <w:sz w:val="24"/>
                <w:szCs w:val="24"/>
              </w:rPr>
              <w:t>6</w:t>
            </w:r>
          </w:p>
        </w:tc>
      </w:tr>
    </w:tbl>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p>
    <w:p w:rsidR="00983DAC" w:rsidRPr="00983DAC" w:rsidRDefault="00983DAC" w:rsidP="00983DAC">
      <w:pPr>
        <w:pStyle w:val="a6"/>
        <w:tabs>
          <w:tab w:val="num" w:pos="0"/>
        </w:tabs>
        <w:spacing w:after="0" w:line="240" w:lineRule="auto"/>
        <w:ind w:left="0"/>
        <w:jc w:val="both"/>
        <w:rPr>
          <w:rFonts w:ascii="Times New Roman" w:hAnsi="Times New Roman" w:cs="Times New Roman"/>
          <w:i/>
          <w:sz w:val="24"/>
          <w:szCs w:val="24"/>
        </w:rPr>
      </w:pPr>
      <w:r w:rsidRPr="00983DAC">
        <w:rPr>
          <w:rFonts w:ascii="Times New Roman" w:hAnsi="Times New Roman" w:cs="Times New Roman"/>
          <w:sz w:val="24"/>
          <w:szCs w:val="24"/>
        </w:rPr>
        <w:t>Всего 8 решений.</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i/>
          <w:sz w:val="24"/>
          <w:szCs w:val="24"/>
        </w:rPr>
        <w:t>в) задачи на смекалку.</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 xml:space="preserve">           Это специальные задачи и задания, направленные на развитие познавательных возможностей и способностей учащихся. Нестандартные задачи требуют повышенного внимания к анализу условия и построения цепочки взаимосвязанных логических рассуждений. Такие задачи можно решать рассуждением, при помощи рисунка, при помощи схемы, иногда по действиям, выражением.</w:t>
      </w:r>
    </w:p>
    <w:p w:rsidR="00983DAC" w:rsidRPr="00983DAC" w:rsidRDefault="00983DAC" w:rsidP="008E07AE">
      <w:pPr>
        <w:pStyle w:val="a6"/>
        <w:widowControl w:val="0"/>
        <w:numPr>
          <w:ilvl w:val="0"/>
          <w:numId w:val="70"/>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Профессор ложится спать в 9 ч вечера, а будильник заводит на 7 ч утра. Сколько времени будет спать профессор?</w:t>
      </w:r>
    </w:p>
    <w:p w:rsidR="00983DAC" w:rsidRPr="00983DAC" w:rsidRDefault="00983DAC" w:rsidP="008E07AE">
      <w:pPr>
        <w:pStyle w:val="a6"/>
        <w:widowControl w:val="0"/>
        <w:numPr>
          <w:ilvl w:val="0"/>
          <w:numId w:val="70"/>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У Мамеда 10 овец. Все, кроме 9, разбежались. Сколько осталось овец?</w:t>
      </w:r>
    </w:p>
    <w:p w:rsidR="00983DAC" w:rsidRPr="00983DAC" w:rsidRDefault="00983DAC" w:rsidP="008E07AE">
      <w:pPr>
        <w:pStyle w:val="a6"/>
        <w:widowControl w:val="0"/>
        <w:numPr>
          <w:ilvl w:val="0"/>
          <w:numId w:val="70"/>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В коробке лежат 5 карандашей: 2 синих и 3 красных. Сколько карандашей надо взять из коробки, не заглядывая в неё, чтобы среди них был хотя бы 1 красный карандаш?</w:t>
      </w:r>
    </w:p>
    <w:p w:rsidR="00983DAC" w:rsidRPr="00983DAC" w:rsidRDefault="00983DAC" w:rsidP="00983DAC">
      <w:pPr>
        <w:pStyle w:val="a6"/>
        <w:tabs>
          <w:tab w:val="num" w:pos="0"/>
        </w:tabs>
        <w:spacing w:after="0" w:line="240" w:lineRule="auto"/>
        <w:ind w:left="0"/>
        <w:jc w:val="both"/>
        <w:rPr>
          <w:rFonts w:ascii="Times New Roman" w:hAnsi="Times New Roman" w:cs="Times New Roman"/>
          <w:b/>
          <w:sz w:val="24"/>
          <w:szCs w:val="24"/>
        </w:rPr>
      </w:pPr>
      <w:r w:rsidRPr="00983DAC">
        <w:rPr>
          <w:rFonts w:ascii="Times New Roman" w:hAnsi="Times New Roman" w:cs="Times New Roman"/>
          <w:sz w:val="24"/>
          <w:szCs w:val="24"/>
        </w:rPr>
        <w:t xml:space="preserve">           Логическим задачам большое внимание уделил А.З. Зак. Он сгруппировал их в 3 серии по возрастающей степени трудности.</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b/>
          <w:sz w:val="24"/>
          <w:szCs w:val="24"/>
        </w:rPr>
        <w:t>1 серия.</w:t>
      </w:r>
      <w:r w:rsidRPr="00983DAC">
        <w:rPr>
          <w:rFonts w:ascii="Times New Roman" w:hAnsi="Times New Roman" w:cs="Times New Roman"/>
          <w:sz w:val="24"/>
          <w:szCs w:val="24"/>
        </w:rPr>
        <w:t xml:space="preserve"> Задачи вида:</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sz w:val="24"/>
          <w:szCs w:val="24"/>
        </w:rPr>
        <w:t xml:space="preserve">             У Кати, Нины, Марины были сапожки. Одни сапожки были высокие и красного цвета, другие сапожки были невысокие и красного цвета, третьи сапожки были невысокие и синего цвета. У Кати и Марины сапожки были одинакового цвета, а у Марины и Нины были невысокие сапожки. Отгадайте, у кого были какие сапожки.</w:t>
      </w:r>
    </w:p>
    <w:p w:rsidR="00983DAC" w:rsidRPr="00983DAC" w:rsidRDefault="00983DAC" w:rsidP="00983DAC">
      <w:pPr>
        <w:pStyle w:val="a6"/>
        <w:tabs>
          <w:tab w:val="num" w:pos="0"/>
        </w:tabs>
        <w:spacing w:after="0" w:line="240" w:lineRule="auto"/>
        <w:ind w:left="0"/>
        <w:jc w:val="both"/>
        <w:rPr>
          <w:rFonts w:ascii="Times New Roman" w:hAnsi="Times New Roman" w:cs="Times New Roman"/>
          <w:b/>
          <w:sz w:val="24"/>
          <w:szCs w:val="24"/>
        </w:rPr>
      </w:pPr>
      <w:r w:rsidRPr="00983DAC">
        <w:rPr>
          <w:rFonts w:ascii="Times New Roman" w:hAnsi="Times New Roman" w:cs="Times New Roman"/>
          <w:sz w:val="24"/>
          <w:szCs w:val="24"/>
        </w:rPr>
        <w:t>Такие задачи лучше решать с помощью рисунка, или с помощью составления таблицы.</w:t>
      </w:r>
    </w:p>
    <w:p w:rsidR="00983DAC" w:rsidRPr="00983DAC" w:rsidRDefault="00983DAC" w:rsidP="00983DAC">
      <w:pPr>
        <w:pStyle w:val="a6"/>
        <w:tabs>
          <w:tab w:val="num" w:pos="0"/>
        </w:tabs>
        <w:spacing w:after="0" w:line="240" w:lineRule="auto"/>
        <w:ind w:left="0"/>
        <w:jc w:val="both"/>
        <w:rPr>
          <w:rFonts w:ascii="Times New Roman" w:hAnsi="Times New Roman" w:cs="Times New Roman"/>
          <w:sz w:val="24"/>
          <w:szCs w:val="24"/>
        </w:rPr>
      </w:pPr>
      <w:r w:rsidRPr="00983DAC">
        <w:rPr>
          <w:rFonts w:ascii="Times New Roman" w:hAnsi="Times New Roman" w:cs="Times New Roman"/>
          <w:b/>
          <w:sz w:val="24"/>
          <w:szCs w:val="24"/>
        </w:rPr>
        <w:t>2 серия.</w:t>
      </w:r>
      <w:r w:rsidRPr="00983DAC">
        <w:rPr>
          <w:rFonts w:ascii="Times New Roman" w:hAnsi="Times New Roman" w:cs="Times New Roman"/>
          <w:sz w:val="24"/>
          <w:szCs w:val="24"/>
        </w:rPr>
        <w:t xml:space="preserve"> </w:t>
      </w:r>
    </w:p>
    <w:p w:rsidR="00983DAC" w:rsidRPr="00983DAC" w:rsidRDefault="00983DAC" w:rsidP="008E07AE">
      <w:pPr>
        <w:pStyle w:val="a6"/>
        <w:widowControl w:val="0"/>
        <w:numPr>
          <w:ilvl w:val="0"/>
          <w:numId w:val="71"/>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В прошлом году Петя был старше, чем Коля. Кто из ребят старше?</w:t>
      </w:r>
    </w:p>
    <w:p w:rsidR="00983DAC" w:rsidRPr="00983DAC" w:rsidRDefault="00983DAC" w:rsidP="008E07AE">
      <w:pPr>
        <w:pStyle w:val="a6"/>
        <w:widowControl w:val="0"/>
        <w:numPr>
          <w:ilvl w:val="0"/>
          <w:numId w:val="71"/>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Через год Миша будет младше, чем Боря. Кто из ребят младше в будущем году?</w:t>
      </w:r>
    </w:p>
    <w:p w:rsidR="00983DAC" w:rsidRPr="00983DAC" w:rsidRDefault="00983DAC" w:rsidP="008E07AE">
      <w:pPr>
        <w:pStyle w:val="a6"/>
        <w:widowControl w:val="0"/>
        <w:numPr>
          <w:ilvl w:val="0"/>
          <w:numId w:val="71"/>
        </w:numPr>
        <w:suppressAutoHyphens/>
        <w:spacing w:after="0" w:line="240" w:lineRule="auto"/>
        <w:ind w:left="0" w:firstLine="0"/>
        <w:jc w:val="both"/>
        <w:rPr>
          <w:rFonts w:ascii="Times New Roman" w:hAnsi="Times New Roman" w:cs="Times New Roman"/>
          <w:b/>
          <w:sz w:val="24"/>
          <w:szCs w:val="24"/>
        </w:rPr>
      </w:pPr>
      <w:r w:rsidRPr="00983DAC">
        <w:rPr>
          <w:rFonts w:ascii="Times New Roman" w:hAnsi="Times New Roman" w:cs="Times New Roman"/>
          <w:sz w:val="24"/>
          <w:szCs w:val="24"/>
        </w:rPr>
        <w:t>Через 5 лет Пете будет столько же, сколько Марине сейчас. Кто старше?</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b/>
          <w:sz w:val="24"/>
          <w:szCs w:val="24"/>
        </w:rPr>
        <w:t>3 серия.</w:t>
      </w:r>
    </w:p>
    <w:p w:rsidR="00983DAC" w:rsidRPr="00983DAC" w:rsidRDefault="00983DAC" w:rsidP="008E07AE">
      <w:pPr>
        <w:pStyle w:val="a6"/>
        <w:widowControl w:val="0"/>
        <w:numPr>
          <w:ilvl w:val="0"/>
          <w:numId w:val="72"/>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Миша сильнее, чем Коля. Кто слабее?</w:t>
      </w:r>
    </w:p>
    <w:p w:rsidR="00983DAC" w:rsidRPr="00983DAC" w:rsidRDefault="00983DAC" w:rsidP="008E07AE">
      <w:pPr>
        <w:pStyle w:val="a6"/>
        <w:widowControl w:val="0"/>
        <w:numPr>
          <w:ilvl w:val="0"/>
          <w:numId w:val="72"/>
        </w:numPr>
        <w:suppressAutoHyphens/>
        <w:spacing w:after="0" w:line="240" w:lineRule="auto"/>
        <w:ind w:left="0" w:firstLine="0"/>
        <w:jc w:val="both"/>
        <w:rPr>
          <w:rFonts w:ascii="Times New Roman" w:hAnsi="Times New Roman" w:cs="Times New Roman"/>
          <w:sz w:val="24"/>
          <w:szCs w:val="24"/>
        </w:rPr>
      </w:pPr>
      <w:r w:rsidRPr="00983DAC">
        <w:rPr>
          <w:rFonts w:ascii="Times New Roman" w:hAnsi="Times New Roman" w:cs="Times New Roman"/>
          <w:sz w:val="24"/>
          <w:szCs w:val="24"/>
        </w:rPr>
        <w:t>Толя веселее, чем Катя, а Катя веселее, чем Надя. Кто веселее всех?</w:t>
      </w:r>
    </w:p>
    <w:p w:rsidR="00983DAC" w:rsidRPr="00983DAC" w:rsidRDefault="00983DAC" w:rsidP="00983DAC">
      <w:pPr>
        <w:tabs>
          <w:tab w:val="num" w:pos="0"/>
        </w:tabs>
        <w:spacing w:after="0" w:line="240" w:lineRule="auto"/>
        <w:jc w:val="both"/>
        <w:rPr>
          <w:rFonts w:ascii="Times New Roman" w:hAnsi="Times New Roman" w:cs="Times New Roman"/>
          <w:i/>
          <w:sz w:val="24"/>
          <w:szCs w:val="24"/>
        </w:rPr>
      </w:pPr>
      <w:r w:rsidRPr="00983DAC">
        <w:rPr>
          <w:rFonts w:ascii="Times New Roman" w:hAnsi="Times New Roman" w:cs="Times New Roman"/>
          <w:sz w:val="24"/>
          <w:szCs w:val="24"/>
        </w:rPr>
        <w:t>Использование таких задач расширяет математический кругозор младших школьников, способствует математическому развитию и повышает качество математической подготовленности.</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i/>
          <w:sz w:val="24"/>
          <w:szCs w:val="24"/>
        </w:rPr>
        <w:t>г) задачи на поиск недостающих фигур.</w:t>
      </w:r>
    </w:p>
    <w:p w:rsid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lastRenderedPageBreak/>
        <w:t>Это могут быть геометрические и сюжетные фигуры, изображения предметов. Для успешного решения подобных задач необходимо развить у детей умение обобщать ряд фигур по выделенным признакам, сопоставлять обобщенные признаки одного ряда с признаками другого.</w:t>
      </w:r>
    </w:p>
    <w:p w:rsidR="00820B0F" w:rsidRPr="00983DAC" w:rsidRDefault="00820B0F" w:rsidP="00983DAC">
      <w:pPr>
        <w:tabs>
          <w:tab w:val="num" w:pos="0"/>
        </w:tabs>
        <w:spacing w:after="0" w:line="240" w:lineRule="auto"/>
        <w:jc w:val="both"/>
        <w:rPr>
          <w:rFonts w:ascii="Times New Roman" w:hAnsi="Times New Roman" w:cs="Times New Roman"/>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w:t>
      </w:r>
      <w:r w:rsidRPr="00983DAC">
        <w:rPr>
          <w:rFonts w:ascii="Times New Roman" w:hAnsi="Times New Roman" w:cs="Times New Roman"/>
          <w:sz w:val="24"/>
          <w:szCs w:val="24"/>
        </w:rPr>
        <w:tab/>
        <w:t xml:space="preserve">  ┴    ├</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    ├     ┬</w:t>
      </w:r>
    </w:p>
    <w:p w:rsid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     ┬    ?</w:t>
      </w:r>
    </w:p>
    <w:p w:rsidR="00820B0F" w:rsidRPr="00983DAC" w:rsidRDefault="00820B0F" w:rsidP="00983DAC">
      <w:pPr>
        <w:tabs>
          <w:tab w:val="num" w:pos="0"/>
        </w:tabs>
        <w:spacing w:after="0" w:line="240" w:lineRule="auto"/>
        <w:jc w:val="both"/>
        <w:rPr>
          <w:rFonts w:ascii="Times New Roman" w:hAnsi="Times New Roman" w:cs="Times New Roman"/>
          <w:i/>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i/>
          <w:sz w:val="24"/>
          <w:szCs w:val="24"/>
        </w:rPr>
        <w:t>д) задачи на раскрашивание.</w:t>
      </w:r>
      <w:r w:rsidRPr="00983DAC">
        <w:rPr>
          <w:rFonts w:ascii="Times New Roman" w:hAnsi="Times New Roman" w:cs="Times New Roman"/>
          <w:sz w:val="24"/>
          <w:szCs w:val="24"/>
        </w:rPr>
        <w:tab/>
        <w:t xml:space="preserve"> </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 xml:space="preserve">      Такие задачи вызывают активную деятельность учащихся и формируют умение рассуждать.</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 xml:space="preserve">     Начинать нужно с простых заданий типа:</w:t>
      </w:r>
    </w:p>
    <w:p w:rsidR="00983DAC" w:rsidRPr="00983DAC" w:rsidRDefault="001A7342" w:rsidP="00983DAC">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pict>
          <v:rect id="_x0000_s1099" style="position:absolute;left:0;text-align:left;margin-left:226.2pt;margin-top:37.3pt;width:56.25pt;height:37.5pt;z-index:252721152;mso-wrap-style:none;v-text-anchor:middle" strokeweight=".26mm">
            <v:fill color2="black"/>
          </v:rect>
        </w:pict>
      </w:r>
      <w:r w:rsidR="00983DAC" w:rsidRPr="00983DAC">
        <w:rPr>
          <w:rFonts w:ascii="Times New Roman" w:hAnsi="Times New Roman" w:cs="Times New Roman"/>
          <w:sz w:val="24"/>
          <w:szCs w:val="24"/>
        </w:rPr>
        <w:t>Раскрасьте флажки так, чтобы большой флажок был между синим и жёлтым, а жёлтый – рядом с зеленым.</w:t>
      </w:r>
    </w:p>
    <w:p w:rsidR="00983DAC" w:rsidRPr="00983DAC" w:rsidRDefault="001A7342" w:rsidP="00983DAC">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pict>
          <v:shape id="_x0000_s1096" type="#_x0000_t32" style="position:absolute;left:0;text-align:left;margin-left:38.7pt;margin-top:12pt;width:.1pt;height:81.05pt;z-index:252718080" o:connectortype="straight" strokeweight=".26mm">
            <v:stroke joinstyle="miter"/>
          </v:shape>
        </w:pict>
      </w:r>
      <w:r>
        <w:rPr>
          <w:rFonts w:ascii="Times New Roman" w:hAnsi="Times New Roman" w:cs="Times New Roman"/>
          <w:sz w:val="24"/>
          <w:szCs w:val="24"/>
        </w:rPr>
        <w:pict>
          <v:rect id="_x0000_s1097" style="position:absolute;left:0;text-align:left;margin-left:134.7pt;margin-top:12pt;width:56.25pt;height:37.5pt;z-index:252719104;mso-wrap-style:none;v-text-anchor:middle" strokeweight=".26mm">
            <v:fill color2="black"/>
          </v:rect>
        </w:pict>
      </w:r>
      <w:r>
        <w:rPr>
          <w:rFonts w:ascii="Times New Roman" w:hAnsi="Times New Roman" w:cs="Times New Roman"/>
          <w:sz w:val="24"/>
          <w:szCs w:val="24"/>
        </w:rPr>
        <w:pict>
          <v:rect id="_x0000_s1101" style="position:absolute;left:0;text-align:left;margin-left:307.95pt;margin-top:12pt;width:57pt;height:37.5pt;z-index:252723200;mso-wrap-style:none;v-text-anchor:middle" strokeweight=".26mm">
            <v:fill color2="black"/>
          </v:rect>
        </w:pict>
      </w:r>
      <w:r>
        <w:rPr>
          <w:rFonts w:ascii="Times New Roman" w:hAnsi="Times New Roman" w:cs="Times New Roman"/>
          <w:sz w:val="24"/>
          <w:szCs w:val="24"/>
        </w:rPr>
        <w:pict>
          <v:shape id="_x0000_s1100" type="#_x0000_t32" style="position:absolute;left:0;text-align:left;margin-left:226.2pt;margin-top:27.75pt;width:.1pt;height:65.3pt;z-index:252722176" o:connectortype="straight" strokeweight=".26mm">
            <v:stroke joinstyle="miter"/>
          </v:shape>
        </w:pict>
      </w:r>
      <w:r>
        <w:rPr>
          <w:rFonts w:ascii="Times New Roman" w:hAnsi="Times New Roman" w:cs="Times New Roman"/>
          <w:sz w:val="24"/>
          <w:szCs w:val="24"/>
        </w:rPr>
        <w:pict>
          <v:rect id="_x0000_s1095" style="position:absolute;left:0;text-align:left;margin-left:38.7pt;margin-top:12pt;width:55.5pt;height:37.5pt;z-index:252717056;mso-wrap-style:none;v-text-anchor:middle" strokeweight=".26mm">
            <v:fill color2="black"/>
          </v:rect>
        </w:pict>
      </w:r>
    </w:p>
    <w:p w:rsidR="00983DAC" w:rsidRPr="00983DAC" w:rsidRDefault="001A7342" w:rsidP="00983DAC">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pict>
          <v:shape id="_x0000_s1098" type="#_x0000_t32" style="position:absolute;left:0;text-align:left;margin-left:134.7pt;margin-top:21pt;width:.1pt;height:43.55pt;z-index:252720128" o:connectortype="straight" strokeweight=".26mm">
            <v:stroke joinstyle="miter"/>
          </v:shape>
        </w:pict>
      </w:r>
      <w:r>
        <w:rPr>
          <w:rFonts w:ascii="Times New Roman" w:hAnsi="Times New Roman" w:cs="Times New Roman"/>
          <w:sz w:val="24"/>
          <w:szCs w:val="24"/>
        </w:rPr>
        <w:pict>
          <v:shape id="_x0000_s1102" type="#_x0000_t32" style="position:absolute;left:0;text-align:left;margin-left:307.95pt;margin-top:21pt;width:.1pt;height:43.55pt;z-index:252724224" o:connectortype="straight" strokeweight=".26mm">
            <v:stroke joinstyle="miter"/>
          </v:shape>
        </w:pict>
      </w:r>
    </w:p>
    <w:p w:rsidR="00983DAC" w:rsidRPr="00983DAC" w:rsidRDefault="00983DAC" w:rsidP="00983DAC">
      <w:pPr>
        <w:tabs>
          <w:tab w:val="num" w:pos="0"/>
        </w:tabs>
        <w:spacing w:after="0" w:line="240" w:lineRule="auto"/>
        <w:jc w:val="both"/>
        <w:rPr>
          <w:rFonts w:ascii="Times New Roman" w:hAnsi="Times New Roman" w:cs="Times New Roman"/>
          <w:b/>
          <w:sz w:val="24"/>
          <w:szCs w:val="24"/>
        </w:rPr>
      </w:pPr>
    </w:p>
    <w:p w:rsidR="00983DAC" w:rsidRPr="00983DAC" w:rsidRDefault="00983DAC" w:rsidP="00983DAC">
      <w:pPr>
        <w:tabs>
          <w:tab w:val="num" w:pos="0"/>
        </w:tabs>
        <w:spacing w:after="0" w:line="240" w:lineRule="auto"/>
        <w:jc w:val="both"/>
        <w:rPr>
          <w:rFonts w:ascii="Times New Roman" w:hAnsi="Times New Roman" w:cs="Times New Roman"/>
          <w:b/>
          <w:sz w:val="24"/>
          <w:szCs w:val="24"/>
        </w:rPr>
      </w:pPr>
    </w:p>
    <w:p w:rsidR="00983DAC" w:rsidRPr="00983DAC" w:rsidRDefault="00983DAC" w:rsidP="00983DAC">
      <w:pPr>
        <w:tabs>
          <w:tab w:val="num" w:pos="0"/>
        </w:tabs>
        <w:spacing w:after="0" w:line="240" w:lineRule="auto"/>
        <w:jc w:val="both"/>
        <w:rPr>
          <w:rFonts w:ascii="Times New Roman" w:hAnsi="Times New Roman" w:cs="Times New Roman"/>
          <w:i/>
          <w:sz w:val="24"/>
          <w:szCs w:val="24"/>
        </w:rPr>
      </w:pPr>
    </w:p>
    <w:p w:rsidR="00983DAC" w:rsidRDefault="00983DAC" w:rsidP="00983DAC">
      <w:pPr>
        <w:tabs>
          <w:tab w:val="num" w:pos="0"/>
        </w:tabs>
        <w:spacing w:after="0" w:line="240" w:lineRule="auto"/>
        <w:jc w:val="both"/>
        <w:rPr>
          <w:rFonts w:ascii="Times New Roman" w:hAnsi="Times New Roman" w:cs="Times New Roman"/>
          <w:i/>
          <w:sz w:val="24"/>
          <w:szCs w:val="24"/>
        </w:rPr>
      </w:pPr>
    </w:p>
    <w:p w:rsidR="00983DAC" w:rsidRPr="00983DAC" w:rsidRDefault="00983DAC" w:rsidP="00983DAC">
      <w:pPr>
        <w:tabs>
          <w:tab w:val="num" w:pos="0"/>
        </w:tabs>
        <w:spacing w:after="0" w:line="240" w:lineRule="auto"/>
        <w:jc w:val="both"/>
        <w:rPr>
          <w:rFonts w:ascii="Times New Roman" w:hAnsi="Times New Roman" w:cs="Times New Roman"/>
          <w:i/>
          <w:sz w:val="24"/>
          <w:szCs w:val="24"/>
        </w:rPr>
      </w:pP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i/>
          <w:sz w:val="24"/>
          <w:szCs w:val="24"/>
        </w:rPr>
        <w:t>е) текстовые задачи.</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1. Работа над задачей после её решения. Постановка дополнительных вопросов.</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2. Решение задач с недостающими данными, с лишними данными.</w:t>
      </w:r>
    </w:p>
    <w:p w:rsidR="00983DAC" w:rsidRPr="00983DAC" w:rsidRDefault="00983DAC" w:rsidP="00983DAC">
      <w:pPr>
        <w:tabs>
          <w:tab w:val="num" w:pos="0"/>
        </w:tabs>
        <w:spacing w:after="0" w:line="240" w:lineRule="auto"/>
        <w:jc w:val="both"/>
        <w:rPr>
          <w:rFonts w:ascii="Times New Roman" w:hAnsi="Times New Roman" w:cs="Times New Roman"/>
          <w:sz w:val="24"/>
          <w:szCs w:val="24"/>
        </w:rPr>
      </w:pPr>
      <w:r w:rsidRPr="00983DAC">
        <w:rPr>
          <w:rFonts w:ascii="Times New Roman" w:hAnsi="Times New Roman" w:cs="Times New Roman"/>
          <w:sz w:val="24"/>
          <w:szCs w:val="24"/>
        </w:rPr>
        <w:t>3. Составление задач по выражению, по аналогии, другого вида с таким же решением, выбор вопросов к условию.</w:t>
      </w:r>
    </w:p>
    <w:p w:rsidR="00EB74D8" w:rsidRPr="003B4031" w:rsidRDefault="00983DAC" w:rsidP="003B4031">
      <w:pPr>
        <w:tabs>
          <w:tab w:val="num" w:pos="0"/>
        </w:tabs>
        <w:spacing w:after="0" w:line="240" w:lineRule="auto"/>
        <w:jc w:val="both"/>
        <w:rPr>
          <w:rFonts w:ascii="Times New Roman" w:hAnsi="Times New Roman" w:cs="Times New Roman"/>
          <w:sz w:val="24"/>
          <w:szCs w:val="24"/>
          <w:u w:val="single"/>
        </w:rPr>
      </w:pPr>
      <w:r w:rsidRPr="00983DAC">
        <w:rPr>
          <w:rFonts w:ascii="Times New Roman" w:hAnsi="Times New Roman" w:cs="Times New Roman"/>
          <w:sz w:val="24"/>
          <w:szCs w:val="24"/>
        </w:rPr>
        <w:t>4. Сравнение и сопоставление задач.</w:t>
      </w:r>
    </w:p>
    <w:p w:rsidR="0007762F" w:rsidRDefault="003B4031" w:rsidP="002364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457AD" w:rsidRPr="002457AD">
        <w:rPr>
          <w:rFonts w:ascii="Times New Roman" w:hAnsi="Times New Roman" w:cs="Times New Roman"/>
          <w:sz w:val="24"/>
          <w:szCs w:val="24"/>
        </w:rPr>
        <w:t>ФГОС предполагает реализацию в образовательном процессе как урочной, так и внеурочной деятельности.</w:t>
      </w:r>
      <w:r w:rsidR="002457AD">
        <w:rPr>
          <w:rFonts w:ascii="Times New Roman" w:hAnsi="Times New Roman" w:cs="Times New Roman"/>
          <w:sz w:val="24"/>
          <w:szCs w:val="24"/>
        </w:rPr>
        <w:t xml:space="preserve"> </w:t>
      </w:r>
      <w:r w:rsidR="002457AD" w:rsidRPr="002457AD">
        <w:rPr>
          <w:rFonts w:ascii="Times New Roman" w:hAnsi="Times New Roman" w:cs="Times New Roman"/>
          <w:sz w:val="24"/>
          <w:szCs w:val="24"/>
        </w:rPr>
        <w:t>Поскольку внеурочная деятельность тесно связана с основным образованием и является неотъемлемой частью системы обучения в начальной школе,</w:t>
      </w:r>
      <w:r w:rsidR="002457AD" w:rsidRPr="002457AD">
        <w:rPr>
          <w:rFonts w:ascii="Times New Roman" w:hAnsi="Times New Roman" w:cs="Times New Roman"/>
          <w:color w:val="333333"/>
          <w:sz w:val="24"/>
          <w:szCs w:val="24"/>
        </w:rPr>
        <w:t xml:space="preserve"> то</w:t>
      </w:r>
      <w:r w:rsidR="002457AD">
        <w:rPr>
          <w:rFonts w:ascii="Times New Roman" w:hAnsi="Times New Roman" w:cs="Times New Roman"/>
          <w:color w:val="333333"/>
          <w:sz w:val="24"/>
          <w:szCs w:val="24"/>
        </w:rPr>
        <w:t xml:space="preserve"> </w:t>
      </w:r>
      <w:r w:rsidR="002457AD" w:rsidRPr="002457AD">
        <w:rPr>
          <w:rFonts w:ascii="Times New Roman" w:hAnsi="Times New Roman" w:cs="Times New Roman"/>
          <w:sz w:val="24"/>
          <w:szCs w:val="24"/>
        </w:rPr>
        <w:t>успешная реализация вышеперечисленных приёмов и упражнений возможна и во внеурочной деятельности, это: участие детей в олим</w:t>
      </w:r>
      <w:r w:rsidR="0007762F">
        <w:rPr>
          <w:rFonts w:ascii="Times New Roman" w:hAnsi="Times New Roman" w:cs="Times New Roman"/>
          <w:sz w:val="24"/>
          <w:szCs w:val="24"/>
        </w:rPr>
        <w:t>пиадах, конкурсах.</w:t>
      </w:r>
    </w:p>
    <w:p w:rsidR="0007762F" w:rsidRPr="002364E8" w:rsidRDefault="00F725A1" w:rsidP="002364E8">
      <w:pPr>
        <w:spacing w:after="0" w:line="24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07762F" w:rsidRPr="0007762F">
        <w:rPr>
          <w:rFonts w:ascii="Times New Roman" w:eastAsia="Times New Roman" w:hAnsi="Times New Roman" w:cs="Times New Roman"/>
          <w:color w:val="222222"/>
          <w:sz w:val="24"/>
          <w:szCs w:val="24"/>
        </w:rPr>
        <w:t>Начну с всероссийских и международных олимпиад, в которых можно</w:t>
      </w:r>
      <w:r w:rsidR="0007762F" w:rsidRPr="002364E8">
        <w:rPr>
          <w:rFonts w:ascii="Times New Roman" w:eastAsia="Times New Roman" w:hAnsi="Times New Roman" w:cs="Times New Roman"/>
          <w:color w:val="222222"/>
          <w:sz w:val="24"/>
          <w:szCs w:val="24"/>
        </w:rPr>
        <w:t> </w:t>
      </w:r>
      <w:r w:rsidR="0007762F" w:rsidRPr="0007762F">
        <w:rPr>
          <w:rFonts w:ascii="Times New Roman" w:eastAsia="Times New Roman" w:hAnsi="Times New Roman" w:cs="Times New Roman"/>
          <w:b/>
          <w:bCs/>
          <w:color w:val="222222"/>
          <w:sz w:val="24"/>
          <w:szCs w:val="24"/>
        </w:rPr>
        <w:t>участвовать индивидуально</w:t>
      </w:r>
      <w:r w:rsidR="0007762F" w:rsidRPr="002364E8">
        <w:rPr>
          <w:rFonts w:ascii="Times New Roman" w:eastAsia="Times New Roman" w:hAnsi="Times New Roman" w:cs="Times New Roman"/>
          <w:color w:val="222222"/>
          <w:sz w:val="24"/>
          <w:szCs w:val="24"/>
        </w:rPr>
        <w:t> </w:t>
      </w:r>
      <w:r w:rsidR="0007762F" w:rsidRPr="0007762F">
        <w:rPr>
          <w:rFonts w:ascii="Times New Roman" w:eastAsia="Times New Roman" w:hAnsi="Times New Roman" w:cs="Times New Roman"/>
          <w:color w:val="222222"/>
          <w:sz w:val="24"/>
          <w:szCs w:val="24"/>
        </w:rPr>
        <w:t>(то есть не обязательно, чтобы заявка была от школы - ее может подать и родитель ученика и порешать задачки дома).</w:t>
      </w:r>
      <w:r>
        <w:rPr>
          <w:rFonts w:ascii="Times New Roman" w:eastAsia="Times New Roman" w:hAnsi="Times New Roman" w:cs="Times New Roman"/>
          <w:color w:val="222222"/>
          <w:sz w:val="24"/>
          <w:szCs w:val="24"/>
        </w:rPr>
        <w:t xml:space="preserve"> </w:t>
      </w:r>
      <w:r w:rsidR="0007762F" w:rsidRPr="0007762F">
        <w:rPr>
          <w:rFonts w:ascii="Times New Roman" w:eastAsia="Times New Roman" w:hAnsi="Times New Roman" w:cs="Times New Roman"/>
          <w:color w:val="222222"/>
          <w:sz w:val="24"/>
          <w:szCs w:val="24"/>
        </w:rPr>
        <w:t>Сразу хочу предвосхитить вопрос "А какой в этом смысл? Как можно проконтролировать - ученик решал или родители за него?"  Отвечу просто - никак. Но лично у нас цель не получить диплом для распечатки - я такой и сама нарисовать могу))) Мы хотим попробовать свои силы перед участием в очных олимпиадах, порешать задачки повышенной сложности и "набить руку" в решении тестовых задач. Ведь, согласитесь, ребенку не так сложно решать олимпиадные задания, как сложно побороть волнение, внимательно и правильно все прочесть, заполнить и т.п. А решая подобные задачки дома, он получает опыт и уверенность в своих силах.</w:t>
      </w:r>
      <w:r>
        <w:rPr>
          <w:rFonts w:ascii="Times New Roman" w:eastAsia="Times New Roman" w:hAnsi="Times New Roman" w:cs="Times New Roman"/>
          <w:color w:val="222222"/>
          <w:sz w:val="24"/>
          <w:szCs w:val="24"/>
        </w:rPr>
        <w:t xml:space="preserve"> Честно сказать,  незначительная часть моих учащихся и родителей  работают с этими сайтами. Но всё-таки для  большинства моих подопечных, которые хотят участвовать в этих конкурсах и олимпиадах я сама скачиваю задания из архивов, банков заданий, если таковые имеются.</w:t>
      </w:r>
      <w:r w:rsidR="00CA5D84">
        <w:rPr>
          <w:rFonts w:ascii="Times New Roman" w:eastAsia="Times New Roman" w:hAnsi="Times New Roman" w:cs="Times New Roman"/>
          <w:color w:val="222222"/>
          <w:sz w:val="24"/>
          <w:szCs w:val="24"/>
        </w:rPr>
        <w:t xml:space="preserve"> В «приложении 1»  предлагаю вам малоизвестные сайты Российских и международных дистанционных конкурсов и олимпиад по математике для младших школьников.</w:t>
      </w:r>
    </w:p>
    <w:p w:rsidR="00896CF4" w:rsidRPr="00DA3BC2" w:rsidRDefault="00684AC2" w:rsidP="008D5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96CF4" w:rsidRPr="00DA3BC2">
        <w:rPr>
          <w:rFonts w:ascii="Times New Roman" w:eastAsia="Times New Roman" w:hAnsi="Times New Roman" w:cs="Times New Roman"/>
          <w:sz w:val="24"/>
          <w:szCs w:val="24"/>
        </w:rPr>
        <w:t xml:space="preserve">Развитое умение </w:t>
      </w:r>
      <w:r w:rsidR="00896CF4" w:rsidRPr="00DA3BC2">
        <w:rPr>
          <w:rFonts w:ascii="Times New Roman" w:eastAsia="Times New Roman" w:hAnsi="Times New Roman" w:cs="Times New Roman"/>
          <w:i/>
          <w:iCs/>
          <w:sz w:val="24"/>
          <w:szCs w:val="24"/>
        </w:rPr>
        <w:t>сравнивать</w:t>
      </w:r>
      <w:r w:rsidR="00896CF4" w:rsidRPr="00DA3BC2">
        <w:rPr>
          <w:rFonts w:ascii="Times New Roman" w:eastAsia="Times New Roman" w:hAnsi="Times New Roman" w:cs="Times New Roman"/>
          <w:sz w:val="24"/>
          <w:szCs w:val="24"/>
        </w:rPr>
        <w:t xml:space="preserve"> позволяет выявлять сходство и различие между объектами. Прием сравнения необходимо развивать, так как он позволяет детям с легкостью выявлять особенности объектов, их уникальность, что значительно облегчает</w:t>
      </w:r>
      <w:r w:rsidR="007F1414">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процесс формулировки определений тех или иных понятий. Сравнение предполагает использование такого приема, как различение. Различение помогает установить отличия данных объектов от объектов, в чем-то с ними сходных. На уроках математики по развитию данного умения отводится достаточно много учебного времени.</w:t>
      </w:r>
    </w:p>
    <w:p w:rsidR="00896CF4" w:rsidRPr="00DA3BC2" w:rsidRDefault="00684AC2" w:rsidP="00684AC2">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lastRenderedPageBreak/>
        <w:t>- С</w:t>
      </w:r>
      <w:r w:rsidR="00896CF4" w:rsidRPr="00DA3BC2">
        <w:rPr>
          <w:rFonts w:ascii="Times New Roman" w:eastAsia="Times New Roman" w:hAnsi="Times New Roman" w:cs="Times New Roman"/>
          <w:sz w:val="24"/>
          <w:szCs w:val="24"/>
        </w:rPr>
        <w:t>равнить геометрические фигуры, используя слова форма, цвет, размер.</w:t>
      </w:r>
    </w:p>
    <w:p w:rsidR="00684AC2" w:rsidRPr="00DA3BC2" w:rsidRDefault="00684AC2" w:rsidP="00684AC2">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О</w:t>
      </w:r>
      <w:r w:rsidRPr="00DA3BC2">
        <w:rPr>
          <w:rFonts w:ascii="Times New Roman" w:eastAsia="Times New Roman" w:hAnsi="Times New Roman" w:cs="Times New Roman"/>
          <w:sz w:val="24"/>
          <w:szCs w:val="24"/>
        </w:rPr>
        <w:t xml:space="preserve">пределить </w:t>
      </w:r>
      <w:r>
        <w:rPr>
          <w:rFonts w:ascii="Times New Roman" w:eastAsia="Times New Roman" w:hAnsi="Times New Roman" w:cs="Times New Roman"/>
          <w:sz w:val="24"/>
          <w:szCs w:val="24"/>
        </w:rPr>
        <w:t xml:space="preserve">объекты </w:t>
      </w:r>
      <w:r w:rsidRPr="00DA3BC2">
        <w:rPr>
          <w:rFonts w:ascii="Times New Roman" w:eastAsia="Times New Roman" w:hAnsi="Times New Roman" w:cs="Times New Roman"/>
          <w:sz w:val="24"/>
          <w:szCs w:val="24"/>
        </w:rPr>
        <w:t>по тр</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 разным критериям – по цвету, размеру и форме.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660288" behindDoc="1" locked="0" layoutInCell="0" allowOverlap="1">
            <wp:simplePos x="0" y="0"/>
            <wp:positionH relativeFrom="column">
              <wp:posOffset>209550</wp:posOffset>
            </wp:positionH>
            <wp:positionV relativeFrom="paragraph">
              <wp:posOffset>127000</wp:posOffset>
            </wp:positionV>
            <wp:extent cx="5802141" cy="1009650"/>
            <wp:effectExtent l="19050" t="0" r="8109"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extLst>
                    </a:blip>
                    <a:srcRect/>
                    <a:stretch>
                      <a:fillRect/>
                    </a:stretch>
                  </pic:blipFill>
                  <pic:spPr bwMode="auto">
                    <a:xfrm>
                      <a:off x="0" y="0"/>
                      <a:ext cx="5802141" cy="10096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i/>
          <w:iCs/>
          <w:sz w:val="24"/>
          <w:szCs w:val="24"/>
        </w:rPr>
        <w:t xml:space="preserve">Сериации </w:t>
      </w:r>
      <w:r w:rsidRPr="00DA3BC2">
        <w:rPr>
          <w:rFonts w:ascii="Times New Roman" w:eastAsia="Times New Roman" w:hAnsi="Times New Roman" w:cs="Times New Roman"/>
          <w:sz w:val="24"/>
          <w:szCs w:val="24"/>
        </w:rPr>
        <w:t>можно организовать по цвету,</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по размеру,</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по длине,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по высоте,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по ширине,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если предметы одного типа (куклы, палочки, ленты, камешки и т. д.), и просто по величине (с указанием того, что считать величиной), если предметы разного типа (рассадить игрушки по росту).</w:t>
      </w:r>
    </w:p>
    <w:p w:rsidR="002507E2" w:rsidRDefault="002507E2" w:rsidP="008D53CC">
      <w:pPr>
        <w:spacing w:after="0" w:line="240" w:lineRule="auto"/>
        <w:jc w:val="both"/>
        <w:rPr>
          <w:rFonts w:ascii="Times New Roman" w:eastAsia="Times New Roman" w:hAnsi="Times New Roman" w:cs="Times New Roman"/>
          <w:sz w:val="24"/>
          <w:szCs w:val="24"/>
        </w:rPr>
      </w:pPr>
    </w:p>
    <w:p w:rsidR="002507E2" w:rsidRDefault="002507E2"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2698624" behindDoc="1" locked="0" layoutInCell="0" allowOverlap="1">
            <wp:simplePos x="0" y="0"/>
            <wp:positionH relativeFrom="column">
              <wp:posOffset>209550</wp:posOffset>
            </wp:positionH>
            <wp:positionV relativeFrom="paragraph">
              <wp:posOffset>43180</wp:posOffset>
            </wp:positionV>
            <wp:extent cx="5746550" cy="1400175"/>
            <wp:effectExtent l="19050" t="0" r="6550" b="0"/>
            <wp:wrapNone/>
            <wp:docPr id="4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extLst>
                    </a:blip>
                    <a:srcRect/>
                    <a:stretch>
                      <a:fillRect/>
                    </a:stretch>
                  </pic:blipFill>
                  <pic:spPr bwMode="auto">
                    <a:xfrm>
                      <a:off x="0" y="0"/>
                      <a:ext cx="5767395" cy="1405254"/>
                    </a:xfrm>
                    <a:prstGeom prst="rect">
                      <a:avLst/>
                    </a:prstGeom>
                    <a:noFill/>
                  </pic:spPr>
                </pic:pic>
              </a:graphicData>
            </a:graphic>
          </wp:anchor>
        </w:drawing>
      </w:r>
    </w:p>
    <w:p w:rsidR="002507E2" w:rsidRDefault="002507E2" w:rsidP="008D53CC">
      <w:pPr>
        <w:spacing w:after="0" w:line="240" w:lineRule="auto"/>
        <w:jc w:val="both"/>
        <w:rPr>
          <w:rFonts w:ascii="Times New Roman" w:eastAsia="Times New Roman" w:hAnsi="Times New Roman" w:cs="Times New Roman"/>
          <w:sz w:val="24"/>
          <w:szCs w:val="24"/>
        </w:rPr>
      </w:pPr>
    </w:p>
    <w:p w:rsidR="002507E2" w:rsidRDefault="002507E2" w:rsidP="008D53CC">
      <w:pPr>
        <w:spacing w:after="0" w:line="240" w:lineRule="auto"/>
        <w:jc w:val="both"/>
        <w:rPr>
          <w:rFonts w:ascii="Times New Roman" w:eastAsia="Times New Roman" w:hAnsi="Times New Roman" w:cs="Times New Roman"/>
          <w:sz w:val="24"/>
          <w:szCs w:val="24"/>
        </w:rPr>
      </w:pPr>
    </w:p>
    <w:p w:rsidR="002507E2" w:rsidRDefault="002507E2" w:rsidP="008D53CC">
      <w:pPr>
        <w:spacing w:after="0" w:line="240" w:lineRule="auto"/>
        <w:jc w:val="both"/>
        <w:rPr>
          <w:rFonts w:ascii="Times New Roman" w:eastAsia="Times New Roman" w:hAnsi="Times New Roman" w:cs="Times New Roman"/>
          <w:sz w:val="24"/>
          <w:szCs w:val="24"/>
        </w:rPr>
      </w:pPr>
    </w:p>
    <w:p w:rsidR="002507E2" w:rsidRDefault="002507E2" w:rsidP="008D53CC">
      <w:pPr>
        <w:spacing w:after="0" w:line="240" w:lineRule="auto"/>
        <w:jc w:val="both"/>
        <w:rPr>
          <w:rFonts w:ascii="Times New Roman" w:eastAsia="Times New Roman" w:hAnsi="Times New Roman" w:cs="Times New Roman"/>
          <w:sz w:val="24"/>
          <w:szCs w:val="24"/>
        </w:rPr>
      </w:pPr>
    </w:p>
    <w:p w:rsidR="002507E2" w:rsidRPr="00DA3BC2" w:rsidRDefault="002507E2" w:rsidP="008D53CC">
      <w:pPr>
        <w:spacing w:after="0" w:line="240" w:lineRule="auto"/>
        <w:jc w:val="both"/>
        <w:rPr>
          <w:rFonts w:ascii="Times New Roman" w:hAnsi="Times New Roman" w:cs="Times New Roman"/>
          <w:sz w:val="24"/>
          <w:szCs w:val="24"/>
        </w:rPr>
      </w:pPr>
    </w:p>
    <w:p w:rsidR="00F31A79" w:rsidRDefault="00F31A79" w:rsidP="00684AC2">
      <w:pPr>
        <w:tabs>
          <w:tab w:val="left" w:pos="360"/>
        </w:tabs>
        <w:spacing w:after="0" w:line="240" w:lineRule="auto"/>
        <w:jc w:val="both"/>
        <w:rPr>
          <w:rFonts w:ascii="Times New Roman" w:eastAsia="Times New Roman" w:hAnsi="Times New Roman" w:cs="Times New Roman"/>
          <w:sz w:val="24"/>
          <w:szCs w:val="24"/>
        </w:rPr>
      </w:pPr>
    </w:p>
    <w:p w:rsidR="00F31A79" w:rsidRDefault="00F31A79" w:rsidP="00684AC2">
      <w:pPr>
        <w:tabs>
          <w:tab w:val="left" w:pos="360"/>
        </w:tabs>
        <w:spacing w:after="0" w:line="240" w:lineRule="auto"/>
        <w:jc w:val="both"/>
        <w:rPr>
          <w:rFonts w:ascii="Times New Roman" w:eastAsia="Times New Roman" w:hAnsi="Times New Roman" w:cs="Times New Roman"/>
          <w:sz w:val="24"/>
          <w:szCs w:val="24"/>
        </w:rPr>
      </w:pPr>
    </w:p>
    <w:p w:rsidR="00F31A79" w:rsidRDefault="00F31A79" w:rsidP="00684AC2">
      <w:pPr>
        <w:tabs>
          <w:tab w:val="left" w:pos="360"/>
        </w:tabs>
        <w:spacing w:after="0" w:line="240" w:lineRule="auto"/>
        <w:jc w:val="both"/>
        <w:rPr>
          <w:rFonts w:ascii="Times New Roman" w:eastAsia="Times New Roman" w:hAnsi="Times New Roman" w:cs="Times New Roman"/>
          <w:sz w:val="24"/>
          <w:szCs w:val="24"/>
        </w:rPr>
      </w:pPr>
    </w:p>
    <w:p w:rsidR="00684AC2" w:rsidRDefault="00684AC2" w:rsidP="00684AC2">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Р</w:t>
      </w:r>
      <w:r w:rsidR="00896CF4" w:rsidRPr="00DA3BC2">
        <w:rPr>
          <w:rFonts w:ascii="Times New Roman" w:eastAsia="Times New Roman" w:hAnsi="Times New Roman" w:cs="Times New Roman"/>
          <w:sz w:val="24"/>
          <w:szCs w:val="24"/>
        </w:rPr>
        <w:t>асставить баночки с окрашенной водой по степени интенсивности цвета раствор</w:t>
      </w:r>
      <w:r w:rsidR="003B402F">
        <w:rPr>
          <w:rFonts w:ascii="Times New Roman" w:eastAsia="Times New Roman" w:hAnsi="Times New Roman" w:cs="Times New Roman"/>
          <w:sz w:val="24"/>
          <w:szCs w:val="24"/>
        </w:rPr>
        <w:t>а</w:t>
      </w:r>
      <w:r w:rsidR="00896CF4" w:rsidRPr="00DA3BC2">
        <w:rPr>
          <w:rFonts w:ascii="Times New Roman" w:eastAsia="Times New Roman" w:hAnsi="Times New Roman" w:cs="Times New Roman"/>
          <w:sz w:val="24"/>
          <w:szCs w:val="24"/>
        </w:rPr>
        <w:t>;</w:t>
      </w:r>
    </w:p>
    <w:p w:rsidR="00896CF4" w:rsidRPr="00DA3BC2" w:rsidRDefault="00684AC2" w:rsidP="00684AC2">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Wingdings" w:hAnsi="Times New Roman" w:cs="Times New Roman"/>
          <w:sz w:val="24"/>
          <w:szCs w:val="24"/>
          <w:vertAlign w:val="superscript"/>
        </w:rPr>
        <w:t xml:space="preserve">- </w:t>
      </w:r>
      <w:r>
        <w:rPr>
          <w:rFonts w:ascii="Times New Roman" w:eastAsia="Wingdings" w:hAnsi="Times New Roman" w:cs="Times New Roman"/>
          <w:sz w:val="24"/>
          <w:szCs w:val="24"/>
        </w:rPr>
        <w:t>Н</w:t>
      </w:r>
      <w:r w:rsidR="00896CF4" w:rsidRPr="00DA3BC2">
        <w:rPr>
          <w:rFonts w:ascii="Times New Roman" w:eastAsia="Times New Roman" w:hAnsi="Times New Roman" w:cs="Times New Roman"/>
          <w:sz w:val="24"/>
          <w:szCs w:val="24"/>
        </w:rPr>
        <w:t>азвать цвет каждого шара, начиная с самого большого</w:t>
      </w:r>
      <w:r>
        <w:rPr>
          <w:rFonts w:ascii="Times New Roman" w:eastAsia="Times New Roman" w:hAnsi="Times New Roman" w:cs="Times New Roman"/>
          <w:sz w:val="24"/>
          <w:szCs w:val="24"/>
        </w:rPr>
        <w:t>.</w:t>
      </w:r>
    </w:p>
    <w:p w:rsidR="00896CF4" w:rsidRPr="00DA3BC2" w:rsidRDefault="004D3F35" w:rsidP="004D3F35">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F1414">
        <w:rPr>
          <w:rFonts w:ascii="Times New Roman" w:eastAsia="Times New Roman" w:hAnsi="Times New Roman" w:cs="Times New Roman"/>
          <w:sz w:val="24"/>
          <w:szCs w:val="24"/>
        </w:rPr>
        <w:t xml:space="preserve">С </w:t>
      </w:r>
      <w:r w:rsidR="00896CF4" w:rsidRPr="00DA3BC2">
        <w:rPr>
          <w:rFonts w:ascii="Times New Roman" w:eastAsia="Times New Roman" w:hAnsi="Times New Roman" w:cs="Times New Roman"/>
          <w:sz w:val="24"/>
          <w:szCs w:val="24"/>
        </w:rPr>
        <w:t xml:space="preserve">помощью </w:t>
      </w:r>
      <w:r w:rsidR="00896CF4" w:rsidRPr="00DA3BC2">
        <w:rPr>
          <w:rFonts w:ascii="Times New Roman" w:eastAsia="Times New Roman" w:hAnsi="Times New Roman" w:cs="Times New Roman"/>
          <w:i/>
          <w:iCs/>
          <w:sz w:val="24"/>
          <w:szCs w:val="24"/>
        </w:rPr>
        <w:t>классификации</w:t>
      </w:r>
      <w:r w:rsidR="00896CF4" w:rsidRPr="00DA3BC2">
        <w:rPr>
          <w:rFonts w:ascii="Times New Roman" w:eastAsia="Times New Roman" w:hAnsi="Times New Roman" w:cs="Times New Roman"/>
          <w:sz w:val="24"/>
          <w:szCs w:val="24"/>
        </w:rPr>
        <w:t xml:space="preserve"> школьник учится упорядочивать объекты и свои знания о них. Классификацию называют еще операцией деления объектов, понятий по определенному основанию на группы, классы. Классификация придает мышлению строгость и точность.</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Например, примеры упражнений, развивающих умение классифицировать на уроках математики:</w:t>
      </w:r>
    </w:p>
    <w:p w:rsidR="00896CF4" w:rsidRDefault="004D3F35" w:rsidP="004D3F35">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w:t>
      </w:r>
      <w:r w:rsidR="00896CF4" w:rsidRPr="00DA3BC2">
        <w:rPr>
          <w:rFonts w:ascii="Times New Roman" w:eastAsia="Times New Roman" w:hAnsi="Times New Roman" w:cs="Times New Roman"/>
          <w:sz w:val="24"/>
          <w:szCs w:val="24"/>
        </w:rPr>
        <w:t>акие группы вещей можно выделить?</w:t>
      </w:r>
    </w:p>
    <w:p w:rsidR="00F31A79" w:rsidRDefault="00F31A79" w:rsidP="004D3F35">
      <w:pPr>
        <w:tabs>
          <w:tab w:val="left" w:pos="360"/>
        </w:tabs>
        <w:spacing w:after="0" w:line="240" w:lineRule="auto"/>
        <w:jc w:val="both"/>
        <w:rPr>
          <w:rFonts w:ascii="Times New Roman" w:eastAsia="Times New Roman" w:hAnsi="Times New Roman" w:cs="Times New Roman"/>
          <w:sz w:val="24"/>
          <w:szCs w:val="24"/>
        </w:rPr>
      </w:pPr>
    </w:p>
    <w:p w:rsidR="00F31A79" w:rsidRPr="00DA3BC2" w:rsidRDefault="00F31A79" w:rsidP="004D3F35">
      <w:pPr>
        <w:tabs>
          <w:tab w:val="left" w:pos="360"/>
        </w:tabs>
        <w:spacing w:after="0" w:line="240" w:lineRule="auto"/>
        <w:jc w:val="both"/>
        <w:rPr>
          <w:rFonts w:ascii="Times New Roman" w:eastAsia="Wingdings" w:hAnsi="Times New Roman" w:cs="Times New Roman"/>
          <w:sz w:val="24"/>
          <w:szCs w:val="24"/>
          <w:vertAlign w:val="superscript"/>
        </w:rPr>
      </w:pPr>
    </w:p>
    <w:p w:rsidR="00896CF4" w:rsidRPr="00DA3BC2" w:rsidRDefault="00F31A79" w:rsidP="008D53CC">
      <w:pPr>
        <w:spacing w:after="0" w:line="240" w:lineRule="auto"/>
        <w:jc w:val="both"/>
        <w:rPr>
          <w:rFonts w:ascii="Times New Roman" w:eastAsia="Wingdings" w:hAnsi="Times New Roman" w:cs="Times New Roman"/>
          <w:sz w:val="24"/>
          <w:szCs w:val="24"/>
          <w:vertAlign w:val="superscript"/>
        </w:rPr>
      </w:pPr>
      <w:r>
        <w:rPr>
          <w:rFonts w:ascii="Times New Roman" w:eastAsia="Wingdings" w:hAnsi="Times New Roman" w:cs="Times New Roman"/>
          <w:noProof/>
          <w:sz w:val="24"/>
          <w:szCs w:val="24"/>
          <w:vertAlign w:val="superscript"/>
        </w:rPr>
        <w:drawing>
          <wp:anchor distT="0" distB="0" distL="114300" distR="114300" simplePos="0" relativeHeight="251661312" behindDoc="1" locked="0" layoutInCell="0" allowOverlap="1">
            <wp:simplePos x="0" y="0"/>
            <wp:positionH relativeFrom="column">
              <wp:posOffset>228600</wp:posOffset>
            </wp:positionH>
            <wp:positionV relativeFrom="paragraph">
              <wp:posOffset>12065</wp:posOffset>
            </wp:positionV>
            <wp:extent cx="5909945" cy="752475"/>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extLst>
                    </a:blip>
                    <a:srcRect/>
                    <a:stretch>
                      <a:fillRect/>
                    </a:stretch>
                  </pic:blipFill>
                  <pic:spPr bwMode="auto">
                    <a:xfrm>
                      <a:off x="0" y="0"/>
                      <a:ext cx="5909945" cy="752475"/>
                    </a:xfrm>
                    <a:prstGeom prst="rect">
                      <a:avLst/>
                    </a:prstGeom>
                    <a:noFill/>
                  </pic:spPr>
                </pic:pic>
              </a:graphicData>
            </a:graphic>
          </wp:anchor>
        </w:drawing>
      </w: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p>
    <w:p w:rsidR="00896CF4" w:rsidRDefault="00896CF4" w:rsidP="008D53CC">
      <w:pPr>
        <w:spacing w:after="0" w:line="240" w:lineRule="auto"/>
        <w:jc w:val="both"/>
        <w:rPr>
          <w:rFonts w:ascii="Times New Roman" w:eastAsia="Wingdings" w:hAnsi="Times New Roman" w:cs="Times New Roman"/>
          <w:sz w:val="24"/>
          <w:szCs w:val="24"/>
          <w:vertAlign w:val="superscript"/>
        </w:rPr>
      </w:pPr>
    </w:p>
    <w:p w:rsidR="004D3F35" w:rsidRPr="00DA3BC2" w:rsidRDefault="004D3F35" w:rsidP="008D53CC">
      <w:pPr>
        <w:spacing w:after="0" w:line="240" w:lineRule="auto"/>
        <w:jc w:val="both"/>
        <w:rPr>
          <w:rFonts w:ascii="Times New Roman" w:eastAsia="Wingdings" w:hAnsi="Times New Roman" w:cs="Times New Roman"/>
          <w:sz w:val="24"/>
          <w:szCs w:val="24"/>
          <w:vertAlign w:val="superscript"/>
        </w:rPr>
      </w:pPr>
    </w:p>
    <w:p w:rsidR="00896CF4" w:rsidRPr="00DA3BC2" w:rsidRDefault="004D3F35" w:rsidP="004D3F35">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Р</w:t>
      </w:r>
      <w:r w:rsidR="00896CF4" w:rsidRPr="00DA3BC2">
        <w:rPr>
          <w:rFonts w:ascii="Times New Roman" w:eastAsia="Times New Roman" w:hAnsi="Times New Roman" w:cs="Times New Roman"/>
          <w:sz w:val="24"/>
          <w:szCs w:val="24"/>
        </w:rPr>
        <w:t>азделите выражения на три группы</w:t>
      </w:r>
    </w:p>
    <w:p w:rsidR="00896CF4" w:rsidRPr="00DA3BC2" w:rsidRDefault="00896CF4" w:rsidP="008D53CC">
      <w:pPr>
        <w:spacing w:after="0" w:line="240" w:lineRule="auto"/>
        <w:jc w:val="both"/>
        <w:rPr>
          <w:rFonts w:ascii="Times New Roman" w:hAnsi="Times New Roman" w:cs="Times New Roman"/>
          <w:sz w:val="24"/>
          <w:szCs w:val="24"/>
        </w:rPr>
      </w:pPr>
    </w:p>
    <w:tbl>
      <w:tblPr>
        <w:tblW w:w="0" w:type="auto"/>
        <w:tblInd w:w="360" w:type="dxa"/>
        <w:tblLayout w:type="fixed"/>
        <w:tblCellMar>
          <w:left w:w="0" w:type="dxa"/>
          <w:right w:w="0" w:type="dxa"/>
        </w:tblCellMar>
        <w:tblLook w:val="04A0"/>
      </w:tblPr>
      <w:tblGrid>
        <w:gridCol w:w="1440"/>
        <w:gridCol w:w="2000"/>
        <w:gridCol w:w="1420"/>
      </w:tblGrid>
      <w:tr w:rsidR="00896CF4" w:rsidRPr="00DA3BC2">
        <w:trPr>
          <w:trHeight w:val="276"/>
        </w:trPr>
        <w:tc>
          <w:tcPr>
            <w:tcW w:w="1440" w:type="dxa"/>
            <w:vAlign w:val="bottom"/>
          </w:tcPr>
          <w:p w:rsidR="00896CF4" w:rsidRPr="00DA3BC2" w:rsidRDefault="00896CF4" w:rsidP="008D53CC">
            <w:pPr>
              <w:spacing w:after="0" w:line="240" w:lineRule="auto"/>
              <w:ind w:right="760"/>
              <w:jc w:val="both"/>
              <w:rPr>
                <w:rFonts w:ascii="Times New Roman" w:hAnsi="Times New Roman" w:cs="Times New Roman"/>
                <w:sz w:val="24"/>
                <w:szCs w:val="24"/>
              </w:rPr>
            </w:pPr>
            <w:r w:rsidRPr="00DA3BC2">
              <w:rPr>
                <w:rFonts w:ascii="Times New Roman" w:eastAsia="Times New Roman" w:hAnsi="Times New Roman" w:cs="Times New Roman"/>
                <w:w w:val="96"/>
                <w:sz w:val="24"/>
                <w:szCs w:val="24"/>
              </w:rPr>
              <w:t>80-26</w:t>
            </w:r>
          </w:p>
        </w:tc>
        <w:tc>
          <w:tcPr>
            <w:tcW w:w="2000" w:type="dxa"/>
            <w:vAlign w:val="bottom"/>
          </w:tcPr>
          <w:p w:rsidR="00896CF4" w:rsidRPr="00DA3BC2" w:rsidRDefault="00896CF4" w:rsidP="008D53CC">
            <w:pPr>
              <w:spacing w:after="0" w:line="240" w:lineRule="auto"/>
              <w:ind w:right="760"/>
              <w:jc w:val="both"/>
              <w:rPr>
                <w:rFonts w:ascii="Times New Roman" w:hAnsi="Times New Roman" w:cs="Times New Roman"/>
                <w:sz w:val="24"/>
                <w:szCs w:val="24"/>
              </w:rPr>
            </w:pPr>
            <w:r w:rsidRPr="00DA3BC2">
              <w:rPr>
                <w:rFonts w:ascii="Times New Roman" w:eastAsia="Times New Roman" w:hAnsi="Times New Roman" w:cs="Times New Roman"/>
                <w:sz w:val="24"/>
                <w:szCs w:val="24"/>
              </w:rPr>
              <w:t>98-74</w:t>
            </w:r>
          </w:p>
        </w:tc>
        <w:tc>
          <w:tcPr>
            <w:tcW w:w="1420" w:type="dxa"/>
            <w:vAlign w:val="bottom"/>
          </w:tcPr>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Times New Roman" w:hAnsi="Times New Roman" w:cs="Times New Roman"/>
                <w:sz w:val="24"/>
                <w:szCs w:val="24"/>
              </w:rPr>
              <w:t>70-59</w:t>
            </w:r>
          </w:p>
        </w:tc>
      </w:tr>
      <w:tr w:rsidR="00896CF4" w:rsidRPr="00DA3BC2">
        <w:trPr>
          <w:trHeight w:val="266"/>
        </w:trPr>
        <w:tc>
          <w:tcPr>
            <w:tcW w:w="1440" w:type="dxa"/>
            <w:vAlign w:val="bottom"/>
          </w:tcPr>
          <w:p w:rsidR="00896CF4" w:rsidRPr="00DA3BC2" w:rsidRDefault="00896CF4" w:rsidP="008D53CC">
            <w:pPr>
              <w:spacing w:after="0" w:line="240" w:lineRule="auto"/>
              <w:ind w:right="460"/>
              <w:jc w:val="both"/>
              <w:rPr>
                <w:rFonts w:ascii="Times New Roman" w:hAnsi="Times New Roman" w:cs="Times New Roman"/>
                <w:sz w:val="24"/>
                <w:szCs w:val="24"/>
              </w:rPr>
            </w:pPr>
            <w:r w:rsidRPr="00DA3BC2">
              <w:rPr>
                <w:rFonts w:ascii="Times New Roman" w:eastAsia="Times New Roman" w:hAnsi="Times New Roman" w:cs="Times New Roman"/>
                <w:sz w:val="24"/>
                <w:szCs w:val="24"/>
              </w:rPr>
              <w:t>43-27</w:t>
            </w:r>
          </w:p>
        </w:tc>
        <w:tc>
          <w:tcPr>
            <w:tcW w:w="2000" w:type="dxa"/>
            <w:vAlign w:val="bottom"/>
          </w:tcPr>
          <w:p w:rsidR="00896CF4" w:rsidRPr="00DA3BC2" w:rsidRDefault="00896CF4" w:rsidP="008D53CC">
            <w:pPr>
              <w:spacing w:after="0" w:line="240" w:lineRule="auto"/>
              <w:ind w:right="460"/>
              <w:jc w:val="both"/>
              <w:rPr>
                <w:rFonts w:ascii="Times New Roman" w:hAnsi="Times New Roman" w:cs="Times New Roman"/>
                <w:sz w:val="24"/>
                <w:szCs w:val="24"/>
              </w:rPr>
            </w:pPr>
            <w:r w:rsidRPr="00DA3BC2">
              <w:rPr>
                <w:rFonts w:ascii="Times New Roman" w:eastAsia="Times New Roman" w:hAnsi="Times New Roman" w:cs="Times New Roman"/>
                <w:sz w:val="24"/>
                <w:szCs w:val="24"/>
              </w:rPr>
              <w:t>40-26</w:t>
            </w:r>
          </w:p>
        </w:tc>
        <w:tc>
          <w:tcPr>
            <w:tcW w:w="14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69-32</w:t>
            </w:r>
          </w:p>
        </w:tc>
      </w:tr>
      <w:tr w:rsidR="00896CF4" w:rsidRPr="00DA3BC2">
        <w:trPr>
          <w:trHeight w:val="276"/>
        </w:trPr>
        <w:tc>
          <w:tcPr>
            <w:tcW w:w="1440" w:type="dxa"/>
            <w:vAlign w:val="bottom"/>
          </w:tcPr>
          <w:p w:rsidR="00896CF4" w:rsidRPr="00DA3BC2" w:rsidRDefault="00896CF4" w:rsidP="008D53CC">
            <w:pPr>
              <w:spacing w:after="0" w:line="240" w:lineRule="auto"/>
              <w:ind w:right="760"/>
              <w:jc w:val="both"/>
              <w:rPr>
                <w:rFonts w:ascii="Times New Roman" w:hAnsi="Times New Roman" w:cs="Times New Roman"/>
                <w:sz w:val="24"/>
                <w:szCs w:val="24"/>
              </w:rPr>
            </w:pPr>
            <w:r w:rsidRPr="00DA3BC2">
              <w:rPr>
                <w:rFonts w:ascii="Times New Roman" w:eastAsia="Times New Roman" w:hAnsi="Times New Roman" w:cs="Times New Roman"/>
                <w:w w:val="96"/>
                <w:sz w:val="24"/>
                <w:szCs w:val="24"/>
              </w:rPr>
              <w:t>84-23</w:t>
            </w:r>
          </w:p>
        </w:tc>
        <w:tc>
          <w:tcPr>
            <w:tcW w:w="2000" w:type="dxa"/>
            <w:vAlign w:val="bottom"/>
          </w:tcPr>
          <w:p w:rsidR="00896CF4" w:rsidRPr="00DA3BC2" w:rsidRDefault="00896CF4" w:rsidP="008D53CC">
            <w:pPr>
              <w:spacing w:after="0" w:line="240" w:lineRule="auto"/>
              <w:ind w:right="760"/>
              <w:jc w:val="both"/>
              <w:rPr>
                <w:rFonts w:ascii="Times New Roman" w:hAnsi="Times New Roman" w:cs="Times New Roman"/>
                <w:sz w:val="24"/>
                <w:szCs w:val="24"/>
              </w:rPr>
            </w:pPr>
            <w:r w:rsidRPr="00DA3BC2">
              <w:rPr>
                <w:rFonts w:ascii="Times New Roman" w:eastAsia="Times New Roman" w:hAnsi="Times New Roman" w:cs="Times New Roman"/>
                <w:sz w:val="24"/>
                <w:szCs w:val="24"/>
              </w:rPr>
              <w:t>54-39</w:t>
            </w:r>
          </w:p>
        </w:tc>
        <w:tc>
          <w:tcPr>
            <w:tcW w:w="1420" w:type="dxa"/>
            <w:vAlign w:val="bottom"/>
          </w:tcPr>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Times New Roman" w:hAnsi="Times New Roman" w:cs="Times New Roman"/>
                <w:sz w:val="24"/>
                <w:szCs w:val="24"/>
              </w:rPr>
              <w:t>76-58</w:t>
            </w:r>
          </w:p>
        </w:tc>
      </w:tr>
    </w:tbl>
    <w:p w:rsidR="00896CF4" w:rsidRPr="00DA3BC2" w:rsidRDefault="00896CF4" w:rsidP="00487D49">
      <w:pPr>
        <w:numPr>
          <w:ilvl w:val="1"/>
          <w:numId w:val="3"/>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группа: 80-26, 40-26, 70-59</w:t>
      </w:r>
    </w:p>
    <w:p w:rsidR="00896CF4" w:rsidRPr="00DA3BC2" w:rsidRDefault="00896CF4" w:rsidP="00487D49">
      <w:pPr>
        <w:numPr>
          <w:ilvl w:val="1"/>
          <w:numId w:val="3"/>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группа: 84-23, 98-74, 69-32</w:t>
      </w:r>
    </w:p>
    <w:p w:rsidR="00896CF4" w:rsidRPr="00DA3BC2" w:rsidRDefault="00896CF4" w:rsidP="00487D49">
      <w:pPr>
        <w:numPr>
          <w:ilvl w:val="1"/>
          <w:numId w:val="3"/>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группа: 43-27, 54-39, 76-58</w:t>
      </w:r>
    </w:p>
    <w:p w:rsidR="004D3F35" w:rsidRDefault="004D3F35" w:rsidP="004D3F35">
      <w:pPr>
        <w:tabs>
          <w:tab w:val="left" w:pos="360"/>
        </w:tabs>
        <w:spacing w:after="0" w:line="240" w:lineRule="auto"/>
        <w:jc w:val="both"/>
        <w:rPr>
          <w:rFonts w:ascii="Times New Roman" w:eastAsia="Times New Roman" w:hAnsi="Times New Roman" w:cs="Times New Roman"/>
          <w:sz w:val="24"/>
          <w:szCs w:val="24"/>
        </w:rPr>
      </w:pPr>
    </w:p>
    <w:p w:rsidR="00896CF4" w:rsidRPr="007F1414" w:rsidRDefault="004D3F35" w:rsidP="004D3F35">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В</w:t>
      </w:r>
      <w:r w:rsidR="00896CF4" w:rsidRPr="00DA3BC2">
        <w:rPr>
          <w:rFonts w:ascii="Times New Roman" w:eastAsia="Times New Roman" w:hAnsi="Times New Roman" w:cs="Times New Roman"/>
          <w:sz w:val="24"/>
          <w:szCs w:val="24"/>
        </w:rPr>
        <w:t>ыбор оснований и критериев для сравнения, классификации объектов;</w:t>
      </w:r>
    </w:p>
    <w:p w:rsidR="00896CF4" w:rsidRPr="007F1414" w:rsidRDefault="00896CF4" w:rsidP="00487D49">
      <w:pPr>
        <w:numPr>
          <w:ilvl w:val="1"/>
          <w:numId w:val="4"/>
        </w:numPr>
        <w:tabs>
          <w:tab w:val="left" w:pos="6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17   </w:t>
      </w:r>
      <w:r w:rsidR="004D3F35">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 xml:space="preserve">8   </w:t>
      </w:r>
      <w:r w:rsidR="004D3F35">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 xml:space="preserve">18  </w:t>
      </w:r>
      <w:r w:rsidR="004D3F35">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 xml:space="preserve"> 9 </w:t>
      </w:r>
      <w:r w:rsidR="004D3F35">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 xml:space="preserve"> 19</w:t>
      </w:r>
    </w:p>
    <w:p w:rsidR="00896CF4" w:rsidRPr="00DA3BC2" w:rsidRDefault="004D3F35" w:rsidP="008D53CC">
      <w:pPr>
        <w:tabs>
          <w:tab w:val="left" w:pos="2840"/>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1) ч</w:t>
      </w:r>
      <w:r>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тные – неч</w:t>
      </w:r>
      <w:r>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тн</w:t>
      </w:r>
      <w:r>
        <w:rPr>
          <w:rFonts w:ascii="Times New Roman" w:eastAsia="Times New Roman" w:hAnsi="Times New Roman" w:cs="Times New Roman"/>
          <w:sz w:val="24"/>
          <w:szCs w:val="24"/>
        </w:rPr>
        <w:t>ые;</w:t>
      </w:r>
      <w:r>
        <w:rPr>
          <w:rFonts w:ascii="Times New Roman" w:eastAsia="Times New Roman" w:hAnsi="Times New Roman" w:cs="Times New Roman"/>
          <w:sz w:val="24"/>
          <w:szCs w:val="24"/>
        </w:rPr>
        <w:tab/>
        <w:t>2) однозначные – двузначные)</w:t>
      </w:r>
    </w:p>
    <w:p w:rsidR="004D3F35" w:rsidRDefault="004D3F35" w:rsidP="008D53CC">
      <w:pPr>
        <w:spacing w:after="0" w:line="240" w:lineRule="auto"/>
        <w:jc w:val="both"/>
        <w:rPr>
          <w:rFonts w:ascii="Times New Roman" w:eastAsia="Times New Roman" w:hAnsi="Times New Roman" w:cs="Times New Roman"/>
          <w:sz w:val="24"/>
          <w:szCs w:val="24"/>
        </w:rPr>
      </w:pPr>
    </w:p>
    <w:p w:rsidR="00896CF4" w:rsidRPr="00DA3BC2" w:rsidRDefault="004D3F35"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 xml:space="preserve">Понятие </w:t>
      </w:r>
      <w:r w:rsidR="00896CF4" w:rsidRPr="00DA3BC2">
        <w:rPr>
          <w:rFonts w:ascii="Times New Roman" w:eastAsia="Times New Roman" w:hAnsi="Times New Roman" w:cs="Times New Roman"/>
          <w:i/>
          <w:iCs/>
          <w:sz w:val="24"/>
          <w:szCs w:val="24"/>
        </w:rPr>
        <w:t>доказательства</w:t>
      </w:r>
      <w:r w:rsidR="00896CF4" w:rsidRPr="00DA3BC2">
        <w:rPr>
          <w:rFonts w:ascii="Times New Roman" w:eastAsia="Times New Roman" w:hAnsi="Times New Roman" w:cs="Times New Roman"/>
          <w:sz w:val="24"/>
          <w:szCs w:val="24"/>
        </w:rPr>
        <w:t xml:space="preserve"> – одно из центральных в логике и математике, но оно не имеет однозначного определения, применимого во всех случаях и в любых научных теориях.</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Поэтому, под доказательством будем понимать рассуждение, устанавливающее истинность какого-либо утверждения путем приведения других утверждений, истинность которых уже доказана (например, правила).</w:t>
      </w:r>
    </w:p>
    <w:p w:rsidR="00896CF4" w:rsidRPr="00DA3BC2" w:rsidRDefault="003F049A" w:rsidP="003F049A">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Д</w:t>
      </w:r>
      <w:r w:rsidR="00896CF4" w:rsidRPr="00DA3BC2">
        <w:rPr>
          <w:rFonts w:ascii="Times New Roman" w:eastAsia="Times New Roman" w:hAnsi="Times New Roman" w:cs="Times New Roman"/>
          <w:sz w:val="24"/>
          <w:szCs w:val="24"/>
        </w:rPr>
        <w:t>окажи, что карандашей больше на 4, чем тетрадей</w:t>
      </w:r>
    </w:p>
    <w:p w:rsidR="00896CF4" w:rsidRPr="00DA3BC2" w:rsidRDefault="007F1414" w:rsidP="008D53CC">
      <w:pPr>
        <w:spacing w:after="0" w:line="240" w:lineRule="auto"/>
        <w:jc w:val="both"/>
        <w:rPr>
          <w:rFonts w:ascii="Times New Roman" w:eastAsia="Wingdings" w:hAnsi="Times New Roman" w:cs="Times New Roman"/>
          <w:sz w:val="24"/>
          <w:szCs w:val="24"/>
          <w:vertAlign w:val="superscript"/>
        </w:rPr>
      </w:pPr>
      <w:r>
        <w:rPr>
          <w:rFonts w:ascii="Times New Roman" w:eastAsia="Wingdings" w:hAnsi="Times New Roman" w:cs="Times New Roman"/>
          <w:noProof/>
          <w:sz w:val="24"/>
          <w:szCs w:val="24"/>
          <w:vertAlign w:val="superscript"/>
        </w:rPr>
        <w:drawing>
          <wp:anchor distT="0" distB="0" distL="114300" distR="114300" simplePos="0" relativeHeight="251663360" behindDoc="1" locked="0" layoutInCell="0" allowOverlap="1">
            <wp:simplePos x="0" y="0"/>
            <wp:positionH relativeFrom="column">
              <wp:posOffset>114300</wp:posOffset>
            </wp:positionH>
            <wp:positionV relativeFrom="paragraph">
              <wp:posOffset>41274</wp:posOffset>
            </wp:positionV>
            <wp:extent cx="5922569" cy="733425"/>
            <wp:effectExtent l="19050" t="0" r="1981"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extLst>
                    </a:blip>
                    <a:srcRect/>
                    <a:stretch>
                      <a:fillRect/>
                    </a:stretch>
                  </pic:blipFill>
                  <pic:spPr bwMode="auto">
                    <a:xfrm>
                      <a:off x="0" y="0"/>
                      <a:ext cx="5948892" cy="7366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p>
    <w:p w:rsidR="00F31A79" w:rsidRDefault="00F31A79" w:rsidP="008D53CC">
      <w:pPr>
        <w:spacing w:after="0" w:line="240" w:lineRule="auto"/>
        <w:jc w:val="both"/>
        <w:rPr>
          <w:rFonts w:ascii="Times New Roman" w:eastAsia="Times New Roman" w:hAnsi="Times New Roman" w:cs="Times New Roman"/>
          <w:sz w:val="24"/>
          <w:szCs w:val="24"/>
        </w:rPr>
      </w:pP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r w:rsidRPr="00DA3BC2">
        <w:rPr>
          <w:rFonts w:ascii="Times New Roman" w:eastAsia="Times New Roman" w:hAnsi="Times New Roman" w:cs="Times New Roman"/>
          <w:sz w:val="24"/>
          <w:szCs w:val="24"/>
        </w:rPr>
        <w:t>(чтобы доказать, на сколько одних предметов больше, чем других, нужно образовать пары из этих групп предметов)</w:t>
      </w:r>
    </w:p>
    <w:p w:rsidR="00896CF4" w:rsidRPr="00DA3BC2" w:rsidRDefault="003F049A" w:rsidP="003F049A">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Св</w:t>
      </w:r>
      <w:r w:rsidR="00896CF4" w:rsidRPr="00DA3BC2">
        <w:rPr>
          <w:rFonts w:ascii="Times New Roman" w:eastAsia="Times New Roman" w:hAnsi="Times New Roman" w:cs="Times New Roman"/>
          <w:sz w:val="24"/>
          <w:szCs w:val="24"/>
        </w:rPr>
        <w:t>ойства сложения</w:t>
      </w:r>
    </w:p>
    <w:p w:rsidR="00896CF4" w:rsidRPr="00DA3BC2" w:rsidRDefault="004D3F35" w:rsidP="008D53CC">
      <w:pPr>
        <w:spacing w:after="0" w:line="240" w:lineRule="auto"/>
        <w:ind w:right="8280"/>
        <w:jc w:val="both"/>
        <w:rPr>
          <w:rFonts w:ascii="Times New Roman" w:eastAsia="Wingdings" w:hAnsi="Times New Roman" w:cs="Times New Roman"/>
          <w:sz w:val="24"/>
          <w:szCs w:val="24"/>
          <w:vertAlign w:val="superscript"/>
        </w:rPr>
      </w:pPr>
      <w:r>
        <w:rPr>
          <w:rFonts w:ascii="Times New Roman" w:eastAsia="Times New Roman" w:hAnsi="Times New Roman" w:cs="Times New Roman"/>
          <w:noProof/>
          <w:sz w:val="24"/>
          <w:szCs w:val="24"/>
        </w:rPr>
        <w:drawing>
          <wp:anchor distT="0" distB="0" distL="114300" distR="114300" simplePos="0" relativeHeight="251664384" behindDoc="1" locked="0" layoutInCell="0" allowOverlap="1">
            <wp:simplePos x="0" y="0"/>
            <wp:positionH relativeFrom="column">
              <wp:posOffset>1706713</wp:posOffset>
            </wp:positionH>
            <wp:positionV relativeFrom="paragraph">
              <wp:posOffset>24130</wp:posOffset>
            </wp:positionV>
            <wp:extent cx="3895725" cy="866775"/>
            <wp:effectExtent l="1905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extLst>
                    </a:blip>
                    <a:srcRect/>
                    <a:stretch>
                      <a:fillRect/>
                    </a:stretch>
                  </pic:blipFill>
                  <pic:spPr bwMode="auto">
                    <a:xfrm>
                      <a:off x="0" y="0"/>
                      <a:ext cx="3895725" cy="866775"/>
                    </a:xfrm>
                    <a:prstGeom prst="rect">
                      <a:avLst/>
                    </a:prstGeom>
                    <a:noFill/>
                  </pic:spPr>
                </pic:pic>
              </a:graphicData>
            </a:graphic>
          </wp:anchor>
        </w:drawing>
      </w:r>
      <w:r w:rsidR="00896CF4" w:rsidRPr="00DA3BC2">
        <w:rPr>
          <w:rFonts w:ascii="Times New Roman" w:eastAsia="Times New Roman" w:hAnsi="Times New Roman" w:cs="Times New Roman"/>
          <w:sz w:val="24"/>
          <w:szCs w:val="24"/>
        </w:rPr>
        <w:t>5+3+2 (5+3)+2</w:t>
      </w:r>
    </w:p>
    <w:p w:rsidR="00896CF4"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5+(3+2)          </w:t>
      </w:r>
    </w:p>
    <w:p w:rsidR="004D3F35" w:rsidRDefault="004D3F35" w:rsidP="008D53CC">
      <w:pPr>
        <w:spacing w:after="0" w:line="240" w:lineRule="auto"/>
        <w:jc w:val="both"/>
        <w:rPr>
          <w:rFonts w:ascii="Times New Roman" w:eastAsia="Wingdings" w:hAnsi="Times New Roman" w:cs="Times New Roman"/>
          <w:sz w:val="24"/>
          <w:szCs w:val="24"/>
          <w:vertAlign w:val="superscript"/>
        </w:rPr>
      </w:pPr>
    </w:p>
    <w:p w:rsidR="003F049A" w:rsidRDefault="004D3F35" w:rsidP="008D53CC">
      <w:pPr>
        <w:spacing w:after="0" w:line="240" w:lineRule="auto"/>
        <w:jc w:val="both"/>
        <w:rPr>
          <w:rFonts w:ascii="Times New Roman" w:eastAsia="Wingdings" w:hAnsi="Times New Roman" w:cs="Times New Roman"/>
          <w:sz w:val="24"/>
          <w:szCs w:val="24"/>
          <w:vertAlign w:val="superscript"/>
        </w:rPr>
      </w:pPr>
      <w:r>
        <w:rPr>
          <w:rFonts w:ascii="Times New Roman" w:eastAsia="Wingdings" w:hAnsi="Times New Roman" w:cs="Times New Roman"/>
          <w:sz w:val="24"/>
          <w:szCs w:val="24"/>
          <w:vertAlign w:val="superscript"/>
        </w:rPr>
        <w:t xml:space="preserve">                          </w:t>
      </w:r>
      <w:r w:rsidR="00F31A79">
        <w:rPr>
          <w:rFonts w:ascii="Times New Roman" w:eastAsia="Wingdings" w:hAnsi="Times New Roman" w:cs="Times New Roman"/>
          <w:sz w:val="24"/>
          <w:szCs w:val="24"/>
          <w:vertAlign w:val="superscript"/>
        </w:rPr>
        <w:t xml:space="preserve">                              </w:t>
      </w:r>
    </w:p>
    <w:p w:rsidR="004D3F35" w:rsidRPr="00DA3BC2" w:rsidRDefault="003F049A" w:rsidP="008D53CC">
      <w:pPr>
        <w:spacing w:after="0" w:line="240" w:lineRule="auto"/>
        <w:jc w:val="both"/>
        <w:rPr>
          <w:rFonts w:ascii="Times New Roman" w:eastAsia="Wingdings" w:hAnsi="Times New Roman" w:cs="Times New Roman"/>
          <w:sz w:val="24"/>
          <w:szCs w:val="24"/>
          <w:vertAlign w:val="superscript"/>
        </w:rPr>
      </w:pPr>
      <w:r>
        <w:rPr>
          <w:rFonts w:ascii="Times New Roman" w:eastAsia="Wingdings" w:hAnsi="Times New Roman" w:cs="Times New Roman"/>
          <w:sz w:val="24"/>
          <w:szCs w:val="24"/>
          <w:vertAlign w:val="superscript"/>
        </w:rPr>
        <w:t xml:space="preserve">                                                          </w:t>
      </w:r>
      <w:r w:rsidR="004D3F35">
        <w:rPr>
          <w:rFonts w:ascii="Times New Roman" w:eastAsia="Wingdings" w:hAnsi="Times New Roman" w:cs="Times New Roman"/>
          <w:sz w:val="24"/>
          <w:szCs w:val="24"/>
          <w:vertAlign w:val="superscript"/>
        </w:rPr>
        <w:t xml:space="preserve">  </w:t>
      </w:r>
      <w:r w:rsidRPr="00DA3BC2">
        <w:rPr>
          <w:rFonts w:ascii="Times New Roman" w:eastAsia="Wingdings" w:hAnsi="Times New Roman" w:cs="Times New Roman"/>
          <w:noProof/>
          <w:sz w:val="24"/>
          <w:szCs w:val="24"/>
          <w:vertAlign w:val="superscript"/>
        </w:rPr>
        <w:drawing>
          <wp:inline distT="0" distB="0" distL="0" distR="0">
            <wp:extent cx="4200525" cy="190933"/>
            <wp:effectExtent l="19050" t="0" r="9525" b="0"/>
            <wp:docPr id="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extLst>
                    </a:blip>
                    <a:srcRect/>
                    <a:stretch>
                      <a:fillRect/>
                    </a:stretch>
                  </pic:blipFill>
                  <pic:spPr bwMode="auto">
                    <a:xfrm>
                      <a:off x="0" y="0"/>
                      <a:ext cx="4321336" cy="196424"/>
                    </a:xfrm>
                    <a:prstGeom prst="rect">
                      <a:avLst/>
                    </a:prstGeom>
                    <a:noFill/>
                    <a:ln>
                      <a:noFill/>
                    </a:ln>
                  </pic:spPr>
                </pic:pic>
              </a:graphicData>
            </a:graphic>
          </wp:inline>
        </w:drawing>
      </w:r>
    </w:p>
    <w:p w:rsidR="00F31A79" w:rsidRDefault="00F31A79" w:rsidP="008D53CC">
      <w:pPr>
        <w:tabs>
          <w:tab w:val="left" w:pos="9639"/>
        </w:tabs>
        <w:spacing w:after="0" w:line="240" w:lineRule="auto"/>
        <w:ind w:right="-67"/>
        <w:jc w:val="both"/>
        <w:rPr>
          <w:rFonts w:ascii="Times New Roman" w:eastAsia="Times New Roman" w:hAnsi="Times New Roman" w:cs="Times New Roman"/>
          <w:sz w:val="24"/>
          <w:szCs w:val="24"/>
        </w:rPr>
      </w:pPr>
    </w:p>
    <w:p w:rsidR="00896CF4" w:rsidRPr="00DA3BC2" w:rsidRDefault="004D3F35" w:rsidP="008D53CC">
      <w:pPr>
        <w:tabs>
          <w:tab w:val="left" w:pos="9639"/>
        </w:tabs>
        <w:spacing w:after="0" w:line="240" w:lineRule="auto"/>
        <w:ind w:right="-67"/>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Выдвижение </w:t>
      </w:r>
      <w:r w:rsidRPr="00DA3BC2">
        <w:rPr>
          <w:rFonts w:ascii="Times New Roman" w:eastAsia="Times New Roman" w:hAnsi="Times New Roman" w:cs="Times New Roman"/>
          <w:i/>
          <w:iCs/>
          <w:sz w:val="24"/>
          <w:szCs w:val="24"/>
        </w:rPr>
        <w:t>гипотез</w:t>
      </w:r>
      <w:r w:rsidRPr="00DA3BC2">
        <w:rPr>
          <w:rFonts w:ascii="Times New Roman" w:eastAsia="Times New Roman" w:hAnsi="Times New Roman" w:cs="Times New Roman"/>
          <w:sz w:val="24"/>
          <w:szCs w:val="24"/>
        </w:rPr>
        <w:t xml:space="preserve">, как метод, представляет собой </w:t>
      </w:r>
      <w:r>
        <w:rPr>
          <w:rFonts w:ascii="Times New Roman" w:eastAsia="Times New Roman" w:hAnsi="Times New Roman" w:cs="Times New Roman"/>
          <w:sz w:val="24"/>
          <w:szCs w:val="24"/>
        </w:rPr>
        <w:t xml:space="preserve">ряд вопросов учителя к учащемуся, </w:t>
      </w:r>
      <w:r w:rsidR="00896CF4" w:rsidRPr="00DA3BC2">
        <w:rPr>
          <w:rFonts w:ascii="Times New Roman" w:eastAsia="Times New Roman" w:hAnsi="Times New Roman" w:cs="Times New Roman"/>
          <w:sz w:val="24"/>
          <w:szCs w:val="24"/>
        </w:rPr>
        <w:t>решению специального задания, стимулирующего учеников предлагать варианты его выполнения. Данный метод имеет определенную структуру: начинается с общего побуждения (призыва к мыслительной работе), при необходимости продолжается подсказкой (намеком, сужающим область поиска), в крайнем случае, завершается сообщением учителя.</w:t>
      </w:r>
    </w:p>
    <w:p w:rsidR="00896CF4" w:rsidRPr="005174C4" w:rsidRDefault="004D3F35" w:rsidP="004D3F35">
      <w:pPr>
        <w:tabs>
          <w:tab w:val="left" w:pos="360"/>
          <w:tab w:val="left" w:pos="9639"/>
        </w:tabs>
        <w:spacing w:after="0" w:line="240" w:lineRule="auto"/>
        <w:ind w:right="-67"/>
        <w:jc w:val="both"/>
        <w:rPr>
          <w:rFonts w:ascii="Times New Roman" w:eastAsia="Wingdings" w:hAnsi="Times New Roman" w:cs="Times New Roman"/>
          <w:sz w:val="24"/>
          <w:szCs w:val="24"/>
          <w:vertAlign w:val="superscript"/>
        </w:rPr>
      </w:pPr>
      <w:r>
        <w:rPr>
          <w:rFonts w:ascii="Times New Roman" w:eastAsia="Times New Roman" w:hAnsi="Times New Roman" w:cs="Times New Roman"/>
          <w:color w:val="231F20"/>
          <w:sz w:val="24"/>
          <w:szCs w:val="24"/>
        </w:rPr>
        <w:t>- В</w:t>
      </w:r>
      <w:r w:rsidR="00896CF4" w:rsidRPr="00DA3BC2">
        <w:rPr>
          <w:rFonts w:ascii="Times New Roman" w:eastAsia="Times New Roman" w:hAnsi="Times New Roman" w:cs="Times New Roman"/>
          <w:color w:val="231F20"/>
          <w:sz w:val="24"/>
          <w:szCs w:val="24"/>
        </w:rPr>
        <w:t>ыдвинуть гипотезы по решению учебной задачи:</w:t>
      </w:r>
    </w:p>
    <w:p w:rsidR="004D3F35" w:rsidRPr="00DA3BC2" w:rsidRDefault="00896CF4" w:rsidP="008D53CC">
      <w:pPr>
        <w:spacing w:after="0" w:line="240" w:lineRule="auto"/>
        <w:jc w:val="both"/>
        <w:rPr>
          <w:rFonts w:ascii="Times New Roman" w:eastAsia="Wingdings" w:hAnsi="Times New Roman" w:cs="Times New Roman"/>
          <w:sz w:val="24"/>
          <w:szCs w:val="24"/>
          <w:vertAlign w:val="superscript"/>
        </w:rPr>
      </w:pPr>
      <w:r w:rsidRPr="00DA3BC2">
        <w:rPr>
          <w:rFonts w:ascii="Times New Roman" w:eastAsia="Times New Roman" w:hAnsi="Times New Roman" w:cs="Times New Roman"/>
          <w:color w:val="231F20"/>
          <w:sz w:val="24"/>
          <w:szCs w:val="24"/>
        </w:rPr>
        <w:t xml:space="preserve">«Попробуйте раздать 20 тетрадей 5 ученикам поровну». </w:t>
      </w:r>
      <w:r w:rsidRPr="00DA3BC2">
        <w:rPr>
          <w:rFonts w:ascii="Times New Roman" w:eastAsia="Times New Roman" w:hAnsi="Times New Roman" w:cs="Times New Roman"/>
          <w:color w:val="000000"/>
          <w:sz w:val="24"/>
          <w:szCs w:val="24"/>
        </w:rPr>
        <w:t>На уроках математики</w:t>
      </w:r>
      <w:r w:rsidRPr="00DA3BC2">
        <w:rPr>
          <w:rFonts w:ascii="Times New Roman" w:eastAsia="Times New Roman" w:hAnsi="Times New Roman" w:cs="Times New Roman"/>
          <w:color w:val="231F20"/>
          <w:sz w:val="24"/>
          <w:szCs w:val="24"/>
        </w:rPr>
        <w:t xml:space="preserve"> </w:t>
      </w:r>
      <w:r w:rsidRPr="00DA3BC2">
        <w:rPr>
          <w:rFonts w:ascii="Times New Roman" w:eastAsia="Times New Roman" w:hAnsi="Times New Roman" w:cs="Times New Roman"/>
          <w:color w:val="000000"/>
          <w:sz w:val="24"/>
          <w:szCs w:val="24"/>
        </w:rPr>
        <w:t>необходимо использовать технологию проблемного диалога, в рамках которого используется метод побуждающего диалога, включающий выдвижение гипотезы.</w:t>
      </w:r>
    </w:p>
    <w:p w:rsidR="00896CF4" w:rsidRPr="00DA3BC2" w:rsidRDefault="00896CF4" w:rsidP="008D53CC">
      <w:pPr>
        <w:spacing w:after="0" w:line="240" w:lineRule="auto"/>
        <w:jc w:val="both"/>
        <w:rPr>
          <w:rFonts w:ascii="Times New Roman" w:eastAsia="Wingdings" w:hAnsi="Times New Roman" w:cs="Times New Roman"/>
          <w:sz w:val="24"/>
          <w:szCs w:val="24"/>
          <w:vertAlign w:val="superscript"/>
        </w:rPr>
      </w:pPr>
      <w:r w:rsidRPr="00DA3BC2">
        <w:rPr>
          <w:rFonts w:ascii="Times New Roman" w:eastAsia="Times New Roman" w:hAnsi="Times New Roman" w:cs="Times New Roman"/>
          <w:i/>
          <w:iCs/>
          <w:sz w:val="24"/>
          <w:szCs w:val="24"/>
        </w:rPr>
        <w:t>Построение логической цепи рассуждений:</w:t>
      </w:r>
    </w:p>
    <w:p w:rsidR="004D3F35" w:rsidRPr="004205F3" w:rsidRDefault="004D3F35" w:rsidP="004205F3">
      <w:pPr>
        <w:tabs>
          <w:tab w:val="left" w:pos="360"/>
        </w:tabs>
        <w:spacing w:after="0" w:line="240" w:lineRule="auto"/>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Н</w:t>
      </w:r>
      <w:r w:rsidR="00896CF4" w:rsidRPr="00DA3BC2">
        <w:rPr>
          <w:rFonts w:ascii="Times New Roman" w:eastAsia="Times New Roman" w:hAnsi="Times New Roman" w:cs="Times New Roman"/>
          <w:sz w:val="24"/>
          <w:szCs w:val="24"/>
        </w:rPr>
        <w:t>айти правило построения числового ряда.</w:t>
      </w:r>
    </w:p>
    <w:p w:rsidR="00896CF4" w:rsidRPr="00DA3BC2" w:rsidRDefault="004D3F35" w:rsidP="008D5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Для формирования общеучебных универсальных учебных действий на </w:t>
      </w:r>
      <w:r w:rsidRPr="00DA3BC2">
        <w:rPr>
          <w:rFonts w:ascii="Times New Roman" w:eastAsia="Times New Roman" w:hAnsi="Times New Roman" w:cs="Times New Roman"/>
          <w:sz w:val="24"/>
          <w:szCs w:val="24"/>
        </w:rPr>
        <w:t>математики  в  начальной</w:t>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школе автор опыта использует следующие типы развивающих заданий:</w:t>
      </w:r>
    </w:p>
    <w:p w:rsid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самостоятельное выделение и формулирование познавательной цели;</w:t>
      </w:r>
    </w:p>
    <w:p w:rsid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3F2E58">
        <w:rPr>
          <w:rFonts w:ascii="Times New Roman" w:eastAsia="Times New Roman" w:hAnsi="Times New Roman" w:cs="Times New Roman"/>
          <w:sz w:val="24"/>
          <w:szCs w:val="24"/>
        </w:rPr>
        <w:t>поиск и выделение необходимой информации; применение методов информационного поиска, в том числе с помощью компьютерных средств;</w:t>
      </w:r>
    </w:p>
    <w:p w:rsid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3F2E58">
        <w:rPr>
          <w:rFonts w:ascii="Times New Roman" w:eastAsia="Times New Roman" w:hAnsi="Times New Roman" w:cs="Times New Roman"/>
          <w:sz w:val="24"/>
          <w:szCs w:val="24"/>
        </w:rPr>
        <w:t>построение речевых  высказываний в устной и письменной форме;</w:t>
      </w:r>
    </w:p>
    <w:p w:rsid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3F2E58">
        <w:rPr>
          <w:rFonts w:ascii="Times New Roman" w:eastAsia="Times New Roman" w:hAnsi="Times New Roman" w:cs="Times New Roman"/>
          <w:sz w:val="24"/>
          <w:szCs w:val="24"/>
        </w:rPr>
        <w:t>структурирование знаний;</w:t>
      </w:r>
    </w:p>
    <w:p w:rsid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3F2E58">
        <w:rPr>
          <w:rFonts w:ascii="Times New Roman" w:eastAsia="Times New Roman" w:hAnsi="Times New Roman" w:cs="Times New Roman"/>
          <w:sz w:val="24"/>
          <w:szCs w:val="24"/>
        </w:rPr>
        <w:t>осознанное и произвольное построение речевого высказывания в устной и письменной форме;</w:t>
      </w:r>
    </w:p>
    <w:p w:rsid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3F2E58">
        <w:rPr>
          <w:rFonts w:ascii="Times New Roman" w:eastAsia="Times New Roman" w:hAnsi="Times New Roman" w:cs="Times New Roman"/>
          <w:sz w:val="24"/>
          <w:szCs w:val="24"/>
        </w:rPr>
        <w:t>выбор наиболее эффективных способов решения задач в зависимости от конкретных условий;</w:t>
      </w:r>
    </w:p>
    <w:p w:rsidR="00896CF4" w:rsidRPr="003F2E58" w:rsidRDefault="00896CF4" w:rsidP="008E07AE">
      <w:pPr>
        <w:numPr>
          <w:ilvl w:val="0"/>
          <w:numId w:val="5"/>
        </w:numPr>
        <w:tabs>
          <w:tab w:val="left" w:pos="360"/>
        </w:tabs>
        <w:spacing w:after="0" w:line="240" w:lineRule="auto"/>
        <w:jc w:val="both"/>
        <w:rPr>
          <w:rFonts w:ascii="Times New Roman" w:eastAsia="Times New Roman" w:hAnsi="Times New Roman" w:cs="Times New Roman"/>
          <w:sz w:val="24"/>
          <w:szCs w:val="24"/>
        </w:rPr>
      </w:pPr>
      <w:r w:rsidRPr="003F2E58">
        <w:rPr>
          <w:rFonts w:ascii="Times New Roman" w:eastAsia="Times New Roman" w:hAnsi="Times New Roman" w:cs="Times New Roman"/>
          <w:sz w:val="24"/>
          <w:szCs w:val="24"/>
        </w:rPr>
        <w:t>рефлексия</w:t>
      </w:r>
      <w:r w:rsidRPr="003F2E58">
        <w:rPr>
          <w:rFonts w:ascii="Times New Roman" w:eastAsia="Times New Roman" w:hAnsi="Times New Roman" w:cs="Times New Roman"/>
          <w:sz w:val="24"/>
          <w:szCs w:val="24"/>
        </w:rPr>
        <w:tab/>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896CF4" w:rsidRPr="00DA3BC2" w:rsidRDefault="00896CF4" w:rsidP="008D53CC">
      <w:pPr>
        <w:spacing w:after="0" w:line="240" w:lineRule="auto"/>
        <w:jc w:val="both"/>
        <w:rPr>
          <w:rFonts w:ascii="Times New Roman" w:eastAsia="Symbol" w:hAnsi="Times New Roman" w:cs="Times New Roman"/>
          <w:sz w:val="24"/>
          <w:szCs w:val="24"/>
        </w:rPr>
      </w:pPr>
      <w:r w:rsidRPr="00DA3BC2">
        <w:rPr>
          <w:rFonts w:ascii="Times New Roman" w:eastAsia="Times New Roman" w:hAnsi="Times New Roman" w:cs="Times New Roman"/>
          <w:sz w:val="24"/>
          <w:szCs w:val="24"/>
        </w:rPr>
        <w:t xml:space="preserve">Особую группу </w:t>
      </w:r>
      <w:r w:rsidRPr="00DA3BC2">
        <w:rPr>
          <w:rFonts w:ascii="Times New Roman" w:eastAsia="Times New Roman" w:hAnsi="Times New Roman" w:cs="Times New Roman"/>
          <w:b/>
          <w:bCs/>
          <w:i/>
          <w:iCs/>
          <w:sz w:val="24"/>
          <w:szCs w:val="24"/>
        </w:rPr>
        <w:t>общеучебных универсальных действий</w:t>
      </w:r>
      <w:r w:rsidRPr="00DA3BC2">
        <w:rPr>
          <w:rFonts w:ascii="Times New Roman" w:eastAsia="Times New Roman" w:hAnsi="Times New Roman" w:cs="Times New Roman"/>
          <w:sz w:val="24"/>
          <w:szCs w:val="24"/>
        </w:rPr>
        <w:t xml:space="preserve"> по математике составляют </w:t>
      </w:r>
      <w:r w:rsidRPr="00DA3BC2">
        <w:rPr>
          <w:rFonts w:ascii="Times New Roman" w:eastAsia="Times New Roman" w:hAnsi="Times New Roman" w:cs="Times New Roman"/>
          <w:i/>
          <w:iCs/>
          <w:sz w:val="24"/>
          <w:szCs w:val="24"/>
        </w:rPr>
        <w:t>знаково-символические действия:</w:t>
      </w:r>
      <w:r w:rsidR="003F2E58" w:rsidRPr="003F2E58">
        <w:rPr>
          <w:rFonts w:ascii="Times New Roman" w:eastAsia="Times New Roman" w:hAnsi="Times New Roman" w:cs="Times New Roman"/>
          <w:i/>
          <w:iCs/>
          <w:sz w:val="24"/>
          <w:szCs w:val="24"/>
        </w:rPr>
        <w:t xml:space="preserve"> </w:t>
      </w:r>
      <w:r w:rsidR="003F2E58" w:rsidRPr="00DA3BC2">
        <w:rPr>
          <w:rFonts w:ascii="Times New Roman" w:eastAsia="Times New Roman" w:hAnsi="Times New Roman" w:cs="Times New Roman"/>
          <w:i/>
          <w:iCs/>
          <w:sz w:val="24"/>
          <w:szCs w:val="24"/>
        </w:rPr>
        <w:t>моделирование</w:t>
      </w:r>
      <w:r w:rsidR="003F2E58">
        <w:rPr>
          <w:rFonts w:ascii="Times New Roman" w:eastAsia="Times New Roman" w:hAnsi="Times New Roman" w:cs="Times New Roman"/>
          <w:i/>
          <w:iCs/>
          <w:sz w:val="24"/>
          <w:szCs w:val="24"/>
        </w:rPr>
        <w:t>.</w:t>
      </w:r>
    </w:p>
    <w:p w:rsidR="00896CF4" w:rsidRPr="00DA3BC2" w:rsidRDefault="003F2E58" w:rsidP="008D53CC">
      <w:pPr>
        <w:spacing w:after="0" w:line="240" w:lineRule="auto"/>
        <w:jc w:val="both"/>
        <w:rPr>
          <w:rFonts w:ascii="Times New Roman" w:hAnsi="Times New Roman" w:cs="Times New Roman"/>
          <w:sz w:val="24"/>
          <w:szCs w:val="24"/>
        </w:rPr>
      </w:pPr>
      <w:r w:rsidRPr="003F2E58">
        <w:rPr>
          <w:rFonts w:ascii="Times New Roman" w:eastAsia="Times New Roman" w:hAnsi="Times New Roman" w:cs="Times New Roman"/>
          <w:iCs/>
          <w:sz w:val="24"/>
          <w:szCs w:val="24"/>
        </w:rPr>
        <w:t>М</w:t>
      </w:r>
      <w:r w:rsidR="00896CF4" w:rsidRPr="003F2E58">
        <w:rPr>
          <w:rFonts w:ascii="Times New Roman" w:eastAsia="Times New Roman" w:hAnsi="Times New Roman" w:cs="Times New Roman"/>
          <w:iCs/>
          <w:sz w:val="24"/>
          <w:szCs w:val="24"/>
        </w:rPr>
        <w:t>оделирование</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преобразование объекта из чувственной формы в модель,</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где выделены</w:t>
      </w:r>
      <w:r w:rsidR="00896CF4" w:rsidRPr="00DA3BC2">
        <w:rPr>
          <w:rFonts w:ascii="Times New Roman" w:eastAsia="Times New Roman" w:hAnsi="Times New Roman" w:cs="Times New Roman"/>
          <w:i/>
          <w:iCs/>
          <w:sz w:val="24"/>
          <w:szCs w:val="24"/>
        </w:rPr>
        <w:t xml:space="preserve"> </w:t>
      </w:r>
      <w:r w:rsidR="00896CF4" w:rsidRPr="00DA3BC2">
        <w:rPr>
          <w:rFonts w:ascii="Times New Roman" w:eastAsia="Times New Roman" w:hAnsi="Times New Roman" w:cs="Times New Roman"/>
          <w:sz w:val="24"/>
          <w:szCs w:val="24"/>
        </w:rPr>
        <w:t>существенные характеристики объекта (пространственно-графическая или знаково-символическая);</w:t>
      </w:r>
    </w:p>
    <w:p w:rsidR="00896CF4" w:rsidRPr="004205F3" w:rsidRDefault="003F2E58" w:rsidP="004205F3">
      <w:pPr>
        <w:tabs>
          <w:tab w:val="left" w:pos="358"/>
        </w:tabs>
        <w:spacing w:after="0" w:line="240" w:lineRule="auto"/>
        <w:ind w:right="120"/>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 xml:space="preserve">например, решая задачу: «Около школы посадили 5 </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лок, а бер</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з на 3 дерева больше. Сколько посадили бер</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з?», после анализа текста задачи можно составить несколько моделей (по выбору).</w:t>
      </w:r>
    </w:p>
    <w:tbl>
      <w:tblPr>
        <w:tblW w:w="0" w:type="auto"/>
        <w:tblInd w:w="358" w:type="dxa"/>
        <w:tblLayout w:type="fixed"/>
        <w:tblCellMar>
          <w:left w:w="0" w:type="dxa"/>
          <w:right w:w="0" w:type="dxa"/>
        </w:tblCellMar>
        <w:tblLook w:val="04A0"/>
      </w:tblPr>
      <w:tblGrid>
        <w:gridCol w:w="3600"/>
        <w:gridCol w:w="1420"/>
      </w:tblGrid>
      <w:tr w:rsidR="00896CF4" w:rsidRPr="00DA3BC2">
        <w:trPr>
          <w:trHeight w:val="276"/>
        </w:trPr>
        <w:tc>
          <w:tcPr>
            <w:tcW w:w="3600" w:type="dxa"/>
            <w:vAlign w:val="bottom"/>
          </w:tcPr>
          <w:p w:rsidR="004205F3" w:rsidRPr="003F049A" w:rsidRDefault="00896CF4" w:rsidP="008D53CC">
            <w:pPr>
              <w:spacing w:after="0" w:line="240" w:lineRule="auto"/>
              <w:jc w:val="both"/>
              <w:rPr>
                <w:rFonts w:ascii="Times New Roman" w:eastAsia="Times New Roman" w:hAnsi="Times New Roman" w:cs="Times New Roman"/>
                <w:i/>
                <w:sz w:val="24"/>
                <w:szCs w:val="24"/>
              </w:rPr>
            </w:pPr>
            <w:r w:rsidRPr="004205F3">
              <w:rPr>
                <w:rFonts w:ascii="Times New Roman" w:eastAsia="Times New Roman" w:hAnsi="Times New Roman" w:cs="Times New Roman"/>
                <w:i/>
                <w:sz w:val="24"/>
                <w:szCs w:val="24"/>
              </w:rPr>
              <w:t>Предметное моделирование:</w:t>
            </w:r>
          </w:p>
          <w:p w:rsidR="004205F3" w:rsidRDefault="004205F3" w:rsidP="008D53C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Чертёж:</w:t>
            </w:r>
          </w:p>
          <w:p w:rsidR="004205F3" w:rsidRPr="004205F3" w:rsidRDefault="004205F3" w:rsidP="008D53CC">
            <w:pPr>
              <w:spacing w:after="0" w:line="240" w:lineRule="auto"/>
              <w:jc w:val="both"/>
              <w:rPr>
                <w:rFonts w:ascii="Times New Roman" w:eastAsia="Times New Roman" w:hAnsi="Times New Roman" w:cs="Times New Roman"/>
                <w:sz w:val="24"/>
                <w:szCs w:val="24"/>
              </w:rPr>
            </w:pPr>
          </w:p>
        </w:tc>
        <w:tc>
          <w:tcPr>
            <w:tcW w:w="1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trPr>
          <w:trHeight w:val="276"/>
        </w:trPr>
        <w:tc>
          <w:tcPr>
            <w:tcW w:w="3600" w:type="dxa"/>
            <w:vAlign w:val="bottom"/>
          </w:tcPr>
          <w:p w:rsidR="00896CF4" w:rsidRPr="00DA3BC2" w:rsidRDefault="001E3AD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Ёлок -</w:t>
            </w:r>
          </w:p>
        </w:tc>
        <w:tc>
          <w:tcPr>
            <w:tcW w:w="14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Ё.</w:t>
            </w:r>
          </w:p>
        </w:tc>
      </w:tr>
      <w:tr w:rsidR="00896CF4" w:rsidRPr="00DA3BC2">
        <w:trPr>
          <w:trHeight w:val="276"/>
        </w:trPr>
        <w:tc>
          <w:tcPr>
            <w:tcW w:w="36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Бер</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з -</w:t>
            </w:r>
          </w:p>
        </w:tc>
        <w:tc>
          <w:tcPr>
            <w:tcW w:w="14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Б.</w:t>
            </w: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666432" behindDoc="1" locked="0" layoutInCell="0" allowOverlap="1">
            <wp:simplePos x="0" y="0"/>
            <wp:positionH relativeFrom="column">
              <wp:posOffset>702945</wp:posOffset>
            </wp:positionH>
            <wp:positionV relativeFrom="paragraph">
              <wp:posOffset>-340360</wp:posOffset>
            </wp:positionV>
            <wp:extent cx="1569085" cy="53213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extLst>
                    </a:blip>
                    <a:srcRect/>
                    <a:stretch>
                      <a:fillRect/>
                    </a:stretch>
                  </pic:blipFill>
                  <pic:spPr bwMode="auto">
                    <a:xfrm>
                      <a:off x="0" y="0"/>
                      <a:ext cx="1569085" cy="53213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67456" behindDoc="1" locked="0" layoutInCell="0" allowOverlap="1">
            <wp:simplePos x="0" y="0"/>
            <wp:positionH relativeFrom="column">
              <wp:posOffset>3891280</wp:posOffset>
            </wp:positionH>
            <wp:positionV relativeFrom="paragraph">
              <wp:posOffset>-447675</wp:posOffset>
            </wp:positionV>
            <wp:extent cx="1673225" cy="66802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extLst>
                    </a:blip>
                    <a:srcRect/>
                    <a:stretch>
                      <a:fillRect/>
                    </a:stretch>
                  </pic:blipFill>
                  <pic:spPr bwMode="auto">
                    <a:xfrm>
                      <a:off x="0" y="0"/>
                      <a:ext cx="1673225" cy="668020"/>
                    </a:xfrm>
                    <a:prstGeom prst="rect">
                      <a:avLst/>
                    </a:prstGeom>
                    <a:noFill/>
                  </pic:spPr>
                </pic:pic>
              </a:graphicData>
            </a:graphic>
          </wp:anchor>
        </w:drawing>
      </w:r>
    </w:p>
    <w:p w:rsidR="00896CF4" w:rsidRPr="00DA3BC2" w:rsidRDefault="001E3ADA"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w:t>
      </w:r>
    </w:p>
    <w:p w:rsidR="00896CF4" w:rsidRDefault="00AB5D0A" w:rsidP="008D53CC">
      <w:pPr>
        <w:tabs>
          <w:tab w:val="left" w:pos="1267"/>
        </w:tabs>
        <w:spacing w:after="0"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896CF4" w:rsidRPr="00DA3BC2">
        <w:rPr>
          <w:rFonts w:ascii="Times New Roman" w:eastAsia="Times New Roman" w:hAnsi="Times New Roman" w:cs="Times New Roman"/>
          <w:sz w:val="24"/>
          <w:szCs w:val="24"/>
        </w:rPr>
        <w:t xml:space="preserve">практике обучения широко используется </w:t>
      </w:r>
      <w:r w:rsidR="00896CF4" w:rsidRPr="00DA3BC2">
        <w:rPr>
          <w:rFonts w:ascii="Times New Roman" w:eastAsia="Times New Roman" w:hAnsi="Times New Roman" w:cs="Times New Roman"/>
          <w:i/>
          <w:iCs/>
          <w:sz w:val="24"/>
          <w:szCs w:val="24"/>
        </w:rPr>
        <w:t>табличный способ</w:t>
      </w:r>
      <w:r w:rsidR="00896CF4" w:rsidRPr="00DA3BC2">
        <w:rPr>
          <w:rFonts w:ascii="Times New Roman" w:eastAsia="Times New Roman" w:hAnsi="Times New Roman" w:cs="Times New Roman"/>
          <w:sz w:val="24"/>
          <w:szCs w:val="24"/>
        </w:rPr>
        <w:t xml:space="preserve"> пре</w:t>
      </w:r>
      <w:r w:rsidR="003F049A">
        <w:rPr>
          <w:rFonts w:ascii="Times New Roman" w:eastAsia="Times New Roman" w:hAnsi="Times New Roman" w:cs="Times New Roman"/>
          <w:sz w:val="24"/>
          <w:szCs w:val="24"/>
        </w:rPr>
        <w:t>дставления содержания задачи: «</w:t>
      </w:r>
      <w:r w:rsidR="00896CF4" w:rsidRPr="00DA3BC2">
        <w:rPr>
          <w:rFonts w:ascii="Times New Roman" w:eastAsia="Times New Roman" w:hAnsi="Times New Roman" w:cs="Times New Roman"/>
          <w:sz w:val="24"/>
          <w:szCs w:val="24"/>
        </w:rPr>
        <w:t>Из двух городов, находящихся на расстоянии 390 км, одновременно навстречу друг другу вышли два автомобиля и встретились через 3 ч. Один автомобиль ш</w:t>
      </w:r>
      <w:r w:rsidR="001E3ADA">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л со скоростью 70 км/ч. С какой скоростью ш</w:t>
      </w:r>
      <w:r w:rsidR="003F049A">
        <w:rPr>
          <w:rFonts w:ascii="Cambria Math" w:eastAsia="Times New Roman" w:hAnsi="Cambria Math" w:cs="Cambria Math"/>
          <w:sz w:val="24"/>
          <w:szCs w:val="24"/>
        </w:rPr>
        <w:t>ё</w:t>
      </w:r>
      <w:r w:rsidR="00896CF4" w:rsidRPr="00DA3BC2">
        <w:rPr>
          <w:rFonts w:ascii="Times New Roman" w:eastAsia="Times New Roman" w:hAnsi="Times New Roman" w:cs="Times New Roman"/>
          <w:sz w:val="24"/>
          <w:szCs w:val="24"/>
        </w:rPr>
        <w:t>л второй автомобиль?» После анализа условия задачи можно записать в виде таблицы и чертежа.</w:t>
      </w:r>
    </w:p>
    <w:p w:rsidR="004205F3" w:rsidRDefault="004205F3" w:rsidP="008D53CC">
      <w:pPr>
        <w:tabs>
          <w:tab w:val="left" w:pos="1267"/>
        </w:tabs>
        <w:spacing w:after="0" w:line="240" w:lineRule="auto"/>
        <w:ind w:right="120"/>
        <w:jc w:val="both"/>
        <w:rPr>
          <w:rFonts w:ascii="Times New Roman" w:eastAsia="Times New Roman" w:hAnsi="Times New Roman" w:cs="Times New Roman"/>
          <w:sz w:val="24"/>
          <w:szCs w:val="24"/>
        </w:rPr>
      </w:pPr>
    </w:p>
    <w:tbl>
      <w:tblPr>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A0"/>
      </w:tblPr>
      <w:tblGrid>
        <w:gridCol w:w="2287"/>
        <w:gridCol w:w="2392"/>
        <w:gridCol w:w="2393"/>
        <w:gridCol w:w="2393"/>
      </w:tblGrid>
      <w:tr w:rsidR="004205F3" w:rsidRPr="009104CF" w:rsidTr="00392A69">
        <w:tc>
          <w:tcPr>
            <w:tcW w:w="2287" w:type="dxa"/>
          </w:tcPr>
          <w:p w:rsidR="004205F3" w:rsidRPr="004205F3" w:rsidRDefault="004205F3" w:rsidP="004205F3">
            <w:pPr>
              <w:spacing w:after="0" w:line="240" w:lineRule="auto"/>
              <w:jc w:val="center"/>
              <w:rPr>
                <w:rFonts w:ascii="Times New Roman" w:hAnsi="Times New Roman" w:cs="Times New Roman"/>
              </w:rPr>
            </w:pPr>
            <w:r w:rsidRPr="004205F3">
              <w:rPr>
                <w:rFonts w:ascii="Times New Roman" w:hAnsi="Times New Roman" w:cs="Times New Roman"/>
              </w:rPr>
              <w:t>Участники</w:t>
            </w:r>
          </w:p>
        </w:tc>
        <w:tc>
          <w:tcPr>
            <w:tcW w:w="2392" w:type="dxa"/>
          </w:tcPr>
          <w:p w:rsidR="004205F3" w:rsidRPr="004205F3" w:rsidRDefault="004205F3" w:rsidP="004205F3">
            <w:pPr>
              <w:spacing w:after="0" w:line="240" w:lineRule="auto"/>
              <w:jc w:val="center"/>
              <w:rPr>
                <w:rFonts w:ascii="Times New Roman" w:hAnsi="Times New Roman" w:cs="Times New Roman"/>
              </w:rPr>
            </w:pPr>
            <w:r w:rsidRPr="004205F3">
              <w:rPr>
                <w:rFonts w:ascii="Times New Roman" w:hAnsi="Times New Roman" w:cs="Times New Roman"/>
              </w:rPr>
              <w:t>Скорость (км/ч)</w:t>
            </w:r>
          </w:p>
        </w:tc>
        <w:tc>
          <w:tcPr>
            <w:tcW w:w="2393" w:type="dxa"/>
          </w:tcPr>
          <w:p w:rsidR="004205F3" w:rsidRPr="004205F3" w:rsidRDefault="004205F3" w:rsidP="004205F3">
            <w:pPr>
              <w:spacing w:after="0" w:line="240" w:lineRule="auto"/>
              <w:jc w:val="center"/>
              <w:rPr>
                <w:rFonts w:ascii="Times New Roman" w:hAnsi="Times New Roman" w:cs="Times New Roman"/>
              </w:rPr>
            </w:pPr>
            <w:r w:rsidRPr="004205F3">
              <w:rPr>
                <w:rFonts w:ascii="Times New Roman" w:hAnsi="Times New Roman" w:cs="Times New Roman"/>
              </w:rPr>
              <w:t>Время (ч)</w:t>
            </w:r>
          </w:p>
        </w:tc>
        <w:tc>
          <w:tcPr>
            <w:tcW w:w="2393" w:type="dxa"/>
          </w:tcPr>
          <w:p w:rsidR="004205F3" w:rsidRPr="004205F3" w:rsidRDefault="004205F3" w:rsidP="004205F3">
            <w:pPr>
              <w:spacing w:after="0" w:line="240" w:lineRule="auto"/>
              <w:jc w:val="center"/>
              <w:rPr>
                <w:rFonts w:ascii="Times New Roman" w:hAnsi="Times New Roman" w:cs="Times New Roman"/>
              </w:rPr>
            </w:pPr>
            <w:r w:rsidRPr="004205F3">
              <w:rPr>
                <w:rFonts w:ascii="Times New Roman" w:hAnsi="Times New Roman" w:cs="Times New Roman"/>
              </w:rPr>
              <w:t>Расстояние (км)</w:t>
            </w:r>
          </w:p>
        </w:tc>
      </w:tr>
      <w:tr w:rsidR="004205F3" w:rsidRPr="009104CF" w:rsidTr="00392A69">
        <w:tc>
          <w:tcPr>
            <w:tcW w:w="2287" w:type="dxa"/>
          </w:tcPr>
          <w:p w:rsidR="004205F3" w:rsidRPr="004205F3" w:rsidRDefault="004205F3" w:rsidP="004205F3">
            <w:pPr>
              <w:spacing w:after="0" w:line="240" w:lineRule="auto"/>
              <w:jc w:val="both"/>
              <w:rPr>
                <w:rFonts w:ascii="Times New Roman" w:hAnsi="Times New Roman" w:cs="Times New Roman"/>
              </w:rPr>
            </w:pPr>
            <w:r w:rsidRPr="004205F3">
              <w:rPr>
                <w:rFonts w:ascii="Times New Roman" w:hAnsi="Times New Roman" w:cs="Times New Roman"/>
              </w:rPr>
              <w:t>1 автомобиль</w:t>
            </w:r>
          </w:p>
          <w:p w:rsidR="004205F3" w:rsidRPr="004205F3" w:rsidRDefault="004205F3" w:rsidP="004205F3">
            <w:pPr>
              <w:spacing w:after="0" w:line="240" w:lineRule="auto"/>
              <w:jc w:val="both"/>
              <w:rPr>
                <w:rFonts w:ascii="Times New Roman" w:hAnsi="Times New Roman" w:cs="Times New Roman"/>
              </w:rPr>
            </w:pPr>
          </w:p>
          <w:p w:rsidR="004205F3" w:rsidRPr="004205F3" w:rsidRDefault="004205F3" w:rsidP="004205F3">
            <w:pPr>
              <w:spacing w:after="0" w:line="240" w:lineRule="auto"/>
              <w:jc w:val="both"/>
              <w:rPr>
                <w:rFonts w:ascii="Times New Roman" w:hAnsi="Times New Roman" w:cs="Times New Roman"/>
              </w:rPr>
            </w:pPr>
            <w:r w:rsidRPr="004205F3">
              <w:rPr>
                <w:rFonts w:ascii="Times New Roman" w:hAnsi="Times New Roman" w:cs="Times New Roman"/>
              </w:rPr>
              <w:t>2 автомобиль</w:t>
            </w:r>
          </w:p>
        </w:tc>
        <w:tc>
          <w:tcPr>
            <w:tcW w:w="2392" w:type="dxa"/>
          </w:tcPr>
          <w:p w:rsidR="004205F3" w:rsidRPr="004205F3" w:rsidRDefault="004205F3" w:rsidP="004205F3">
            <w:pPr>
              <w:spacing w:after="0" w:line="240" w:lineRule="auto"/>
              <w:jc w:val="both"/>
              <w:rPr>
                <w:rFonts w:ascii="Times New Roman" w:hAnsi="Times New Roman" w:cs="Times New Roman"/>
              </w:rPr>
            </w:pPr>
            <w:r w:rsidRPr="004205F3">
              <w:rPr>
                <w:rFonts w:ascii="Times New Roman" w:hAnsi="Times New Roman" w:cs="Times New Roman"/>
              </w:rPr>
              <w:t>70 км/ч</w:t>
            </w:r>
          </w:p>
          <w:p w:rsidR="004205F3" w:rsidRPr="004205F3" w:rsidRDefault="004205F3" w:rsidP="004205F3">
            <w:pPr>
              <w:spacing w:after="0" w:line="240" w:lineRule="auto"/>
              <w:jc w:val="both"/>
              <w:rPr>
                <w:rFonts w:ascii="Times New Roman" w:hAnsi="Times New Roman" w:cs="Times New Roman"/>
              </w:rPr>
            </w:pPr>
          </w:p>
          <w:p w:rsidR="004205F3" w:rsidRPr="004205F3" w:rsidRDefault="004205F3" w:rsidP="004205F3">
            <w:pPr>
              <w:spacing w:after="0" w:line="240" w:lineRule="auto"/>
              <w:jc w:val="both"/>
              <w:rPr>
                <w:rFonts w:ascii="Times New Roman" w:hAnsi="Times New Roman" w:cs="Times New Roman"/>
              </w:rPr>
            </w:pPr>
            <w:r w:rsidRPr="004205F3">
              <w:rPr>
                <w:rFonts w:ascii="Times New Roman" w:hAnsi="Times New Roman" w:cs="Times New Roman"/>
              </w:rPr>
              <w:t>?</w:t>
            </w:r>
          </w:p>
        </w:tc>
        <w:tc>
          <w:tcPr>
            <w:tcW w:w="2393" w:type="dxa"/>
          </w:tcPr>
          <w:p w:rsidR="004205F3" w:rsidRPr="004205F3" w:rsidRDefault="004205F3" w:rsidP="004205F3">
            <w:pPr>
              <w:spacing w:after="0" w:line="240" w:lineRule="auto"/>
              <w:jc w:val="both"/>
              <w:rPr>
                <w:rFonts w:ascii="Times New Roman" w:hAnsi="Times New Roman" w:cs="Times New Roman"/>
              </w:rPr>
            </w:pPr>
          </w:p>
          <w:p w:rsidR="004205F3" w:rsidRPr="004205F3" w:rsidRDefault="004205F3" w:rsidP="004205F3">
            <w:pPr>
              <w:spacing w:after="0" w:line="240" w:lineRule="auto"/>
              <w:jc w:val="both"/>
              <w:rPr>
                <w:rFonts w:ascii="Times New Roman" w:hAnsi="Times New Roman" w:cs="Times New Roman"/>
              </w:rPr>
            </w:pPr>
            <w:r w:rsidRPr="004205F3">
              <w:rPr>
                <w:rFonts w:ascii="Times New Roman" w:hAnsi="Times New Roman" w:cs="Times New Roman"/>
              </w:rPr>
              <w:t>3 ч</w:t>
            </w:r>
          </w:p>
        </w:tc>
        <w:tc>
          <w:tcPr>
            <w:tcW w:w="2393" w:type="dxa"/>
          </w:tcPr>
          <w:p w:rsidR="004205F3" w:rsidRPr="004205F3" w:rsidRDefault="004205F3" w:rsidP="004205F3">
            <w:pPr>
              <w:spacing w:after="0" w:line="240" w:lineRule="auto"/>
              <w:jc w:val="both"/>
              <w:rPr>
                <w:rFonts w:ascii="Times New Roman" w:hAnsi="Times New Roman" w:cs="Times New Roman"/>
              </w:rPr>
            </w:pPr>
          </w:p>
          <w:p w:rsidR="004205F3" w:rsidRPr="004205F3" w:rsidRDefault="004205F3" w:rsidP="004205F3">
            <w:pPr>
              <w:spacing w:after="0" w:line="240" w:lineRule="auto"/>
              <w:jc w:val="both"/>
              <w:rPr>
                <w:rFonts w:ascii="Times New Roman" w:hAnsi="Times New Roman" w:cs="Times New Roman"/>
              </w:rPr>
            </w:pPr>
            <w:r w:rsidRPr="004205F3">
              <w:rPr>
                <w:rFonts w:ascii="Times New Roman" w:hAnsi="Times New Roman" w:cs="Times New Roman"/>
              </w:rPr>
              <w:t>390 км</w:t>
            </w:r>
          </w:p>
        </w:tc>
      </w:tr>
    </w:tbl>
    <w:p w:rsidR="004205F3" w:rsidRDefault="004205F3" w:rsidP="008D53CC">
      <w:pPr>
        <w:spacing w:after="0" w:line="240" w:lineRule="auto"/>
        <w:jc w:val="both"/>
        <w:rPr>
          <w:rFonts w:ascii="Times New Roman" w:hAnsi="Times New Roman" w:cs="Times New Roman"/>
          <w:sz w:val="24"/>
          <w:szCs w:val="24"/>
        </w:rPr>
      </w:pPr>
    </w:p>
    <w:p w:rsidR="004205F3" w:rsidRDefault="001E3ADA" w:rsidP="008D53C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04890" cy="853053"/>
            <wp:effectExtent l="19050" t="0" r="0" b="0"/>
            <wp:docPr id="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6104890" cy="853053"/>
                    </a:xfrm>
                    <a:prstGeom prst="rect">
                      <a:avLst/>
                    </a:prstGeom>
                    <a:noFill/>
                    <a:ln w="9525">
                      <a:noFill/>
                      <a:miter lim="800000"/>
                      <a:headEnd/>
                      <a:tailEnd/>
                    </a:ln>
                  </pic:spPr>
                </pic:pic>
              </a:graphicData>
            </a:graphic>
          </wp:inline>
        </w:drawing>
      </w:r>
    </w:p>
    <w:p w:rsidR="004205F3" w:rsidRPr="00DA3BC2" w:rsidRDefault="004205F3" w:rsidP="008D53CC">
      <w:pPr>
        <w:spacing w:after="0" w:line="240" w:lineRule="auto"/>
        <w:jc w:val="both"/>
        <w:rPr>
          <w:rFonts w:ascii="Times New Roman" w:hAnsi="Times New Roman" w:cs="Times New Roman"/>
          <w:sz w:val="24"/>
          <w:szCs w:val="24"/>
        </w:rPr>
      </w:pPr>
    </w:p>
    <w:p w:rsidR="003F2E58" w:rsidRDefault="00896CF4" w:rsidP="003F2E58">
      <w:pPr>
        <w:spacing w:after="0" w:line="240" w:lineRule="auto"/>
        <w:ind w:right="30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Преобразование модели </w:t>
      </w:r>
      <w:r w:rsidRPr="00DA3BC2">
        <w:rPr>
          <w:rFonts w:ascii="Times New Roman" w:eastAsia="Times New Roman" w:hAnsi="Times New Roman" w:cs="Times New Roman"/>
          <w:sz w:val="24"/>
          <w:szCs w:val="24"/>
        </w:rPr>
        <w:t>с целью выявления общих законов,</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определяющих данную</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предметную область.</w:t>
      </w:r>
    </w:p>
    <w:p w:rsidR="00896CF4" w:rsidRPr="003F2E58" w:rsidRDefault="003F2E58" w:rsidP="003F2E58">
      <w:pPr>
        <w:spacing w:after="0" w:line="240" w:lineRule="auto"/>
        <w:ind w:right="300"/>
        <w:jc w:val="both"/>
        <w:rPr>
          <w:rFonts w:ascii="Times New Roman" w:hAnsi="Times New Roman" w:cs="Times New Roman"/>
          <w:sz w:val="24"/>
          <w:szCs w:val="24"/>
        </w:rPr>
      </w:pPr>
      <w:r>
        <w:rPr>
          <w:rFonts w:ascii="Times New Roman" w:hAnsi="Times New Roman" w:cs="Times New Roman"/>
          <w:sz w:val="24"/>
          <w:szCs w:val="24"/>
        </w:rPr>
        <w:t>-</w:t>
      </w:r>
      <w:r w:rsidR="00896CF4" w:rsidRPr="00DA3BC2">
        <w:rPr>
          <w:rFonts w:ascii="Times New Roman" w:eastAsia="Times New Roman" w:hAnsi="Times New Roman" w:cs="Times New Roman"/>
          <w:sz w:val="24"/>
          <w:szCs w:val="24"/>
        </w:rPr>
        <w:t xml:space="preserve">Примеры некоторых возможных моделей к математическим процессам: </w:t>
      </w:r>
      <w:r w:rsidR="00896CF4" w:rsidRPr="00DA3BC2">
        <w:rPr>
          <w:rFonts w:ascii="Times New Roman" w:hAnsi="Times New Roman" w:cs="Times New Roman"/>
          <w:noProof/>
          <w:sz w:val="24"/>
          <w:szCs w:val="24"/>
        </w:rPr>
        <w:drawing>
          <wp:inline distT="0" distB="0" distL="0" distR="0">
            <wp:extent cx="751205" cy="1238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extLst>
                    </a:blip>
                    <a:srcRect/>
                    <a:stretch>
                      <a:fillRect/>
                    </a:stretch>
                  </pic:blipFill>
                  <pic:spPr bwMode="auto">
                    <a:xfrm>
                      <a:off x="0" y="0"/>
                      <a:ext cx="751205" cy="123825"/>
                    </a:xfrm>
                    <a:prstGeom prst="rect">
                      <a:avLst/>
                    </a:prstGeom>
                    <a:noFill/>
                    <a:ln>
                      <a:noFill/>
                    </a:ln>
                  </pic:spPr>
                </pic:pic>
              </a:graphicData>
            </a:graphic>
          </wp:inline>
        </w:drawing>
      </w:r>
      <w:r w:rsidR="00896CF4" w:rsidRPr="00DA3BC2">
        <w:rPr>
          <w:rFonts w:ascii="Times New Roman" w:eastAsia="Times New Roman" w:hAnsi="Times New Roman" w:cs="Times New Roman"/>
          <w:sz w:val="24"/>
          <w:szCs w:val="24"/>
        </w:rPr>
        <w:t xml:space="preserve">— сложение однозначных чисел без перехода; </w:t>
      </w:r>
      <w:r w:rsidR="00896CF4" w:rsidRPr="00DA3BC2">
        <w:rPr>
          <w:rFonts w:ascii="Times New Roman" w:hAnsi="Times New Roman" w:cs="Times New Roman"/>
          <w:noProof/>
          <w:sz w:val="24"/>
          <w:szCs w:val="24"/>
        </w:rPr>
        <w:drawing>
          <wp:inline distT="0" distB="0" distL="0" distR="0">
            <wp:extent cx="665480" cy="1238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extLst>
                    </a:blip>
                    <a:srcRect/>
                    <a:stretch>
                      <a:fillRect/>
                    </a:stretch>
                  </pic:blipFill>
                  <pic:spPr bwMode="auto">
                    <a:xfrm>
                      <a:off x="0" y="0"/>
                      <a:ext cx="665480" cy="123825"/>
                    </a:xfrm>
                    <a:prstGeom prst="rect">
                      <a:avLst/>
                    </a:prstGeom>
                    <a:noFill/>
                    <a:ln>
                      <a:noFill/>
                    </a:ln>
                  </pic:spPr>
                </pic:pic>
              </a:graphicData>
            </a:graphic>
          </wp:inline>
        </w:drawing>
      </w:r>
      <w:r w:rsidR="00896CF4" w:rsidRPr="00DA3BC2">
        <w:rPr>
          <w:rFonts w:ascii="Times New Roman" w:eastAsia="Times New Roman" w:hAnsi="Times New Roman" w:cs="Times New Roman"/>
          <w:sz w:val="24"/>
          <w:szCs w:val="24"/>
        </w:rPr>
        <w:t>— сложение двузначного круглого числа с двузначным некруглым.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Постановка и решение проблемы:</w:t>
      </w:r>
    </w:p>
    <w:p w:rsidR="00896CF4" w:rsidRPr="003F2E58" w:rsidRDefault="00896CF4" w:rsidP="008E07AE">
      <w:pPr>
        <w:numPr>
          <w:ilvl w:val="0"/>
          <w:numId w:val="6"/>
        </w:numPr>
        <w:tabs>
          <w:tab w:val="left" w:pos="358"/>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формулирование проблемы;</w:t>
      </w:r>
    </w:p>
    <w:p w:rsidR="00896CF4" w:rsidRPr="003F2E58" w:rsidRDefault="00896CF4" w:rsidP="008E07AE">
      <w:pPr>
        <w:numPr>
          <w:ilvl w:val="0"/>
          <w:numId w:val="6"/>
        </w:numPr>
        <w:tabs>
          <w:tab w:val="left" w:pos="358"/>
        </w:tabs>
        <w:spacing w:after="0" w:line="240" w:lineRule="auto"/>
        <w:ind w:right="1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самостоятельное создание способов решения проблем творческого и поискового характера, например:</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u w:val="single"/>
        </w:rPr>
        <w:t>54 ·40 =</w:t>
      </w:r>
    </w:p>
    <w:p w:rsidR="00896CF4" w:rsidRPr="00DA3BC2" w:rsidRDefault="00EE13E0" w:rsidP="003F2E58">
      <w:pPr>
        <w:spacing w:after="0" w:line="240" w:lineRule="auto"/>
        <w:ind w:right="7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(4 ·10) = (54·4) ·10 54 ·(</w:t>
      </w:r>
      <w:r w:rsidR="00896CF4" w:rsidRPr="00DA3BC2">
        <w:rPr>
          <w:rFonts w:ascii="Times New Roman" w:eastAsia="Times New Roman" w:hAnsi="Times New Roman" w:cs="Times New Roman"/>
          <w:sz w:val="24"/>
          <w:szCs w:val="24"/>
        </w:rPr>
        <w:t>5· 8)= (54 · 5)·3 54·(10 +10+10+10)</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54 · 10 + 54·10 + 54·10 + 54·10</w:t>
      </w:r>
    </w:p>
    <w:p w:rsidR="00510831" w:rsidRDefault="00896CF4" w:rsidP="008D53CC">
      <w:pPr>
        <w:spacing w:after="0" w:line="240" w:lineRule="auto"/>
        <w:ind w:right="1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Выслушав все способы решения, мы коллективно выбираем наиболее рациональный. </w:t>
      </w:r>
    </w:p>
    <w:p w:rsidR="00510831" w:rsidRPr="00510831" w:rsidRDefault="00510831" w:rsidP="00510831">
      <w:pPr>
        <w:pStyle w:val="ac"/>
        <w:shd w:val="clear" w:color="auto" w:fill="FFFFFF"/>
        <w:spacing w:before="0" w:beforeAutospacing="0" w:after="135" w:afterAutospacing="0" w:line="300" w:lineRule="atLeast"/>
        <w:jc w:val="both"/>
        <w:rPr>
          <w:color w:val="333333"/>
        </w:rPr>
      </w:pPr>
      <w:r>
        <w:rPr>
          <w:color w:val="333333"/>
        </w:rPr>
        <w:tab/>
      </w:r>
      <w:r w:rsidRPr="00510831">
        <w:rPr>
          <w:color w:val="333333"/>
        </w:rPr>
        <w:t>В содержание каждого этапа урока включаю занимательные задания, которые способствуют развитию математического мышления детей. Вот некоторые из них.</w:t>
      </w:r>
    </w:p>
    <w:p w:rsidR="00510831" w:rsidRPr="00510831" w:rsidRDefault="00510831" w:rsidP="00510831">
      <w:pPr>
        <w:pStyle w:val="ac"/>
        <w:shd w:val="clear" w:color="auto" w:fill="FFFFFF"/>
        <w:spacing w:before="0" w:beforeAutospacing="0" w:after="135" w:afterAutospacing="0" w:line="300" w:lineRule="atLeast"/>
        <w:jc w:val="both"/>
        <w:rPr>
          <w:color w:val="333333"/>
        </w:rPr>
      </w:pPr>
      <w:r w:rsidRPr="00510831">
        <w:rPr>
          <w:color w:val="333333"/>
        </w:rPr>
        <w:t>1. Миша, Лена и Катя катались на велосипедах. У них были трехколесные и двухколесные велосипеды, а всего было 8 колес. Сколько велосипедов было трехколесных? (Два.)</w:t>
      </w:r>
    </w:p>
    <w:p w:rsidR="00510831" w:rsidRPr="00510831" w:rsidRDefault="00510831" w:rsidP="00510831">
      <w:pPr>
        <w:pStyle w:val="ac"/>
        <w:shd w:val="clear" w:color="auto" w:fill="FFFFFF"/>
        <w:spacing w:before="0" w:beforeAutospacing="0" w:after="135" w:afterAutospacing="0" w:line="300" w:lineRule="atLeast"/>
        <w:jc w:val="both"/>
        <w:rPr>
          <w:color w:val="333333"/>
        </w:rPr>
      </w:pPr>
      <w:r w:rsidRPr="00510831">
        <w:rPr>
          <w:color w:val="333333"/>
        </w:rPr>
        <w:t>2. Сколько цифр использовано для записи числа 22? Что обозначает каждая из цифр в записи числа 22?</w:t>
      </w:r>
    </w:p>
    <w:p w:rsidR="00510831" w:rsidRPr="00510831" w:rsidRDefault="00510831" w:rsidP="00510831">
      <w:pPr>
        <w:pStyle w:val="ac"/>
        <w:shd w:val="clear" w:color="auto" w:fill="FFFFFF"/>
        <w:spacing w:before="0" w:beforeAutospacing="0" w:after="135" w:afterAutospacing="0" w:line="300" w:lineRule="atLeast"/>
        <w:jc w:val="both"/>
        <w:rPr>
          <w:color w:val="333333"/>
        </w:rPr>
      </w:pPr>
      <w:r w:rsidRPr="00510831">
        <w:rPr>
          <w:color w:val="333333"/>
        </w:rPr>
        <w:t>3. Расположи карточки так, чтобы произведения, записанные на них, возрастали. Прочитай получившееся слово</w:t>
      </w:r>
    </w:p>
    <w:p w:rsidR="00510831" w:rsidRPr="00510831" w:rsidRDefault="00510831" w:rsidP="00510831">
      <w:pPr>
        <w:pStyle w:val="ac"/>
        <w:shd w:val="clear" w:color="auto" w:fill="FFFFFF"/>
        <w:spacing w:before="0" w:beforeAutospacing="0" w:after="135" w:afterAutospacing="0" w:line="300" w:lineRule="atLeast"/>
        <w:rPr>
          <w:color w:val="333333"/>
        </w:rPr>
      </w:pPr>
      <w:r w:rsidRPr="00510831">
        <w:rPr>
          <w:color w:val="333333"/>
        </w:rPr>
        <w:t>.</w:t>
      </w:r>
      <w:r w:rsidRPr="00510831">
        <w:rPr>
          <w:noProof/>
          <w:color w:val="333333"/>
        </w:rPr>
        <w:drawing>
          <wp:inline distT="0" distB="0" distL="0" distR="0">
            <wp:extent cx="3143250" cy="372604"/>
            <wp:effectExtent l="19050" t="0" r="0" b="0"/>
            <wp:docPr id="16" name="Рисунок 1" descr="http://xn--i1abbnckbmcl9fb.xn--p1ai/%D1%81%D1%82%D0%B0%D1%82%D1%8C%D0%B8/515765/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i1abbnckbmcl9fb.xn--p1ai/%D1%81%D1%82%D0%B0%D1%82%D1%8C%D0%B8/515765/img1.gif"/>
                    <pic:cNvPicPr>
                      <a:picLocks noChangeAspect="1" noChangeArrowheads="1"/>
                    </pic:cNvPicPr>
                  </pic:nvPicPr>
                  <pic:blipFill>
                    <a:blip r:embed="rId19"/>
                    <a:srcRect/>
                    <a:stretch>
                      <a:fillRect/>
                    </a:stretch>
                  </pic:blipFill>
                  <pic:spPr bwMode="auto">
                    <a:xfrm>
                      <a:off x="0" y="0"/>
                      <a:ext cx="3145984" cy="372928"/>
                    </a:xfrm>
                    <a:prstGeom prst="rect">
                      <a:avLst/>
                    </a:prstGeom>
                    <a:noFill/>
                    <a:ln w="9525">
                      <a:noFill/>
                      <a:miter lim="800000"/>
                      <a:headEnd/>
                      <a:tailEnd/>
                    </a:ln>
                  </pic:spPr>
                </pic:pic>
              </a:graphicData>
            </a:graphic>
          </wp:inline>
        </w:drawing>
      </w:r>
    </w:p>
    <w:p w:rsidR="00510831" w:rsidRPr="00510831" w:rsidRDefault="00510831" w:rsidP="00510831">
      <w:pPr>
        <w:pStyle w:val="ac"/>
        <w:shd w:val="clear" w:color="auto" w:fill="FFFFFF"/>
        <w:spacing w:before="0" w:beforeAutospacing="0" w:after="135" w:afterAutospacing="0" w:line="300" w:lineRule="atLeast"/>
        <w:rPr>
          <w:color w:val="333333"/>
        </w:rPr>
      </w:pPr>
      <w:r w:rsidRPr="00510831">
        <w:rPr>
          <w:color w:val="333333"/>
        </w:rPr>
        <w:t>Решение:</w:t>
      </w:r>
    </w:p>
    <w:p w:rsidR="00510831" w:rsidRPr="00510831" w:rsidRDefault="00510831" w:rsidP="00510831">
      <w:pPr>
        <w:pStyle w:val="ac"/>
        <w:shd w:val="clear" w:color="auto" w:fill="FFFFFF"/>
        <w:spacing w:before="0" w:beforeAutospacing="0" w:after="135" w:afterAutospacing="0" w:line="300" w:lineRule="atLeast"/>
        <w:rPr>
          <w:color w:val="333333"/>
        </w:rPr>
      </w:pPr>
      <w:r w:rsidRPr="00510831">
        <w:rPr>
          <w:noProof/>
          <w:color w:val="333333"/>
        </w:rPr>
        <w:drawing>
          <wp:inline distT="0" distB="0" distL="0" distR="0">
            <wp:extent cx="3133725" cy="381000"/>
            <wp:effectExtent l="19050" t="0" r="9525" b="0"/>
            <wp:docPr id="15" name="Рисунок 2" descr="http://xn--i1abbnckbmcl9fb.xn--p1ai/%D1%81%D1%82%D0%B0%D1%82%D1%8C%D0%B8/515765/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i1abbnckbmcl9fb.xn--p1ai/%D1%81%D1%82%D0%B0%D1%82%D1%8C%D0%B8/515765/img2.gif"/>
                    <pic:cNvPicPr>
                      <a:picLocks noChangeAspect="1" noChangeArrowheads="1"/>
                    </pic:cNvPicPr>
                  </pic:nvPicPr>
                  <pic:blipFill>
                    <a:blip r:embed="rId20"/>
                    <a:srcRect/>
                    <a:stretch>
                      <a:fillRect/>
                    </a:stretch>
                  </pic:blipFill>
                  <pic:spPr bwMode="auto">
                    <a:xfrm>
                      <a:off x="0" y="0"/>
                      <a:ext cx="3133725" cy="381000"/>
                    </a:xfrm>
                    <a:prstGeom prst="rect">
                      <a:avLst/>
                    </a:prstGeom>
                    <a:noFill/>
                    <a:ln w="9525">
                      <a:noFill/>
                      <a:miter lim="800000"/>
                      <a:headEnd/>
                      <a:tailEnd/>
                    </a:ln>
                  </pic:spPr>
                </pic:pic>
              </a:graphicData>
            </a:graphic>
          </wp:inline>
        </w:drawing>
      </w:r>
    </w:p>
    <w:p w:rsidR="00510831" w:rsidRPr="00510831" w:rsidRDefault="00510831" w:rsidP="00510831">
      <w:pPr>
        <w:pStyle w:val="ac"/>
        <w:shd w:val="clear" w:color="auto" w:fill="FFFFFF"/>
        <w:spacing w:before="0" w:beforeAutospacing="0" w:after="135" w:afterAutospacing="0" w:line="300" w:lineRule="atLeast"/>
        <w:jc w:val="both"/>
        <w:rPr>
          <w:color w:val="333333"/>
        </w:rPr>
      </w:pPr>
      <w:r w:rsidRPr="00510831">
        <w:rPr>
          <w:color w:val="333333"/>
        </w:rPr>
        <w:t>4. “Поработаем на ЭВМ”. На доске изображена ЭВМ, которая выполняет все четыре арифметические действия. На табло появилось число 40. Какое число введено в машину?</w:t>
      </w:r>
    </w:p>
    <w:p w:rsidR="00510831" w:rsidRPr="00510831" w:rsidRDefault="00510831" w:rsidP="00510831">
      <w:pPr>
        <w:pStyle w:val="ac"/>
        <w:shd w:val="clear" w:color="auto" w:fill="FFFFFF"/>
        <w:spacing w:before="0" w:beforeAutospacing="0" w:after="135" w:afterAutospacing="0" w:line="300" w:lineRule="atLeast"/>
        <w:jc w:val="center"/>
        <w:rPr>
          <w:color w:val="333333"/>
        </w:rPr>
      </w:pPr>
      <w:r w:rsidRPr="00510831">
        <w:rPr>
          <w:noProof/>
          <w:color w:val="333333"/>
        </w:rPr>
        <w:lastRenderedPageBreak/>
        <w:drawing>
          <wp:inline distT="0" distB="0" distL="0" distR="0">
            <wp:extent cx="4638675" cy="1447800"/>
            <wp:effectExtent l="19050" t="0" r="9525" b="0"/>
            <wp:docPr id="9" name="Рисунок 3" descr="http://xn--i1abbnckbmcl9fb.xn--p1ai/%D1%81%D1%82%D0%B0%D1%82%D1%8C%D0%B8/515765/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n--i1abbnckbmcl9fb.xn--p1ai/%D1%81%D1%82%D0%B0%D1%82%D1%8C%D0%B8/515765/img3.gif"/>
                    <pic:cNvPicPr>
                      <a:picLocks noChangeAspect="1" noChangeArrowheads="1"/>
                    </pic:cNvPicPr>
                  </pic:nvPicPr>
                  <pic:blipFill>
                    <a:blip r:embed="rId21"/>
                    <a:srcRect/>
                    <a:stretch>
                      <a:fillRect/>
                    </a:stretch>
                  </pic:blipFill>
                  <pic:spPr bwMode="auto">
                    <a:xfrm>
                      <a:off x="0" y="0"/>
                      <a:ext cx="4638675" cy="1447800"/>
                    </a:xfrm>
                    <a:prstGeom prst="rect">
                      <a:avLst/>
                    </a:prstGeom>
                    <a:noFill/>
                    <a:ln w="9525">
                      <a:noFill/>
                      <a:miter lim="800000"/>
                      <a:headEnd/>
                      <a:tailEnd/>
                    </a:ln>
                  </pic:spPr>
                </pic:pic>
              </a:graphicData>
            </a:graphic>
          </wp:inline>
        </w:drawing>
      </w:r>
    </w:p>
    <w:p w:rsidR="00510831" w:rsidRPr="00510831" w:rsidRDefault="00510831" w:rsidP="00510831">
      <w:pPr>
        <w:pStyle w:val="ac"/>
        <w:shd w:val="clear" w:color="auto" w:fill="FFFFFF"/>
        <w:spacing w:before="0" w:beforeAutospacing="0" w:after="135" w:afterAutospacing="0" w:line="300" w:lineRule="atLeast"/>
        <w:rPr>
          <w:color w:val="333333"/>
        </w:rPr>
      </w:pPr>
      <w:r w:rsidRPr="00510831">
        <w:rPr>
          <w:color w:val="333333"/>
        </w:rPr>
        <w:t xml:space="preserve">Для </w:t>
      </w:r>
      <w:r>
        <w:rPr>
          <w:color w:val="333333"/>
        </w:rPr>
        <w:t xml:space="preserve">повышения уровня сформированности познавательных универсальных учебных действий и </w:t>
      </w:r>
      <w:r w:rsidRPr="00510831">
        <w:rPr>
          <w:color w:val="333333"/>
        </w:rPr>
        <w:t>более прочного усвоения геометрического материала использую такие задания:</w:t>
      </w:r>
    </w:p>
    <w:p w:rsidR="00510831" w:rsidRPr="00510831" w:rsidRDefault="00510831" w:rsidP="00510831">
      <w:pPr>
        <w:pStyle w:val="ac"/>
        <w:shd w:val="clear" w:color="auto" w:fill="FFFFFF"/>
        <w:spacing w:before="0" w:beforeAutospacing="0" w:after="135" w:afterAutospacing="0" w:line="300" w:lineRule="atLeast"/>
        <w:jc w:val="center"/>
        <w:rPr>
          <w:color w:val="333333"/>
        </w:rPr>
      </w:pPr>
      <w:r w:rsidRPr="00510831">
        <w:rPr>
          <w:noProof/>
          <w:color w:val="333333"/>
        </w:rPr>
        <w:drawing>
          <wp:inline distT="0" distB="0" distL="0" distR="0">
            <wp:extent cx="2009775" cy="1285875"/>
            <wp:effectExtent l="19050" t="0" r="9525" b="0"/>
            <wp:docPr id="4" name="Рисунок 4" descr="http://xn--i1abbnckbmcl9fb.xn--p1ai/%D1%81%D1%82%D0%B0%D1%82%D1%8C%D0%B8/515765/im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xn--i1abbnckbmcl9fb.xn--p1ai/%D1%81%D1%82%D0%B0%D1%82%D1%8C%D0%B8/515765/img4.gif"/>
                    <pic:cNvPicPr>
                      <a:picLocks noChangeAspect="1" noChangeArrowheads="1"/>
                    </pic:cNvPicPr>
                  </pic:nvPicPr>
                  <pic:blipFill>
                    <a:blip r:embed="rId22"/>
                    <a:srcRect/>
                    <a:stretch>
                      <a:fillRect/>
                    </a:stretch>
                  </pic:blipFill>
                  <pic:spPr bwMode="auto">
                    <a:xfrm>
                      <a:off x="0" y="0"/>
                      <a:ext cx="2009775" cy="1285875"/>
                    </a:xfrm>
                    <a:prstGeom prst="rect">
                      <a:avLst/>
                    </a:prstGeom>
                    <a:noFill/>
                    <a:ln w="9525">
                      <a:noFill/>
                      <a:miter lim="800000"/>
                      <a:headEnd/>
                      <a:tailEnd/>
                    </a:ln>
                  </pic:spPr>
                </pic:pic>
              </a:graphicData>
            </a:graphic>
          </wp:inline>
        </w:drawing>
      </w:r>
    </w:p>
    <w:p w:rsidR="00510831" w:rsidRPr="00510831" w:rsidRDefault="00510831" w:rsidP="002C64BD">
      <w:pPr>
        <w:pStyle w:val="ac"/>
        <w:shd w:val="clear" w:color="auto" w:fill="FFFFFF"/>
        <w:spacing w:before="0" w:beforeAutospacing="0" w:after="0" w:afterAutospacing="0" w:line="300" w:lineRule="atLeast"/>
        <w:jc w:val="both"/>
        <w:rPr>
          <w:color w:val="333333"/>
        </w:rPr>
      </w:pPr>
      <w:r w:rsidRPr="00510831">
        <w:rPr>
          <w:color w:val="333333"/>
        </w:rPr>
        <w:t>Из каких фигур состоит рисунок кошки?</w:t>
      </w:r>
      <w:r w:rsidR="00F77B87">
        <w:rPr>
          <w:color w:val="333333"/>
        </w:rPr>
        <w:t xml:space="preserve"> </w:t>
      </w:r>
      <w:r w:rsidRPr="00510831">
        <w:rPr>
          <w:color w:val="333333"/>
        </w:rPr>
        <w:t>Какой фигурой представлено туловище?</w:t>
      </w:r>
    </w:p>
    <w:p w:rsidR="00510831" w:rsidRPr="00510831" w:rsidRDefault="00F77B87" w:rsidP="002C64BD">
      <w:pPr>
        <w:pStyle w:val="ac"/>
        <w:shd w:val="clear" w:color="auto" w:fill="FFFFFF"/>
        <w:spacing w:before="0" w:beforeAutospacing="0" w:after="0" w:afterAutospacing="0" w:line="300" w:lineRule="atLeast"/>
        <w:jc w:val="both"/>
        <w:rPr>
          <w:color w:val="333333"/>
        </w:rPr>
      </w:pPr>
      <w:r>
        <w:rPr>
          <w:color w:val="333333"/>
        </w:rPr>
        <w:tab/>
      </w:r>
      <w:r w:rsidR="00510831" w:rsidRPr="00510831">
        <w:rPr>
          <w:color w:val="333333"/>
        </w:rPr>
        <w:t>Измерить и найти площадь этой фигуры, сумму длин ее сторон.</w:t>
      </w:r>
    </w:p>
    <w:p w:rsidR="00510831" w:rsidRDefault="00510831" w:rsidP="002C64BD">
      <w:pPr>
        <w:pStyle w:val="ac"/>
        <w:shd w:val="clear" w:color="auto" w:fill="FFFFFF"/>
        <w:spacing w:before="0" w:beforeAutospacing="0" w:after="0" w:afterAutospacing="0" w:line="300" w:lineRule="atLeast"/>
        <w:jc w:val="both"/>
        <w:rPr>
          <w:color w:val="333333"/>
        </w:rPr>
      </w:pPr>
      <w:r w:rsidRPr="00510831">
        <w:rPr>
          <w:color w:val="333333"/>
        </w:rPr>
        <w:t>Многие игры и упражнения строю на материале различной трудности, что дает возможность осуществить индивидуальный подход, обеспечить участие в работе учащихся с разным уровнем знаний. Дети при этом чувствуют себя свободно, а поэтому уверенно, и с интересом приступают к выполнению упражнения. Каждый получает карточку с заданием-задачей. Задача у всех одна и та же, но степень помощи в решении для каждого ученика оказывается различной. Так, например, хорошо подготовленным ученикам предлагаю решить задачу по краткой записи, составив выражение, слабо успевающим ученикам — составить задачу по краткой записи и закончить ее решение.</w:t>
      </w:r>
    </w:p>
    <w:p w:rsidR="00F77B87" w:rsidRDefault="00F77B87" w:rsidP="00F77B87">
      <w:pPr>
        <w:shd w:val="clear" w:color="auto" w:fill="FFFFFF"/>
        <w:spacing w:after="135" w:line="300" w:lineRule="atLeast"/>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i/>
          <w:color w:val="333333"/>
          <w:sz w:val="24"/>
          <w:szCs w:val="24"/>
        </w:rPr>
        <w:t>Карточка № 1.</w:t>
      </w:r>
      <w:r>
        <w:rPr>
          <w:rFonts w:ascii="Times New Roman" w:eastAsia="Times New Roman" w:hAnsi="Times New Roman" w:cs="Times New Roman"/>
          <w:i/>
          <w:color w:val="333333"/>
          <w:sz w:val="24"/>
          <w:szCs w:val="24"/>
        </w:rPr>
        <w:t xml:space="preserve"> </w:t>
      </w:r>
      <w:r w:rsidRPr="00F77B87">
        <w:rPr>
          <w:rFonts w:ascii="Times New Roman" w:eastAsia="Times New Roman" w:hAnsi="Times New Roman" w:cs="Times New Roman"/>
          <w:color w:val="333333"/>
          <w:sz w:val="24"/>
          <w:szCs w:val="24"/>
        </w:rPr>
        <w:t>Составь задачу по краткой записи и реши ее, составив по ней выражение</w:t>
      </w:r>
    </w:p>
    <w:tbl>
      <w:tblPr>
        <w:tblStyle w:val="a7"/>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2349"/>
        <w:gridCol w:w="2457"/>
        <w:gridCol w:w="2458"/>
        <w:gridCol w:w="2375"/>
      </w:tblGrid>
      <w:tr w:rsidR="00BE74AE" w:rsidTr="00392A69">
        <w:tc>
          <w:tcPr>
            <w:tcW w:w="2349" w:type="dxa"/>
          </w:tcPr>
          <w:p w:rsidR="00BE74AE" w:rsidRPr="00F77B87" w:rsidRDefault="00BE74AE" w:rsidP="001C46AD">
            <w:pPr>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 </w:t>
            </w:r>
          </w:p>
        </w:tc>
        <w:tc>
          <w:tcPr>
            <w:tcW w:w="2457"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Цена</w:t>
            </w:r>
          </w:p>
        </w:tc>
        <w:tc>
          <w:tcPr>
            <w:tcW w:w="2458"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Количество</w:t>
            </w:r>
          </w:p>
        </w:tc>
        <w:tc>
          <w:tcPr>
            <w:tcW w:w="2375"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Стоимость</w:t>
            </w:r>
          </w:p>
        </w:tc>
      </w:tr>
      <w:tr w:rsidR="00BE74AE" w:rsidTr="00392A69">
        <w:tc>
          <w:tcPr>
            <w:tcW w:w="2349" w:type="dxa"/>
          </w:tcPr>
          <w:p w:rsidR="00BE74AE" w:rsidRPr="00F77B87" w:rsidRDefault="00BE74AE" w:rsidP="001C46AD">
            <w:pPr>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Тетрадь</w:t>
            </w:r>
          </w:p>
          <w:p w:rsidR="00BE74AE" w:rsidRPr="00F77B87" w:rsidRDefault="00BE74AE" w:rsidP="001C46AD">
            <w:pPr>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Блокнот</w:t>
            </w:r>
          </w:p>
        </w:tc>
        <w:tc>
          <w:tcPr>
            <w:tcW w:w="2457"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Одинаковая</w:t>
            </w:r>
          </w:p>
        </w:tc>
        <w:tc>
          <w:tcPr>
            <w:tcW w:w="2458"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20 шт.</w:t>
            </w:r>
          </w:p>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8 шт</w:t>
            </w:r>
          </w:p>
        </w:tc>
        <w:tc>
          <w:tcPr>
            <w:tcW w:w="2375"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З р.</w:t>
            </w:r>
          </w:p>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w:t>
            </w:r>
          </w:p>
        </w:tc>
      </w:tr>
    </w:tbl>
    <w:p w:rsidR="00F77B87" w:rsidRDefault="00F77B87" w:rsidP="00F77B87">
      <w:pPr>
        <w:shd w:val="clear" w:color="auto" w:fill="FFFFFF"/>
        <w:spacing w:after="135" w:line="300" w:lineRule="atLeast"/>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i/>
          <w:color w:val="333333"/>
          <w:sz w:val="24"/>
          <w:szCs w:val="24"/>
        </w:rPr>
        <w:t>Карточка № 2.</w:t>
      </w:r>
      <w:r>
        <w:rPr>
          <w:rFonts w:ascii="Times New Roman" w:eastAsia="Times New Roman" w:hAnsi="Times New Roman" w:cs="Times New Roman"/>
          <w:i/>
          <w:color w:val="333333"/>
          <w:sz w:val="24"/>
          <w:szCs w:val="24"/>
        </w:rPr>
        <w:t xml:space="preserve"> </w:t>
      </w:r>
      <w:r w:rsidRPr="00F77B87">
        <w:rPr>
          <w:rFonts w:ascii="Times New Roman" w:eastAsia="Times New Roman" w:hAnsi="Times New Roman" w:cs="Times New Roman"/>
          <w:color w:val="333333"/>
          <w:sz w:val="24"/>
          <w:szCs w:val="24"/>
        </w:rPr>
        <w:t>Составь задачу по краткой записи и закончи ее решение.</w:t>
      </w:r>
    </w:p>
    <w:tbl>
      <w:tblPr>
        <w:tblStyle w:val="a7"/>
        <w:tblW w:w="0" w:type="auto"/>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2349"/>
        <w:gridCol w:w="2457"/>
        <w:gridCol w:w="2458"/>
        <w:gridCol w:w="2375"/>
      </w:tblGrid>
      <w:tr w:rsidR="00BE74AE" w:rsidRPr="00F77B87" w:rsidTr="00392A69">
        <w:tc>
          <w:tcPr>
            <w:tcW w:w="2349" w:type="dxa"/>
          </w:tcPr>
          <w:p w:rsidR="00BE74AE" w:rsidRPr="00F77B87" w:rsidRDefault="00BE74AE" w:rsidP="001C46AD">
            <w:pPr>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 </w:t>
            </w:r>
          </w:p>
        </w:tc>
        <w:tc>
          <w:tcPr>
            <w:tcW w:w="2457"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Цена</w:t>
            </w:r>
          </w:p>
        </w:tc>
        <w:tc>
          <w:tcPr>
            <w:tcW w:w="2458"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Количество</w:t>
            </w:r>
          </w:p>
        </w:tc>
        <w:tc>
          <w:tcPr>
            <w:tcW w:w="2375"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Стоимость</w:t>
            </w:r>
          </w:p>
        </w:tc>
      </w:tr>
      <w:tr w:rsidR="00BE74AE" w:rsidRPr="00F77B87" w:rsidTr="00392A69">
        <w:tc>
          <w:tcPr>
            <w:tcW w:w="2349" w:type="dxa"/>
          </w:tcPr>
          <w:p w:rsidR="00BE74AE" w:rsidRPr="00F77B87" w:rsidRDefault="00BE74AE" w:rsidP="001C46AD">
            <w:pPr>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Тетрадь</w:t>
            </w:r>
          </w:p>
          <w:p w:rsidR="00BE74AE" w:rsidRPr="00F77B87" w:rsidRDefault="00BE74AE" w:rsidP="001C46AD">
            <w:pPr>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Блокнот</w:t>
            </w:r>
          </w:p>
        </w:tc>
        <w:tc>
          <w:tcPr>
            <w:tcW w:w="2457"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Одинаковая</w:t>
            </w:r>
          </w:p>
        </w:tc>
        <w:tc>
          <w:tcPr>
            <w:tcW w:w="2458"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20 шт.</w:t>
            </w:r>
          </w:p>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8 шт</w:t>
            </w:r>
          </w:p>
        </w:tc>
        <w:tc>
          <w:tcPr>
            <w:tcW w:w="2375" w:type="dxa"/>
          </w:tcPr>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З р.</w:t>
            </w:r>
          </w:p>
          <w:p w:rsidR="00BE74AE" w:rsidRPr="00F77B87" w:rsidRDefault="00BE74AE" w:rsidP="00BE74AE">
            <w:pPr>
              <w:jc w:val="center"/>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w:t>
            </w:r>
          </w:p>
        </w:tc>
      </w:tr>
    </w:tbl>
    <w:p w:rsidR="00F77B87" w:rsidRPr="00F77B87" w:rsidRDefault="00F77B87" w:rsidP="00F77B87">
      <w:pPr>
        <w:shd w:val="clear" w:color="auto" w:fill="FFFFFF"/>
        <w:spacing w:after="135" w:line="300" w:lineRule="atLeast"/>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1) 300:20= 14к. - цена тетради</w:t>
      </w:r>
    </w:p>
    <w:p w:rsidR="00F77B87" w:rsidRPr="00F77B87" w:rsidRDefault="00F77B87" w:rsidP="00F77B87">
      <w:pPr>
        <w:shd w:val="clear" w:color="auto" w:fill="FFFFFF"/>
        <w:spacing w:after="135" w:line="300" w:lineRule="atLeast"/>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2) Для активизации познавательной деятельности детей применяю различные карточки. Например, при закреплении состава чисел использую натуральный ряд чисел.</w:t>
      </w:r>
    </w:p>
    <w:p w:rsidR="00F77B87" w:rsidRPr="00F77B87" w:rsidRDefault="00F77B87" w:rsidP="00F77B87">
      <w:pPr>
        <w:shd w:val="clear" w:color="auto" w:fill="FFFFFF"/>
        <w:spacing w:after="135" w:line="300" w:lineRule="atLeast"/>
        <w:jc w:val="cente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3371850" cy="745055"/>
            <wp:effectExtent l="19050" t="0" r="0" b="0"/>
            <wp:docPr id="41" name="Рисунок 2" descr="http://xn--i1abbnckbmcl9fb.xn--p1ai/%D1%81%D1%82%D0%B0%D1%82%D1%8C%D0%B8/515765/im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i1abbnckbmcl9fb.xn--p1ai/%D1%81%D1%82%D0%B0%D1%82%D1%8C%D0%B8/515765/img5.gif"/>
                    <pic:cNvPicPr>
                      <a:picLocks noChangeAspect="1" noChangeArrowheads="1"/>
                    </pic:cNvPicPr>
                  </pic:nvPicPr>
                  <pic:blipFill>
                    <a:blip r:embed="rId23"/>
                    <a:srcRect/>
                    <a:stretch>
                      <a:fillRect/>
                    </a:stretch>
                  </pic:blipFill>
                  <pic:spPr bwMode="auto">
                    <a:xfrm>
                      <a:off x="0" y="0"/>
                      <a:ext cx="3385446" cy="748059"/>
                    </a:xfrm>
                    <a:prstGeom prst="rect">
                      <a:avLst/>
                    </a:prstGeom>
                    <a:noFill/>
                    <a:ln w="9525">
                      <a:noFill/>
                      <a:miter lim="800000"/>
                      <a:headEnd/>
                      <a:tailEnd/>
                    </a:ln>
                  </pic:spPr>
                </pic:pic>
              </a:graphicData>
            </a:graphic>
          </wp:inline>
        </w:drawing>
      </w:r>
    </w:p>
    <w:p w:rsidR="00F77B87" w:rsidRPr="00F77B87" w:rsidRDefault="00F77B87" w:rsidP="00F77B87">
      <w:pPr>
        <w:shd w:val="clear" w:color="auto" w:fill="FFFFFF"/>
        <w:spacing w:after="0" w:line="240" w:lineRule="auto"/>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Ставя указательные пальчики на числа, составляющие в сумме число 7, и передвигая пальчики к центру, дети хором говорят:</w:t>
      </w:r>
    </w:p>
    <w:p w:rsidR="00F77B87" w:rsidRPr="00F77B87" w:rsidRDefault="00F77B87" w:rsidP="00F77B87">
      <w:pPr>
        <w:shd w:val="clear" w:color="auto" w:fill="FFFFFF"/>
        <w:spacing w:after="0" w:line="240" w:lineRule="auto"/>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7 да 0 - 7</w:t>
      </w:r>
    </w:p>
    <w:p w:rsidR="00F77B87" w:rsidRPr="00F77B87" w:rsidRDefault="00F77B87" w:rsidP="00F77B87">
      <w:pPr>
        <w:shd w:val="clear" w:color="auto" w:fill="FFFFFF"/>
        <w:spacing w:after="0" w:line="240" w:lineRule="auto"/>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6 да 1 - 7</w:t>
      </w:r>
    </w:p>
    <w:p w:rsidR="00F77B87" w:rsidRPr="00F77B87" w:rsidRDefault="00F77B87" w:rsidP="00F77B87">
      <w:pPr>
        <w:shd w:val="clear" w:color="auto" w:fill="FFFFFF"/>
        <w:spacing w:after="0" w:line="240" w:lineRule="auto"/>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5 да 2 - 7</w:t>
      </w:r>
    </w:p>
    <w:p w:rsidR="00F77B87" w:rsidRPr="00F77B87" w:rsidRDefault="00F77B87" w:rsidP="00F77B87">
      <w:pPr>
        <w:shd w:val="clear" w:color="auto" w:fill="FFFFFF"/>
        <w:spacing w:after="0" w:line="240" w:lineRule="auto"/>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4 да 3 - 7</w:t>
      </w:r>
    </w:p>
    <w:p w:rsidR="00F77B87" w:rsidRPr="00F77B87" w:rsidRDefault="00F77B87" w:rsidP="00F77B87">
      <w:pPr>
        <w:shd w:val="clear" w:color="auto" w:fill="FFFFFF"/>
        <w:spacing w:after="0" w:line="240" w:lineRule="auto"/>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lastRenderedPageBreak/>
        <w:t>Активизировать внимание детей при отработке знания состава чисел в пределах 10 также помогает следующий ряд чисел</w:t>
      </w:r>
    </w:p>
    <w:p w:rsidR="00F77B87" w:rsidRPr="00F77B87" w:rsidRDefault="00F77B87" w:rsidP="00F77B87">
      <w:pPr>
        <w:shd w:val="clear" w:color="auto" w:fill="FFFFFF"/>
        <w:spacing w:after="135" w:line="300" w:lineRule="atLeast"/>
        <w:jc w:val="center"/>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4333875" cy="923135"/>
            <wp:effectExtent l="19050" t="0" r="9525" b="0"/>
            <wp:docPr id="40" name="Рисунок 3" descr="http://xn--i1abbnckbmcl9fb.xn--p1ai/%D1%81%D1%82%D0%B0%D1%82%D1%8C%D0%B8/515765/img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n--i1abbnckbmcl9fb.xn--p1ai/%D1%81%D1%82%D0%B0%D1%82%D1%8C%D0%B8/515765/img8.gif"/>
                    <pic:cNvPicPr>
                      <a:picLocks noChangeAspect="1" noChangeArrowheads="1"/>
                    </pic:cNvPicPr>
                  </pic:nvPicPr>
                  <pic:blipFill>
                    <a:blip r:embed="rId24"/>
                    <a:srcRect/>
                    <a:stretch>
                      <a:fillRect/>
                    </a:stretch>
                  </pic:blipFill>
                  <pic:spPr bwMode="auto">
                    <a:xfrm>
                      <a:off x="0" y="0"/>
                      <a:ext cx="4342274" cy="924924"/>
                    </a:xfrm>
                    <a:prstGeom prst="rect">
                      <a:avLst/>
                    </a:prstGeom>
                    <a:noFill/>
                    <a:ln w="9525">
                      <a:noFill/>
                      <a:miter lim="800000"/>
                      <a:headEnd/>
                      <a:tailEnd/>
                    </a:ln>
                  </pic:spPr>
                </pic:pic>
              </a:graphicData>
            </a:graphic>
          </wp:inline>
        </w:drawing>
      </w:r>
    </w:p>
    <w:p w:rsidR="00F77B87" w:rsidRPr="00F77B87" w:rsidRDefault="00F77B87" w:rsidP="00F77B87">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F77B87">
        <w:rPr>
          <w:rFonts w:ascii="Times New Roman" w:eastAsia="Times New Roman" w:hAnsi="Times New Roman" w:cs="Times New Roman"/>
          <w:color w:val="333333"/>
          <w:sz w:val="24"/>
          <w:szCs w:val="24"/>
        </w:rPr>
        <w:t>Применение различных приемов проведения устного счета, использование элементов игры, соревнования, несложных наглядных пособий делают учебный процесс более интересным, дети чаще проявляют активность, находчивость, сообразительность и добиваются порой самых высоких для себя результатов.</w:t>
      </w:r>
    </w:p>
    <w:p w:rsidR="00F77B87" w:rsidRPr="00F77B87" w:rsidRDefault="00F77B87" w:rsidP="00F77B87">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F77B87">
        <w:rPr>
          <w:rFonts w:ascii="Times New Roman" w:eastAsia="Times New Roman" w:hAnsi="Times New Roman" w:cs="Times New Roman"/>
          <w:color w:val="333333"/>
          <w:sz w:val="24"/>
          <w:szCs w:val="24"/>
        </w:rPr>
        <w:t>Одним из путей активизации познавательной деятельности учащихся считаю установление связи изучаемого материала с окружающей детей действительностью. Многие задачи содержат познавательные вопросы, требующие не только выполнения простейших арифметических действий, но и проявления элементарных исследовательских качеств (Приложение № 1). Например: “Доярка надоила от б коров по 12</w:t>
      </w:r>
      <w:r w:rsidR="00BE74AE">
        <w:rPr>
          <w:rFonts w:ascii="Times New Roman" w:eastAsia="Times New Roman" w:hAnsi="Times New Roman" w:cs="Times New Roman"/>
          <w:color w:val="333333"/>
          <w:sz w:val="24"/>
          <w:szCs w:val="24"/>
        </w:rPr>
        <w:t xml:space="preserve"> </w:t>
      </w:r>
      <w:r w:rsidRPr="00F77B87">
        <w:rPr>
          <w:rFonts w:ascii="Times New Roman" w:eastAsia="Times New Roman" w:hAnsi="Times New Roman" w:cs="Times New Roman"/>
          <w:color w:val="333333"/>
          <w:sz w:val="24"/>
          <w:szCs w:val="24"/>
        </w:rPr>
        <w:t>л молока от каждой. Поместится ли это молоко в два бидона ёмкостью по 32л каждый?”. Для ответа учащиеся под моим руководством должны произвести сопоставление найденных ими (а не данных в условии задачи) двух величин: количества полученного молока от всех коров и общей емкости бидонов.</w:t>
      </w:r>
    </w:p>
    <w:p w:rsidR="00F77B87" w:rsidRPr="00F77B87" w:rsidRDefault="00F77B87" w:rsidP="00F77B87">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F77B87">
        <w:rPr>
          <w:rFonts w:ascii="Times New Roman" w:eastAsia="Times New Roman" w:hAnsi="Times New Roman" w:cs="Times New Roman"/>
          <w:color w:val="333333"/>
          <w:sz w:val="24"/>
          <w:szCs w:val="24"/>
        </w:rPr>
        <w:t>Или такая задача: “Брату 12 лет, а сестре 10 лет. На сколько лет брат старше сестры? На сколько лет сестра младше брата?”. Ставлю дополнительный вопрос: “А через три года, на сколько лет брат будет старше сестры?”. Вопрос позволяет выяснить постоянство отношений “старше-моложе”, повышает интерес к задаче, делает ее значимой в практическом плане, познавательной.</w:t>
      </w:r>
    </w:p>
    <w:p w:rsidR="00F77B87" w:rsidRPr="00F77B87" w:rsidRDefault="00F77B87" w:rsidP="00F77B87">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F77B87">
        <w:rPr>
          <w:rFonts w:ascii="Times New Roman" w:eastAsia="Times New Roman" w:hAnsi="Times New Roman" w:cs="Times New Roman"/>
          <w:color w:val="333333"/>
          <w:sz w:val="24"/>
          <w:szCs w:val="24"/>
        </w:rPr>
        <w:t>Задачи на движение представляют собой тот благодатный материал, который может служить прекрасным средством развития мышления учащихся. При работе над задачами, связанными с нахождением места встречи двух движущихся одновременно навстречу друг другу тел сначала выясняю, ближе к какому пункту произойдет встреча и почему. Иногда достаточно ясно говорится, что одно тело прошло до встречи определенный путь, а другое - на несколько метров больше (или меньше). В этом случае флажок, обозначающий место встречи, ставят ближе к первому (левому) концу отрезка, изображающего путь, пройденный двумя телами.</w:t>
      </w:r>
    </w:p>
    <w:p w:rsid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Постановка дополнительных вопросов познавательного характера к задачам не только помогает детям в решении, но и усиливает практическое содержание задач, способствует выработке умения применять полученные знания в жизни, на практике. Кроме того, такая работа повышает эффективность самого процесса обучения решению задач.</w:t>
      </w:r>
    </w:p>
    <w:p w:rsidR="008C64F5" w:rsidRPr="008C64F5" w:rsidRDefault="008C64F5" w:rsidP="008C64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C64F5">
        <w:rPr>
          <w:rFonts w:ascii="Times New Roman" w:hAnsi="Times New Roman" w:cs="Times New Roman"/>
          <w:sz w:val="24"/>
          <w:szCs w:val="24"/>
        </w:rPr>
        <w:t xml:space="preserve">На уроках математики использую </w:t>
      </w:r>
      <w:r w:rsidRPr="008C64F5">
        <w:rPr>
          <w:rFonts w:ascii="Times New Roman" w:hAnsi="Times New Roman" w:cs="Times New Roman"/>
          <w:b/>
          <w:sz w:val="24"/>
          <w:szCs w:val="24"/>
        </w:rPr>
        <w:t>схемы-опоры</w:t>
      </w:r>
      <w:r w:rsidRPr="008C64F5">
        <w:rPr>
          <w:rFonts w:ascii="Times New Roman" w:hAnsi="Times New Roman" w:cs="Times New Roman"/>
          <w:sz w:val="24"/>
          <w:szCs w:val="24"/>
        </w:rPr>
        <w:t xml:space="preserve"> для решения различных видов задач. Такие схемы хорошо использовать при составлении краткой записи. В зависимости от условия задачи она видоизменяется самим учеником. Использование данных схем приносит результаты. </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ab/>
      </w:r>
      <w:r w:rsidR="00F77B87" w:rsidRPr="00F77B87">
        <w:rPr>
          <w:rFonts w:ascii="Times New Roman" w:eastAsia="Times New Roman" w:hAnsi="Times New Roman" w:cs="Times New Roman"/>
          <w:b/>
          <w:bCs/>
          <w:color w:val="333333"/>
          <w:sz w:val="24"/>
          <w:szCs w:val="24"/>
        </w:rPr>
        <w:t>Выполнение заданий нестандартного характера</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Говорят, что заставить учиться нельзя, учебой надо увлечь. И это совершенно справедливо. Настоящее сотрудничество учителя и ученика возможно лишь при условии, что ученик будет хотеть делать то, что желает учитель.</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Чтобы активизировать познавательную деятельность детей при выполнении ими вычислительных упражнений я часто использую задания нестандартного характера; они стимулируют работу учащихся над математическим материалом.</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 xml:space="preserve">Содержание учебного материала раскрывается в учебнике “Математика” И. Аргинской посредством нестандартных заданий, предусматривающих использование сравнений, сопоставлений, анализа, синтеза, выявление общего и различного, включение упражнений на группировку и классификацию, систематизацию знаний, рассматривание заданий с многовариантными решениями. Такого рода нестандартные задания способствуют развитию познавательной активности мышления учащихся и формированию вычислительных навыков. Структура курса математики по системе Л.В. Занкова позволила </w:t>
      </w:r>
      <w:r w:rsidR="00F77B87" w:rsidRPr="00F77B87">
        <w:rPr>
          <w:rFonts w:ascii="Times New Roman" w:eastAsia="Times New Roman" w:hAnsi="Times New Roman" w:cs="Times New Roman"/>
          <w:color w:val="333333"/>
          <w:sz w:val="24"/>
          <w:szCs w:val="24"/>
        </w:rPr>
        <w:lastRenderedPageBreak/>
        <w:t>перейти от многократного повторения, использования большого числа тренировочных упражнений, свойственных традиционному обучению, - к установлению разнообразных связей изучаемых понятий, включению их в систему знаний и формированию более прочных вычислительных навыков.</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Выполнение нестандартных заданий, осуществляет глубокую всестороннюю связь в изучении арифметического, алгебраического и геометрического материала, обеспечивает разностороннюю самостоятельную мыслительную деятельность учащихся, способствует развитию познавательной активности, будит интерес к изучению математики, способствует удовлетворению детской любознательности, расширяет кругозор в различных областях элементарной математики, содействует развитию у детей математической речи, умелому использованию символики, правильному применению математической терминологии, умению делать выводы и обобщения, обосновывать свои мысли.</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b/>
          <w:bCs/>
          <w:color w:val="333333"/>
          <w:sz w:val="24"/>
          <w:szCs w:val="24"/>
        </w:rPr>
        <w:t>Виды нетрадиционных заданий по математике в системе развивающего обучения</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sidRPr="001355FF">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u w:val="single"/>
        </w:rPr>
        <w:t>Задания с использованием сравнений</w:t>
      </w:r>
      <w:r w:rsidR="00F77B87" w:rsidRPr="00F77B87">
        <w:rPr>
          <w:rFonts w:ascii="Times New Roman" w:eastAsia="Times New Roman" w:hAnsi="Times New Roman" w:cs="Times New Roman"/>
          <w:color w:val="333333"/>
          <w:sz w:val="24"/>
          <w:szCs w:val="24"/>
        </w:rPr>
        <w:t>.</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Для активизации познавательной деятельности учащихся при формировании вычислительных навыков я в системе использую метод наблюдений. В процессе наблюдения учащиеся сравнивают, анализируют, делают выводы. Полученные таким образом знания являются более осознанными и тем самым лучше усваиваются.</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В качестве примера рассмотрим изучение такого вопроса, как изменение суммы в зависимости от изменения одного из слагаемых. В основе познания учениками данной зависимости лежит прием сравнения.</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Я предлагаю решить примеры и сравнить их.</w:t>
      </w:r>
    </w:p>
    <w:tbl>
      <w:tblPr>
        <w:tblW w:w="0" w:type="auto"/>
        <w:tblCellMar>
          <w:top w:w="105" w:type="dxa"/>
          <w:left w:w="105" w:type="dxa"/>
          <w:bottom w:w="105" w:type="dxa"/>
          <w:right w:w="105" w:type="dxa"/>
        </w:tblCellMar>
        <w:tblLook w:val="04A0"/>
      </w:tblPr>
      <w:tblGrid>
        <w:gridCol w:w="646"/>
        <w:gridCol w:w="646"/>
      </w:tblGrid>
      <w:tr w:rsidR="00F77B87" w:rsidRPr="00F77B87" w:rsidTr="00F77B87">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2 + 1</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2 + 2</w:t>
            </w:r>
          </w:p>
        </w:tc>
      </w:tr>
    </w:tbl>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Ставлю вопросы, обращая внимание учеников на то, что в одном и другом примере стоит знак “+”, а первые слагаемые одинаковы. Эти примеры схожи. Затем выявляются различия: в первом примере второе слагаемое равно 1, во втором 2, сумма в первом примере равна 3, а во втором - 4. Учащиеся отмечают, что во втором примере прибавляем большее (2 больше 1), поэтому и получаем большую сумму.</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Переходя к сравнению выражений, я видоизменяю данную работу. Подбираю такие выражения, в которых ученики смогут усмотреть различные признаки различия и сходства.</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На доске записаны примеры:</w:t>
      </w:r>
    </w:p>
    <w:tbl>
      <w:tblPr>
        <w:tblW w:w="0" w:type="auto"/>
        <w:tblCellMar>
          <w:top w:w="105" w:type="dxa"/>
          <w:left w:w="105" w:type="dxa"/>
          <w:bottom w:w="105" w:type="dxa"/>
          <w:right w:w="105" w:type="dxa"/>
        </w:tblCellMar>
        <w:tblLook w:val="04A0"/>
      </w:tblPr>
      <w:tblGrid>
        <w:gridCol w:w="706"/>
        <w:gridCol w:w="706"/>
        <w:gridCol w:w="650"/>
        <w:gridCol w:w="706"/>
        <w:gridCol w:w="650"/>
        <w:gridCol w:w="650"/>
      </w:tblGrid>
      <w:tr w:rsidR="00F77B87" w:rsidRPr="00F77B87" w:rsidTr="00F77B87">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5 + 3,</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4 + 3,</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8 - 3,</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6 + 3,</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7 - 3,</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9 - 3.</w:t>
            </w:r>
          </w:p>
        </w:tc>
      </w:tr>
    </w:tbl>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Я предлагаю угадать сходство или различие записанных выражений. Ученики обычно указывают такие признаки сходства, как знак действия, затем обращают внимание на то, что в первой группе прибавляется число 3, а во второй - вычитается число 3. Затем ставлю вопрос: “Что произойдет с ответами примеров в первой группе и во второй? Почему ответы в первой группе больше, чем ответы во второй?”.</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Очень полезно, на мой взгляд, такое задание:</w:t>
      </w:r>
    </w:p>
    <w:tbl>
      <w:tblPr>
        <w:tblW w:w="0" w:type="auto"/>
        <w:tblCellMar>
          <w:top w:w="105" w:type="dxa"/>
          <w:left w:w="105" w:type="dxa"/>
          <w:bottom w:w="105" w:type="dxa"/>
          <w:right w:w="105" w:type="dxa"/>
        </w:tblCellMar>
        <w:tblLook w:val="04A0"/>
      </w:tblPr>
      <w:tblGrid>
        <w:gridCol w:w="706"/>
        <w:gridCol w:w="706"/>
        <w:gridCol w:w="706"/>
        <w:gridCol w:w="706"/>
        <w:gridCol w:w="706"/>
        <w:gridCol w:w="706"/>
      </w:tblGrid>
      <w:tr w:rsidR="00F77B87" w:rsidRPr="00F77B87" w:rsidTr="00F77B87">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1 + 1,</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2 + 1,</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3 + 1,</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4 + 1,</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6 + 1,</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7 + 1.</w:t>
            </w:r>
          </w:p>
        </w:tc>
      </w:tr>
    </w:tbl>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Что вы заметили в данных примерах?</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Ученики должны обратить внимание не только на тот факт, что во всех примерах знак “+” и второе слагаемое равно 1, но и на то, что последовательность 1, 2, 3, 4, ... нарушена, т.к. пропущен пример 5 + 1.</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Подобные задания способствуют развитию математической наблюдательности учеников, их умению видеть сходства и различия, выявлять определенные закономерности. В процессе выполнения таких заданий уясняется смысл понятия “сравнить”.</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sidRPr="001355FF">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u w:val="single"/>
        </w:rPr>
        <w:t>Проблемное обучение</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 xml:space="preserve">Поиски путей активизации познавательной деятельности учащихся привели к идее проблемного обучения. Наибольшее применение в условиях начальных классов получило использование проблемного обучения в добыче знаний и привлечение учеников к познавательному поиску на различных этапах изложения знаний. Умение детьми самостоятельно делать вывод, тесно связано с такими операциями, как анализ, синтез, сравнение и обобщение. Работа, направленная на развитие у младших школьников </w:t>
      </w:r>
      <w:r w:rsidR="00F77B87" w:rsidRPr="00F77B87">
        <w:rPr>
          <w:rFonts w:ascii="Times New Roman" w:eastAsia="Times New Roman" w:hAnsi="Times New Roman" w:cs="Times New Roman"/>
          <w:color w:val="333333"/>
          <w:sz w:val="24"/>
          <w:szCs w:val="24"/>
        </w:rPr>
        <w:lastRenderedPageBreak/>
        <w:t>способности делать самостоятельно выводы, должна осуществляться на различных этапах обучения, в частности, на этапе ознакомления с новым материалом.</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Вот пример ознакомления первоклассников с вычислительным приемом для случая 30 - 6. Перед ознакомлением с новым материалом ставится проблема. Для этого используется сравнение известного первоклассникам случая вычитания 58 - 7 с новым случаем 50 - 7.</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Дети рассуждают: “В числе 58 содержится 8 отдельных единиц, поэтому 7 единиц удобно вычитать из 8. Число 50 - это 5 десятков, в нем нет отдельных единиц, значит вычитать 7 из 50 так же, как из 58, нельзя”. Некоторые ученики самостоятельно начинают “собирать” вычислительный прием по частям, используя имеющиеся на доске решения:</w:t>
      </w:r>
    </w:p>
    <w:tbl>
      <w:tblPr>
        <w:tblW w:w="0" w:type="auto"/>
        <w:tblCellMar>
          <w:top w:w="105" w:type="dxa"/>
          <w:left w:w="105" w:type="dxa"/>
          <w:bottom w:w="105" w:type="dxa"/>
          <w:right w:w="105" w:type="dxa"/>
        </w:tblCellMar>
        <w:tblLook w:val="04A0"/>
      </w:tblPr>
      <w:tblGrid>
        <w:gridCol w:w="1381"/>
        <w:gridCol w:w="1366"/>
        <w:gridCol w:w="1366"/>
      </w:tblGrid>
      <w:tr w:rsidR="00F77B87" w:rsidRPr="00F77B87" w:rsidTr="00F77B87">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50 = 40 + 10</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(40 + 10) - 7</w:t>
            </w:r>
          </w:p>
        </w:tc>
        <w:tc>
          <w:tcPr>
            <w:tcW w:w="0" w:type="auto"/>
            <w:shd w:val="clear" w:color="auto" w:fill="auto"/>
            <w:tcMar>
              <w:top w:w="75" w:type="dxa"/>
              <w:left w:w="75" w:type="dxa"/>
              <w:bottom w:w="75" w:type="dxa"/>
              <w:right w:w="75" w:type="dxa"/>
            </w:tcMar>
            <w:hideMark/>
          </w:tcPr>
          <w:p w:rsidR="00F77B87" w:rsidRPr="00F77B87" w:rsidRDefault="00F77B87" w:rsidP="001355FF">
            <w:pPr>
              <w:spacing w:after="0" w:line="240" w:lineRule="auto"/>
              <w:jc w:val="both"/>
              <w:rPr>
                <w:rFonts w:ascii="Times New Roman" w:eastAsia="Times New Roman" w:hAnsi="Times New Roman" w:cs="Times New Roman"/>
                <w:sz w:val="24"/>
                <w:szCs w:val="24"/>
              </w:rPr>
            </w:pPr>
            <w:r w:rsidRPr="00F77B87">
              <w:rPr>
                <w:rFonts w:ascii="Times New Roman" w:eastAsia="Times New Roman" w:hAnsi="Times New Roman" w:cs="Times New Roman"/>
                <w:sz w:val="24"/>
                <w:szCs w:val="24"/>
              </w:rPr>
              <w:t>40 + (10 - 7)</w:t>
            </w:r>
          </w:p>
        </w:tc>
      </w:tr>
    </w:tbl>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На этапе закрепления необходимо раскрыть новый материал в сравнении со сходным случаем сложения, подбирая упражнения так, чтобы создать условия для сопоставления и противопоставления. Эта работа направлена на углубление понимания учащимся, как нового способа вычитания, так и усвоенного ранее приема сложения, и предупреждает их смещение.</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Например, предлагаю решить следующие два примера и сравнить их решения:</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60 – 8 = 50 + (10 - 8) = 52</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60 + 8 = 68</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Вывод: для вычитания из круглых десятков нескольких единиц достаточно выделить один десяток, из него вычесть единицы и то, что получилось, прибавить к оставшимся десяткам.</w:t>
      </w:r>
    </w:p>
    <w:p w:rsidR="00F77B87" w:rsidRPr="00F77B87" w:rsidRDefault="00F77B87" w:rsidP="001355FF">
      <w:p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 xml:space="preserve">Аналогичные приемы работы </w:t>
      </w:r>
      <w:r w:rsidR="001355FF">
        <w:rPr>
          <w:rFonts w:ascii="Times New Roman" w:eastAsia="Times New Roman" w:hAnsi="Times New Roman" w:cs="Times New Roman"/>
          <w:color w:val="333333"/>
          <w:sz w:val="24"/>
          <w:szCs w:val="24"/>
        </w:rPr>
        <w:t xml:space="preserve">повышают уровень сформированности познавательных УУД, их </w:t>
      </w:r>
      <w:r w:rsidRPr="00F77B87">
        <w:rPr>
          <w:rFonts w:ascii="Times New Roman" w:eastAsia="Times New Roman" w:hAnsi="Times New Roman" w:cs="Times New Roman"/>
          <w:color w:val="333333"/>
          <w:sz w:val="24"/>
          <w:szCs w:val="24"/>
        </w:rPr>
        <w:t xml:space="preserve">использую </w:t>
      </w:r>
      <w:r w:rsidR="001355FF">
        <w:rPr>
          <w:rFonts w:ascii="Times New Roman" w:eastAsia="Times New Roman" w:hAnsi="Times New Roman" w:cs="Times New Roman"/>
          <w:color w:val="333333"/>
          <w:sz w:val="24"/>
          <w:szCs w:val="24"/>
        </w:rPr>
        <w:t xml:space="preserve">и </w:t>
      </w:r>
      <w:r w:rsidRPr="00F77B87">
        <w:rPr>
          <w:rFonts w:ascii="Times New Roman" w:eastAsia="Times New Roman" w:hAnsi="Times New Roman" w:cs="Times New Roman"/>
          <w:color w:val="333333"/>
          <w:sz w:val="24"/>
          <w:szCs w:val="24"/>
        </w:rPr>
        <w:t>при знакомстве с другими вычислительными приемами сложения и вычитания в пределах 100.</w:t>
      </w:r>
    </w:p>
    <w:p w:rsidR="00F77B87" w:rsidRPr="00F77B87" w:rsidRDefault="001355FF"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Развивающие занятия строю</w:t>
      </w:r>
      <w:r w:rsidR="00F77B87" w:rsidRPr="00F77B87">
        <w:rPr>
          <w:rFonts w:ascii="Times New Roman" w:eastAsia="Times New Roman" w:hAnsi="Times New Roman" w:cs="Times New Roman"/>
          <w:color w:val="333333"/>
          <w:sz w:val="24"/>
          <w:szCs w:val="24"/>
        </w:rPr>
        <w:t xml:space="preserve"> так, что один вид деятельности сменяется другим. Это позволяет сделать работу динамичной и менее утомительной.</w:t>
      </w:r>
    </w:p>
    <w:p w:rsidR="001F31EC" w:rsidRPr="00F77B87" w:rsidRDefault="001F31EC" w:rsidP="001355FF">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F77B87" w:rsidRPr="00F77B87">
        <w:rPr>
          <w:rFonts w:ascii="Times New Roman" w:eastAsia="Times New Roman" w:hAnsi="Times New Roman" w:cs="Times New Roman"/>
          <w:color w:val="333333"/>
          <w:sz w:val="24"/>
          <w:szCs w:val="24"/>
        </w:rPr>
        <w:t xml:space="preserve">Развивающий характер </w:t>
      </w:r>
      <w:r>
        <w:rPr>
          <w:rFonts w:ascii="Times New Roman" w:eastAsia="Times New Roman" w:hAnsi="Times New Roman" w:cs="Times New Roman"/>
          <w:color w:val="333333"/>
          <w:sz w:val="24"/>
          <w:szCs w:val="24"/>
        </w:rPr>
        <w:t xml:space="preserve">заданий такого рода </w:t>
      </w:r>
      <w:r w:rsidR="00F77B87" w:rsidRPr="00F77B87">
        <w:rPr>
          <w:rFonts w:ascii="Times New Roman" w:eastAsia="Times New Roman" w:hAnsi="Times New Roman" w:cs="Times New Roman"/>
          <w:color w:val="333333"/>
          <w:sz w:val="24"/>
          <w:szCs w:val="24"/>
        </w:rPr>
        <w:t>позволяет решить образовательные задачи по следующим направлениям:</w:t>
      </w:r>
    </w:p>
    <w:p w:rsidR="001F31EC" w:rsidRPr="001F31EC" w:rsidRDefault="001F31EC" w:rsidP="008E07AE">
      <w:pPr>
        <w:numPr>
          <w:ilvl w:val="0"/>
          <w:numId w:val="63"/>
        </w:numPr>
        <w:shd w:val="clear" w:color="auto" w:fill="FFFFFF"/>
        <w:spacing w:after="0" w:line="240" w:lineRule="auto"/>
        <w:jc w:val="both"/>
        <w:rPr>
          <w:rFonts w:ascii="Times New Roman" w:eastAsia="Times New Roman" w:hAnsi="Times New Roman" w:cs="Times New Roman"/>
          <w:b/>
          <w:color w:val="333333"/>
          <w:sz w:val="24"/>
          <w:szCs w:val="24"/>
        </w:rPr>
      </w:pPr>
      <w:r w:rsidRPr="001F31EC">
        <w:rPr>
          <w:rFonts w:ascii="Times New Roman" w:eastAsia="Times New Roman" w:hAnsi="Times New Roman" w:cs="Times New Roman"/>
          <w:b/>
          <w:color w:val="333333"/>
          <w:sz w:val="24"/>
          <w:szCs w:val="24"/>
        </w:rPr>
        <w:t>формирование познавательных универсальных учебных действий;</w:t>
      </w:r>
    </w:p>
    <w:p w:rsidR="00F77B87" w:rsidRDefault="00F77B87" w:rsidP="008E07AE">
      <w:pPr>
        <w:numPr>
          <w:ilvl w:val="0"/>
          <w:numId w:val="63"/>
        </w:num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формирование общеинтеллектуальных умений (операции сравнения, анализа, обобщения, выделение существенных признаков и закономерностей, гибкость мыслительных процессов);</w:t>
      </w:r>
    </w:p>
    <w:p w:rsidR="00F77B87" w:rsidRPr="00F77B87" w:rsidRDefault="00F77B87" w:rsidP="008E07AE">
      <w:pPr>
        <w:numPr>
          <w:ilvl w:val="0"/>
          <w:numId w:val="63"/>
        </w:num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развитие внимания (устойчивость, концентрация, расширение объема, переключение, самоконтроль);</w:t>
      </w:r>
    </w:p>
    <w:p w:rsidR="00F77B87" w:rsidRPr="00F77B87" w:rsidRDefault="00F77B87" w:rsidP="008E07AE">
      <w:pPr>
        <w:numPr>
          <w:ilvl w:val="0"/>
          <w:numId w:val="63"/>
        </w:num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развитие памяти (расширение объема, формирование навыков запоминания, устойчивости, развитие смысловой памяти);</w:t>
      </w:r>
    </w:p>
    <w:p w:rsidR="00F77B87" w:rsidRPr="00F77B87" w:rsidRDefault="00F77B87" w:rsidP="008E07AE">
      <w:pPr>
        <w:numPr>
          <w:ilvl w:val="0"/>
          <w:numId w:val="63"/>
        </w:num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формирование учебной мотивации;</w:t>
      </w:r>
    </w:p>
    <w:p w:rsidR="00347A70" w:rsidRDefault="00F77B87" w:rsidP="008E07AE">
      <w:pPr>
        <w:numPr>
          <w:ilvl w:val="0"/>
          <w:numId w:val="63"/>
        </w:numPr>
        <w:shd w:val="clear" w:color="auto" w:fill="FFFFFF"/>
        <w:spacing w:after="0" w:line="240" w:lineRule="auto"/>
        <w:jc w:val="both"/>
        <w:rPr>
          <w:rFonts w:ascii="Times New Roman" w:eastAsia="Times New Roman" w:hAnsi="Times New Roman" w:cs="Times New Roman"/>
          <w:color w:val="333333"/>
          <w:sz w:val="24"/>
          <w:szCs w:val="24"/>
        </w:rPr>
      </w:pPr>
      <w:r w:rsidRPr="00F77B87">
        <w:rPr>
          <w:rFonts w:ascii="Times New Roman" w:eastAsia="Times New Roman" w:hAnsi="Times New Roman" w:cs="Times New Roman"/>
          <w:color w:val="333333"/>
          <w:sz w:val="24"/>
          <w:szCs w:val="24"/>
        </w:rPr>
        <w:t>развитие личностной сферы.</w:t>
      </w:r>
    </w:p>
    <w:p w:rsidR="00347A70" w:rsidRPr="00347A70" w:rsidRDefault="00347A70" w:rsidP="00347A70">
      <w:pPr>
        <w:shd w:val="clear" w:color="auto" w:fill="FFFFFF"/>
        <w:spacing w:after="0" w:line="240" w:lineRule="auto"/>
        <w:jc w:val="both"/>
        <w:rPr>
          <w:rFonts w:ascii="Times New Roman" w:eastAsia="Times New Roman" w:hAnsi="Times New Roman" w:cs="Times New Roman"/>
          <w:color w:val="333333"/>
          <w:sz w:val="24"/>
          <w:szCs w:val="24"/>
        </w:rPr>
      </w:pPr>
      <w:r w:rsidRPr="00347A70">
        <w:rPr>
          <w:rFonts w:ascii="Times New Roman" w:hAnsi="Times New Roman" w:cs="Times New Roman"/>
          <w:sz w:val="24"/>
          <w:szCs w:val="24"/>
        </w:rPr>
        <w:t xml:space="preserve">Используя предложенные выше упражнения в системе, у обучающихся повышается уровень сформированности познавательных универсальные учебные действия. У детей с 1 по 4 класс развиваются логические действия: синтез, анализ, сравнение, доказательство, классификация, рассуждение. Обучающиеся устанавливают причинно-следственные связи, делают обобщения, выводы.  Дети умеют использовать знаково-символическое средство </w:t>
      </w:r>
      <w:r w:rsidRPr="00347A70">
        <w:rPr>
          <w:rFonts w:ascii="Times New Roman" w:hAnsi="Times New Roman" w:cs="Times New Roman"/>
          <w:b/>
          <w:bCs/>
          <w:sz w:val="24"/>
          <w:szCs w:val="24"/>
        </w:rPr>
        <w:t>(</w:t>
      </w:r>
      <w:r w:rsidRPr="00347A70">
        <w:rPr>
          <w:rFonts w:ascii="Times New Roman" w:hAnsi="Times New Roman" w:cs="Times New Roman"/>
          <w:sz w:val="24"/>
          <w:szCs w:val="24"/>
        </w:rPr>
        <w:t xml:space="preserve">моделирование), которое способствует формированию умений работать с математическим текстом, так же развивается математическая речь и качественно повышается познавательный интерес к математике. </w:t>
      </w:r>
    </w:p>
    <w:p w:rsidR="00347A70" w:rsidRPr="00347A70" w:rsidRDefault="00347A70" w:rsidP="00347A70">
      <w:pPr>
        <w:pStyle w:val="a6"/>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ab/>
      </w:r>
      <w:r w:rsidRPr="00347A70">
        <w:rPr>
          <w:rFonts w:ascii="Times New Roman" w:hAnsi="Times New Roman" w:cs="Times New Roman"/>
          <w:sz w:val="24"/>
          <w:szCs w:val="24"/>
        </w:rPr>
        <w:t>Таким образом, одной из главных задач учителя является организация учебной деятельности так, чтобы знания учащихся были результатом их собственных поисков, необходимо организовать эти поиски, управлять обучающимися, развивать их познавательную деятельность, научить их думать и самос</w:t>
      </w:r>
      <w:r w:rsidRPr="00347A70">
        <w:rPr>
          <w:rFonts w:ascii="Times New Roman" w:hAnsi="Times New Roman" w:cs="Times New Roman"/>
          <w:sz w:val="24"/>
          <w:szCs w:val="24"/>
        </w:rPr>
        <w:softHyphen/>
        <w:t xml:space="preserve">тоятельно принимать решения. </w:t>
      </w:r>
    </w:p>
    <w:p w:rsidR="00896CF4" w:rsidRDefault="00896CF4" w:rsidP="003F2E58">
      <w:pPr>
        <w:spacing w:after="0" w:line="240" w:lineRule="auto"/>
        <w:ind w:right="-237"/>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Раздел III.</w:t>
      </w:r>
    </w:p>
    <w:p w:rsidR="003F2E58" w:rsidRPr="003F2E58" w:rsidRDefault="003F2E58" w:rsidP="003F2E58">
      <w:pPr>
        <w:spacing w:after="0" w:line="240" w:lineRule="auto"/>
        <w:ind w:right="-237"/>
        <w:rPr>
          <w:rFonts w:ascii="Times New Roman" w:hAnsi="Times New Roman" w:cs="Times New Roman"/>
          <w:sz w:val="16"/>
          <w:szCs w:val="16"/>
        </w:rPr>
      </w:pPr>
    </w:p>
    <w:p w:rsidR="00896CF4" w:rsidRDefault="00896CF4" w:rsidP="008D53CC">
      <w:pPr>
        <w:spacing w:after="0" w:line="240" w:lineRule="auto"/>
        <w:ind w:right="-237"/>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Результативность опыта</w:t>
      </w:r>
    </w:p>
    <w:p w:rsidR="003F2E58" w:rsidRPr="003F2E58" w:rsidRDefault="003F2E58" w:rsidP="008D53CC">
      <w:pPr>
        <w:spacing w:after="0" w:line="240" w:lineRule="auto"/>
        <w:ind w:right="-237"/>
        <w:jc w:val="both"/>
        <w:rPr>
          <w:rFonts w:ascii="Times New Roman" w:hAnsi="Times New Roman" w:cs="Times New Roman"/>
          <w:sz w:val="16"/>
          <w:szCs w:val="16"/>
        </w:rPr>
      </w:pPr>
    </w:p>
    <w:p w:rsidR="00896CF4" w:rsidRPr="00DA3BC2" w:rsidRDefault="00896CF4" w:rsidP="008D53CC">
      <w:pPr>
        <w:spacing w:after="0" w:line="240" w:lineRule="auto"/>
        <w:ind w:right="120"/>
        <w:jc w:val="both"/>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Целью этапа результативности опыта является определение сформированности познавательных универсальных учебных действий у учащихся 1-3 класса.</w:t>
      </w:r>
      <w:r w:rsidR="002C5BF1">
        <w:rPr>
          <w:rFonts w:ascii="Times New Roman" w:eastAsia="Times New Roman" w:hAnsi="Times New Roman" w:cs="Times New Roman"/>
          <w:sz w:val="24"/>
          <w:szCs w:val="24"/>
        </w:rPr>
        <w:t xml:space="preserve"> И</w:t>
      </w:r>
      <w:r w:rsidRPr="00DA3BC2">
        <w:rPr>
          <w:rFonts w:ascii="Times New Roman" w:eastAsia="Times New Roman" w:hAnsi="Times New Roman" w:cs="Times New Roman"/>
          <w:sz w:val="24"/>
          <w:szCs w:val="24"/>
        </w:rPr>
        <w:t>сследование состояло из трех этапов:</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 этап – констатирующий эксперимент - диагностика уровня сформированности познавательных универсальных учебных действий;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2 этап – формирующий эксперимент – формирование познавательных универсальных учебных действий;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3 этап – контрольный эксперимент – повторная диагностика уровня сформированности познавательных универсальных учебных действий.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Для выявления уровня сформированности коммуникативных универсальных учебных действий была проведена диагностика по следующим критериям:1) логические операции;</w:t>
      </w:r>
    </w:p>
    <w:p w:rsidR="00896CF4" w:rsidRPr="00DA3BC2" w:rsidRDefault="00896CF4" w:rsidP="008E07AE">
      <w:pPr>
        <w:numPr>
          <w:ilvl w:val="0"/>
          <w:numId w:val="7"/>
        </w:numPr>
        <w:tabs>
          <w:tab w:val="left" w:pos="567"/>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выделение типа задачи и способ ее решения;</w:t>
      </w:r>
    </w:p>
    <w:p w:rsidR="00896CF4" w:rsidRPr="00AB5D0A" w:rsidRDefault="00896CF4" w:rsidP="008E07AE">
      <w:pPr>
        <w:numPr>
          <w:ilvl w:val="0"/>
          <w:numId w:val="7"/>
        </w:numPr>
        <w:tabs>
          <w:tab w:val="left" w:pos="567"/>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взаимный контроль, взаимопроверка;</w:t>
      </w:r>
    </w:p>
    <w:p w:rsidR="00896CF4" w:rsidRPr="00DA3BC2" w:rsidRDefault="00896CF4" w:rsidP="008D53CC">
      <w:pPr>
        <w:spacing w:after="0" w:line="240" w:lineRule="auto"/>
        <w:ind w:right="20"/>
        <w:jc w:val="both"/>
        <w:rPr>
          <w:rFonts w:ascii="Times New Roman" w:hAnsi="Times New Roman" w:cs="Times New Roman"/>
          <w:sz w:val="24"/>
          <w:szCs w:val="24"/>
        </w:rPr>
      </w:pPr>
      <w:r w:rsidRPr="00DA3BC2">
        <w:rPr>
          <w:rFonts w:ascii="Times New Roman" w:eastAsia="Times New Roman" w:hAnsi="Times New Roman" w:cs="Times New Roman"/>
          <w:sz w:val="24"/>
          <w:szCs w:val="24"/>
        </w:rPr>
        <w:t>Для выявления уровня сформированности познавательных универсальных учебных действий была проведены диагностики.</w:t>
      </w:r>
    </w:p>
    <w:p w:rsidR="003B4031" w:rsidRPr="00392A69" w:rsidRDefault="00896CF4" w:rsidP="008D53CC">
      <w:pPr>
        <w:spacing w:after="0" w:line="240" w:lineRule="auto"/>
        <w:jc w:val="both"/>
        <w:rPr>
          <w:rFonts w:ascii="Times New Roman" w:eastAsia="Times New Roman" w:hAnsi="Times New Roman" w:cs="Times New Roman"/>
          <w:i/>
          <w:iCs/>
          <w:sz w:val="24"/>
          <w:szCs w:val="24"/>
        </w:rPr>
      </w:pPr>
      <w:r w:rsidRPr="00DA3BC2">
        <w:rPr>
          <w:rFonts w:ascii="Times New Roman" w:eastAsia="Times New Roman" w:hAnsi="Times New Roman" w:cs="Times New Roman"/>
          <w:b/>
          <w:bCs/>
          <w:sz w:val="24"/>
          <w:szCs w:val="24"/>
        </w:rPr>
        <w:t xml:space="preserve">Логические операции, </w:t>
      </w:r>
      <w:r w:rsidRPr="00DA3BC2">
        <w:rPr>
          <w:rFonts w:ascii="Times New Roman" w:eastAsia="Times New Roman" w:hAnsi="Times New Roman" w:cs="Times New Roman"/>
          <w:i/>
          <w:iCs/>
          <w:sz w:val="24"/>
          <w:szCs w:val="24"/>
        </w:rPr>
        <w:t>см. Приложение 3</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(методика Ж.</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Пиаже,</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А.</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Шеминьска.),</w:t>
      </w:r>
      <w:r w:rsidRPr="00DA3BC2">
        <w:rPr>
          <w:rFonts w:ascii="Times New Roman" w:eastAsia="Times New Roman" w:hAnsi="Times New Roman" w:cs="Times New Roman"/>
          <w:b/>
          <w:bCs/>
          <w:sz w:val="24"/>
          <w:szCs w:val="24"/>
        </w:rPr>
        <w:t xml:space="preserve"> </w:t>
      </w:r>
      <w:r w:rsidR="003F2E58">
        <w:rPr>
          <w:rFonts w:ascii="Times New Roman" w:eastAsia="Times New Roman" w:hAnsi="Times New Roman" w:cs="Times New Roman"/>
          <w:sz w:val="24"/>
          <w:szCs w:val="24"/>
        </w:rPr>
        <w:t>позволяю</w:t>
      </w:r>
      <w:r w:rsidRPr="00DA3BC2">
        <w:rPr>
          <w:rFonts w:ascii="Times New Roman" w:eastAsia="Times New Roman" w:hAnsi="Times New Roman" w:cs="Times New Roman"/>
          <w:sz w:val="24"/>
          <w:szCs w:val="24"/>
        </w:rPr>
        <w:t>т выявить сформированность логических действий установления взаимно однозначного соответствия и сохранения дискретного множества предметов на уроках</w:t>
      </w:r>
      <w:r w:rsidR="00AB5D0A">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 xml:space="preserve">математики. Данные сформированности логических действий представлены на </w:t>
      </w:r>
      <w:r w:rsidRPr="00DA3BC2">
        <w:rPr>
          <w:rFonts w:ascii="Times New Roman" w:eastAsia="Times New Roman" w:hAnsi="Times New Roman" w:cs="Times New Roman"/>
          <w:i/>
          <w:iCs/>
          <w:sz w:val="24"/>
          <w:szCs w:val="24"/>
        </w:rPr>
        <w:t>диаграмме №1.</w:t>
      </w:r>
    </w:p>
    <w:p w:rsidR="00F31A79" w:rsidRDefault="00F31A79" w:rsidP="008D53CC">
      <w:pPr>
        <w:spacing w:after="0" w:line="240" w:lineRule="auto"/>
        <w:jc w:val="both"/>
        <w:rPr>
          <w:rFonts w:ascii="Times New Roman" w:hAnsi="Times New Roman" w:cs="Times New Roman"/>
          <w:sz w:val="16"/>
          <w:szCs w:val="16"/>
        </w:rPr>
      </w:pPr>
    </w:p>
    <w:p w:rsidR="00896CF4" w:rsidRPr="00DA3BC2" w:rsidRDefault="003C19D4" w:rsidP="008D53C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9504" behindDoc="1" locked="0" layoutInCell="0" allowOverlap="1">
            <wp:simplePos x="0" y="0"/>
            <wp:positionH relativeFrom="column">
              <wp:posOffset>1143000</wp:posOffset>
            </wp:positionH>
            <wp:positionV relativeFrom="paragraph">
              <wp:posOffset>10794</wp:posOffset>
            </wp:positionV>
            <wp:extent cx="4524249" cy="2200275"/>
            <wp:effectExtent l="1905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extLst>
                    </a:blip>
                    <a:srcRect/>
                    <a:stretch>
                      <a:fillRect/>
                    </a:stretch>
                  </pic:blipFill>
                  <pic:spPr bwMode="auto">
                    <a:xfrm>
                      <a:off x="0" y="0"/>
                      <a:ext cx="4524249" cy="220027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F31A79">
      <w:pPr>
        <w:spacing w:after="0" w:line="240" w:lineRule="auto"/>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3B4031" w:rsidRDefault="003B4031" w:rsidP="008D53CC">
      <w:pPr>
        <w:spacing w:after="0" w:line="240" w:lineRule="auto"/>
        <w:jc w:val="both"/>
        <w:rPr>
          <w:rFonts w:ascii="Times New Roman" w:eastAsia="Times New Roman" w:hAnsi="Times New Roman" w:cs="Times New Roman"/>
          <w:b/>
          <w:bCs/>
          <w:sz w:val="24"/>
          <w:szCs w:val="24"/>
        </w:rPr>
      </w:pPr>
    </w:p>
    <w:p w:rsidR="00F31A79" w:rsidRDefault="00F31A79" w:rsidP="008D53CC">
      <w:pPr>
        <w:spacing w:after="0" w:line="240" w:lineRule="auto"/>
        <w:jc w:val="both"/>
        <w:rPr>
          <w:rFonts w:ascii="Times New Roman" w:eastAsia="Times New Roman" w:hAnsi="Times New Roman" w:cs="Times New Roman"/>
          <w:b/>
          <w:bCs/>
          <w:sz w:val="24"/>
          <w:szCs w:val="24"/>
        </w:rPr>
      </w:pPr>
    </w:p>
    <w:p w:rsidR="00F31A79" w:rsidRDefault="00F31A79" w:rsidP="008D53CC">
      <w:pPr>
        <w:spacing w:after="0" w:line="240" w:lineRule="auto"/>
        <w:jc w:val="both"/>
        <w:rPr>
          <w:rFonts w:ascii="Times New Roman" w:eastAsia="Times New Roman" w:hAnsi="Times New Roman" w:cs="Times New Roman"/>
          <w:b/>
          <w:bCs/>
          <w:sz w:val="24"/>
          <w:szCs w:val="24"/>
        </w:rPr>
      </w:pPr>
    </w:p>
    <w:p w:rsidR="00F31A79" w:rsidRDefault="00F31A79" w:rsidP="008D53CC">
      <w:pPr>
        <w:spacing w:after="0" w:line="240" w:lineRule="auto"/>
        <w:jc w:val="both"/>
        <w:rPr>
          <w:rFonts w:ascii="Times New Roman" w:eastAsia="Times New Roman" w:hAnsi="Times New Roman" w:cs="Times New Roman"/>
          <w:b/>
          <w:bCs/>
          <w:sz w:val="24"/>
          <w:szCs w:val="24"/>
        </w:rPr>
      </w:pPr>
    </w:p>
    <w:p w:rsidR="00F31A79" w:rsidRDefault="00896CF4" w:rsidP="008D53CC">
      <w:pPr>
        <w:spacing w:after="0" w:line="240" w:lineRule="auto"/>
        <w:jc w:val="both"/>
        <w:rPr>
          <w:rFonts w:ascii="Times New Roman" w:eastAsia="Times New Roman" w:hAnsi="Times New Roman" w:cs="Times New Roman"/>
          <w:i/>
          <w:iCs/>
          <w:sz w:val="24"/>
          <w:szCs w:val="24"/>
        </w:rPr>
      </w:pPr>
      <w:r w:rsidRPr="00DA3BC2">
        <w:rPr>
          <w:rFonts w:ascii="Times New Roman" w:eastAsia="Times New Roman" w:hAnsi="Times New Roman" w:cs="Times New Roman"/>
          <w:b/>
          <w:bCs/>
          <w:sz w:val="24"/>
          <w:szCs w:val="24"/>
        </w:rPr>
        <w:t xml:space="preserve">Выделение типа задачи и способ ее решения, </w:t>
      </w:r>
      <w:r w:rsidRPr="00DA3BC2">
        <w:rPr>
          <w:rFonts w:ascii="Times New Roman" w:eastAsia="Times New Roman" w:hAnsi="Times New Roman" w:cs="Times New Roman"/>
          <w:i/>
          <w:iCs/>
          <w:sz w:val="24"/>
          <w:szCs w:val="24"/>
        </w:rPr>
        <w:t>см. Приложение 4</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(методика А.Р.</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 xml:space="preserve">Лурия, Л.С. Цветковой), проверка умений выделять смысловые единицы текста и устанавливать отношения между ними, создавать схемы решения, соотносить результат решения с исходным условием задачи. Результативность представлена на </w:t>
      </w:r>
      <w:r w:rsidRPr="00DA3BC2">
        <w:rPr>
          <w:rFonts w:ascii="Times New Roman" w:eastAsia="Times New Roman" w:hAnsi="Times New Roman" w:cs="Times New Roman"/>
          <w:i/>
          <w:iCs/>
          <w:sz w:val="24"/>
          <w:szCs w:val="24"/>
        </w:rPr>
        <w:t>диаграмме №2</w:t>
      </w:r>
    </w:p>
    <w:p w:rsidR="00896CF4" w:rsidRPr="00DA3BC2" w:rsidRDefault="003B4031" w:rsidP="008D53C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528" behindDoc="1" locked="0" layoutInCell="0" allowOverlap="1">
            <wp:simplePos x="0" y="0"/>
            <wp:positionH relativeFrom="column">
              <wp:posOffset>1209675</wp:posOffset>
            </wp:positionH>
            <wp:positionV relativeFrom="paragraph">
              <wp:posOffset>97790</wp:posOffset>
            </wp:positionV>
            <wp:extent cx="4282385" cy="2085975"/>
            <wp:effectExtent l="19050" t="0" r="386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extLst>
                    </a:blip>
                    <a:srcRect/>
                    <a:stretch>
                      <a:fillRect/>
                    </a:stretch>
                  </pic:blipFill>
                  <pic:spPr bwMode="auto">
                    <a:xfrm>
                      <a:off x="0" y="0"/>
                      <a:ext cx="4282385" cy="208597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392A69" w:rsidRDefault="00392A69" w:rsidP="003F2E58">
      <w:pPr>
        <w:spacing w:after="0" w:line="240" w:lineRule="auto"/>
        <w:jc w:val="both"/>
        <w:rPr>
          <w:rFonts w:ascii="Times New Roman" w:eastAsia="Times New Roman" w:hAnsi="Times New Roman" w:cs="Times New Roman"/>
          <w:b/>
          <w:bCs/>
          <w:sz w:val="24"/>
          <w:szCs w:val="24"/>
        </w:rPr>
      </w:pPr>
    </w:p>
    <w:p w:rsidR="00F31A79" w:rsidRDefault="00F31A79" w:rsidP="003F2E58">
      <w:pPr>
        <w:spacing w:after="0" w:line="240" w:lineRule="auto"/>
        <w:jc w:val="both"/>
        <w:rPr>
          <w:rFonts w:ascii="Times New Roman" w:eastAsia="Times New Roman" w:hAnsi="Times New Roman" w:cs="Times New Roman"/>
          <w:b/>
          <w:bCs/>
          <w:sz w:val="24"/>
          <w:szCs w:val="24"/>
        </w:rPr>
      </w:pPr>
    </w:p>
    <w:p w:rsidR="00F31A79" w:rsidRDefault="00F31A79" w:rsidP="003F2E58">
      <w:pPr>
        <w:spacing w:after="0" w:line="240" w:lineRule="auto"/>
        <w:jc w:val="both"/>
        <w:rPr>
          <w:rFonts w:ascii="Times New Roman" w:eastAsia="Times New Roman" w:hAnsi="Times New Roman" w:cs="Times New Roman"/>
          <w:b/>
          <w:bCs/>
          <w:sz w:val="24"/>
          <w:szCs w:val="24"/>
        </w:rPr>
      </w:pPr>
    </w:p>
    <w:p w:rsidR="003F2E58" w:rsidRDefault="00896CF4" w:rsidP="003F2E58">
      <w:pPr>
        <w:spacing w:after="0" w:line="240" w:lineRule="auto"/>
        <w:jc w:val="both"/>
        <w:rPr>
          <w:rFonts w:ascii="Times New Roman" w:eastAsia="Times New Roman" w:hAnsi="Times New Roman" w:cs="Times New Roman"/>
          <w:i/>
          <w:iCs/>
          <w:sz w:val="24"/>
          <w:szCs w:val="24"/>
        </w:rPr>
      </w:pPr>
      <w:r w:rsidRPr="00DA3BC2">
        <w:rPr>
          <w:rFonts w:ascii="Times New Roman" w:eastAsia="Times New Roman" w:hAnsi="Times New Roman" w:cs="Times New Roman"/>
          <w:b/>
          <w:bCs/>
          <w:sz w:val="24"/>
          <w:szCs w:val="24"/>
        </w:rPr>
        <w:t>Взаимный контроль, взаимопроверка</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i/>
          <w:iCs/>
          <w:sz w:val="24"/>
          <w:szCs w:val="24"/>
        </w:rPr>
        <w:t>см. Приложение 4</w:t>
      </w:r>
      <w:r w:rsidR="003F2E58">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(методика Д. Векслера в версии А. Ю. Панасюка)</w:t>
      </w:r>
      <w:r w:rsidR="003F2E58">
        <w:rPr>
          <w:rFonts w:ascii="Times New Roman" w:eastAsia="Times New Roman" w:hAnsi="Times New Roman" w:cs="Times New Roman"/>
          <w:sz w:val="24"/>
          <w:szCs w:val="24"/>
        </w:rPr>
        <w:t>,</w:t>
      </w:r>
      <w:r w:rsidRPr="00DA3BC2">
        <w:rPr>
          <w:rFonts w:ascii="Times New Roman" w:eastAsia="Times New Roman" w:hAnsi="Times New Roman" w:cs="Times New Roman"/>
          <w:sz w:val="24"/>
          <w:szCs w:val="24"/>
        </w:rPr>
        <w:t xml:space="preserve"> выявляет умения ребенка осуществлять кодирование с помощью символов. Результативность представлена на </w:t>
      </w:r>
      <w:r w:rsidRPr="00DA3BC2">
        <w:rPr>
          <w:rFonts w:ascii="Times New Roman" w:eastAsia="Times New Roman" w:hAnsi="Times New Roman" w:cs="Times New Roman"/>
          <w:i/>
          <w:iCs/>
          <w:sz w:val="24"/>
          <w:szCs w:val="24"/>
        </w:rPr>
        <w:t>диаграмме №3</w:t>
      </w:r>
    </w:p>
    <w:p w:rsidR="00392A69" w:rsidRPr="003B4031" w:rsidRDefault="00392A69" w:rsidP="003F2E58">
      <w:pPr>
        <w:spacing w:after="0" w:line="240" w:lineRule="auto"/>
        <w:jc w:val="both"/>
        <w:rPr>
          <w:rFonts w:ascii="Times New Roman" w:eastAsia="Times New Roman" w:hAnsi="Times New Roman" w:cs="Times New Roman"/>
          <w:i/>
          <w:iCs/>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671552" behindDoc="1" locked="0" layoutInCell="0" allowOverlap="1">
            <wp:simplePos x="0" y="0"/>
            <wp:positionH relativeFrom="column">
              <wp:posOffset>1295400</wp:posOffset>
            </wp:positionH>
            <wp:positionV relativeFrom="paragraph">
              <wp:posOffset>80646</wp:posOffset>
            </wp:positionV>
            <wp:extent cx="4196715" cy="2042894"/>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extLst>
                    </a:blip>
                    <a:srcRect/>
                    <a:stretch>
                      <a:fillRect/>
                    </a:stretch>
                  </pic:blipFill>
                  <pic:spPr bwMode="auto">
                    <a:xfrm>
                      <a:off x="0" y="0"/>
                      <a:ext cx="4196715" cy="2042894"/>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F31A79" w:rsidP="008D5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3F2E58" w:rsidRDefault="00F31A79" w:rsidP="008D53CC">
      <w:pPr>
        <w:tabs>
          <w:tab w:val="left" w:pos="11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31A79" w:rsidRDefault="00F31A79" w:rsidP="008D53CC">
      <w:pPr>
        <w:tabs>
          <w:tab w:val="left" w:pos="11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23B0C">
        <w:rPr>
          <w:rFonts w:ascii="Times New Roman" w:eastAsia="Times New Roman" w:hAnsi="Times New Roman" w:cs="Times New Roman"/>
          <w:sz w:val="24"/>
          <w:szCs w:val="24"/>
        </w:rPr>
        <w:tab/>
      </w:r>
    </w:p>
    <w:p w:rsidR="00F31A79" w:rsidRDefault="00F31A79" w:rsidP="008D53CC">
      <w:pPr>
        <w:tabs>
          <w:tab w:val="left" w:pos="1100"/>
        </w:tabs>
        <w:spacing w:after="0" w:line="240" w:lineRule="auto"/>
        <w:jc w:val="both"/>
        <w:rPr>
          <w:rFonts w:ascii="Times New Roman" w:eastAsia="Times New Roman" w:hAnsi="Times New Roman" w:cs="Times New Roman"/>
          <w:sz w:val="24"/>
          <w:szCs w:val="24"/>
        </w:rPr>
      </w:pPr>
    </w:p>
    <w:p w:rsidR="00896CF4" w:rsidRPr="00DA3BC2" w:rsidRDefault="00AB5D0A" w:rsidP="008D53CC">
      <w:pPr>
        <w:tabs>
          <w:tab w:val="left" w:pos="11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896CF4" w:rsidRPr="00DA3BC2">
        <w:rPr>
          <w:rFonts w:ascii="Times New Roman" w:eastAsia="Times New Roman" w:hAnsi="Times New Roman" w:cs="Times New Roman"/>
          <w:sz w:val="24"/>
          <w:szCs w:val="24"/>
        </w:rPr>
        <w:t>ходе   проведенных  диагностик   выявилась  положительная   динамика  уровня</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сформированности позна</w:t>
      </w:r>
      <w:r w:rsidR="003F2E58">
        <w:rPr>
          <w:rFonts w:ascii="Times New Roman" w:eastAsia="Times New Roman" w:hAnsi="Times New Roman" w:cs="Times New Roman"/>
          <w:sz w:val="24"/>
          <w:szCs w:val="24"/>
        </w:rPr>
        <w:t>вательных учебных действий. Так</w:t>
      </w:r>
      <w:r w:rsidR="00896CF4" w:rsidRPr="00DA3BC2">
        <w:rPr>
          <w:rFonts w:ascii="Times New Roman" w:eastAsia="Times New Roman" w:hAnsi="Times New Roman" w:cs="Times New Roman"/>
          <w:sz w:val="24"/>
          <w:szCs w:val="24"/>
        </w:rPr>
        <w:t xml:space="preserve">, </w:t>
      </w:r>
      <w:r w:rsidR="003F2E58">
        <w:rPr>
          <w:rFonts w:ascii="Times New Roman" w:eastAsia="Times New Roman" w:hAnsi="Times New Roman" w:cs="Times New Roman"/>
          <w:sz w:val="24"/>
          <w:szCs w:val="24"/>
        </w:rPr>
        <w:t>у 30% обучающихся повысился</w:t>
      </w:r>
      <w:r w:rsidR="00896CF4" w:rsidRPr="00DA3BC2">
        <w:rPr>
          <w:rFonts w:ascii="Times New Roman" w:eastAsia="Times New Roman" w:hAnsi="Times New Roman" w:cs="Times New Roman"/>
          <w:sz w:val="24"/>
          <w:szCs w:val="24"/>
        </w:rPr>
        <w:t xml:space="preserve"> уровень сформированности познавательных универсальных учебных действий. Устойчивые показатели высокого уровня сформированности познавательных универсальных учебных действий сохранились у 10% учащихся, среднего – у 50% учащихся.</w:t>
      </w:r>
    </w:p>
    <w:p w:rsidR="00523B0C" w:rsidRDefault="00523B0C" w:rsidP="00523B0C">
      <w:pPr>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Сравнивая результаты диагностических исследований, отметили, что обучающиеся значительно продвинулись в овладении познавательных учебных действий.</w:t>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 xml:space="preserve">Результатом сформированности познавательных универсальных учебных действий являются результаты комплексных контрольных работ, проводимых по итогам учебного года. </w:t>
      </w:r>
    </w:p>
    <w:p w:rsidR="00896CF4" w:rsidRPr="003B4031" w:rsidRDefault="00896CF4" w:rsidP="003B4031">
      <w:pPr>
        <w:spacing w:after="0" w:line="240" w:lineRule="auto"/>
        <w:ind w:right="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Результаты представлены в диаграммах №5-7.</w:t>
      </w:r>
    </w:p>
    <w:p w:rsidR="00896CF4" w:rsidRPr="00DA3BC2" w:rsidRDefault="00AB5D0A" w:rsidP="008D53C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1" locked="0" layoutInCell="0" allowOverlap="1">
            <wp:simplePos x="0" y="0"/>
            <wp:positionH relativeFrom="column">
              <wp:posOffset>0</wp:posOffset>
            </wp:positionH>
            <wp:positionV relativeFrom="paragraph">
              <wp:posOffset>8255</wp:posOffset>
            </wp:positionV>
            <wp:extent cx="6022193" cy="1485900"/>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extLst>
                    </a:blip>
                    <a:srcRect/>
                    <a:stretch>
                      <a:fillRect/>
                    </a:stretch>
                  </pic:blipFill>
                  <pic:spPr bwMode="auto">
                    <a:xfrm>
                      <a:off x="0" y="0"/>
                      <a:ext cx="6030542" cy="14879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523B0C" w:rsidRPr="00523B0C" w:rsidRDefault="00523B0C" w:rsidP="008D53CC">
      <w:pPr>
        <w:spacing w:after="0" w:line="240" w:lineRule="auto"/>
        <w:jc w:val="both"/>
        <w:rPr>
          <w:rFonts w:ascii="Times New Roman" w:eastAsia="Times New Roman" w:hAnsi="Times New Roman" w:cs="Times New Roman"/>
          <w:sz w:val="16"/>
          <w:szCs w:val="16"/>
        </w:rPr>
      </w:pPr>
    </w:p>
    <w:p w:rsidR="00896CF4" w:rsidRPr="00DA3BC2" w:rsidRDefault="00523B0C"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Анализируя полученные данные итоговых комплексных контрольных работ, можно отметить, что на протяжении трех лет наблюдается положительная динамика сформированности познавательных универсальных учебных действий: увеличение доли обучающихся, имеющих</w:t>
      </w:r>
      <w:r>
        <w:rPr>
          <w:rFonts w:ascii="Times New Roman" w:eastAsia="Times New Roman" w:hAnsi="Times New Roman" w:cs="Times New Roman"/>
          <w:sz w:val="24"/>
          <w:szCs w:val="24"/>
        </w:rPr>
        <w:t xml:space="preserve"> высокий и средний показатели (</w:t>
      </w:r>
      <w:r w:rsidR="00896CF4" w:rsidRPr="00DA3BC2">
        <w:rPr>
          <w:rFonts w:ascii="Times New Roman" w:eastAsia="Times New Roman" w:hAnsi="Times New Roman" w:cs="Times New Roman"/>
          <w:sz w:val="24"/>
          <w:szCs w:val="24"/>
        </w:rPr>
        <w:t>с 60% до 65% и с 14% до 20% соответственно).</w:t>
      </w:r>
    </w:p>
    <w:p w:rsidR="00896CF4" w:rsidRPr="00DA3BC2" w:rsidRDefault="00523B0C"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Высокая степень сформированности универсальных учебных действий способствовала творческой самореализации обучающихся.</w:t>
      </w:r>
      <w:r w:rsidR="00AB5D0A">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Это подтверждают результаты учебной деятельности, предметных олимпиад, творческих конкурсов и конкурсов исследовательских работ:</w:t>
      </w:r>
    </w:p>
    <w:p w:rsidR="00896CF4" w:rsidRPr="00523B0C" w:rsidRDefault="00523B0C" w:rsidP="008E07AE">
      <w:pPr>
        <w:numPr>
          <w:ilvl w:val="0"/>
          <w:numId w:val="8"/>
        </w:numPr>
        <w:tabs>
          <w:tab w:val="left" w:pos="560"/>
        </w:tabs>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rPr>
        <w:t>Обученность учащихся за 2015-2016 и 2016-2017</w:t>
      </w:r>
      <w:r w:rsidR="00896CF4" w:rsidRPr="00DA3BC2">
        <w:rPr>
          <w:rFonts w:ascii="Times New Roman" w:eastAsia="Times New Roman" w:hAnsi="Times New Roman" w:cs="Times New Roman"/>
          <w:b/>
          <w:bCs/>
          <w:sz w:val="24"/>
          <w:szCs w:val="24"/>
        </w:rPr>
        <w:t>учебные года</w:t>
      </w:r>
      <w:r w:rsidR="00AB5D0A">
        <w:rPr>
          <w:rFonts w:ascii="Times New Roman" w:eastAsia="Times New Roman" w:hAnsi="Times New Roman" w:cs="Times New Roman"/>
          <w:b/>
          <w:bCs/>
          <w:sz w:val="24"/>
          <w:szCs w:val="24"/>
        </w:rPr>
        <w:t xml:space="preserve"> </w:t>
      </w:r>
    </w:p>
    <w:p w:rsidR="00523B0C" w:rsidRPr="00523B0C" w:rsidRDefault="00523B0C" w:rsidP="00523B0C">
      <w:pPr>
        <w:tabs>
          <w:tab w:val="left" w:pos="560"/>
        </w:tabs>
        <w:spacing w:after="0" w:line="240" w:lineRule="auto"/>
        <w:jc w:val="both"/>
        <w:rPr>
          <w:rFonts w:ascii="Times New Roman" w:hAnsi="Times New Roman" w:cs="Times New Roman"/>
          <w:sz w:val="16"/>
          <w:szCs w:val="16"/>
        </w:rPr>
      </w:pPr>
    </w:p>
    <w:p w:rsidR="00896CF4" w:rsidRPr="00DA3BC2" w:rsidRDefault="00AB5D0A" w:rsidP="008D53C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1" locked="0" layoutInCell="0" allowOverlap="1">
            <wp:simplePos x="0" y="0"/>
            <wp:positionH relativeFrom="column">
              <wp:posOffset>0</wp:posOffset>
            </wp:positionH>
            <wp:positionV relativeFrom="paragraph">
              <wp:posOffset>8890</wp:posOffset>
            </wp:positionV>
            <wp:extent cx="6086475" cy="1504950"/>
            <wp:effectExtent l="19050" t="0" r="952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extLst>
                    </a:blip>
                    <a:srcRect/>
                    <a:stretch>
                      <a:fillRect/>
                    </a:stretch>
                  </pic:blipFill>
                  <pic:spPr bwMode="auto">
                    <a:xfrm>
                      <a:off x="0" y="0"/>
                      <a:ext cx="6086475" cy="15049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AB5D0A" w:rsidRDefault="00AB5D0A" w:rsidP="008D53CC">
      <w:pPr>
        <w:tabs>
          <w:tab w:val="left" w:pos="500"/>
        </w:tabs>
        <w:spacing w:after="0" w:line="240" w:lineRule="auto"/>
        <w:jc w:val="both"/>
        <w:rPr>
          <w:rFonts w:ascii="Times New Roman" w:hAnsi="Times New Roman" w:cs="Times New Roman"/>
          <w:sz w:val="24"/>
          <w:szCs w:val="24"/>
        </w:rPr>
      </w:pPr>
    </w:p>
    <w:p w:rsidR="00523B0C" w:rsidRDefault="00523B0C" w:rsidP="008D53CC">
      <w:pPr>
        <w:tabs>
          <w:tab w:val="left" w:pos="500"/>
        </w:tabs>
        <w:spacing w:after="0" w:line="240" w:lineRule="auto"/>
        <w:jc w:val="both"/>
        <w:rPr>
          <w:rFonts w:ascii="Times New Roman" w:hAnsi="Times New Roman" w:cs="Times New Roman"/>
          <w:b/>
          <w:sz w:val="24"/>
          <w:szCs w:val="24"/>
        </w:rPr>
      </w:pPr>
    </w:p>
    <w:p w:rsidR="00523B0C" w:rsidRPr="00392A69" w:rsidRDefault="00523B0C" w:rsidP="008D53CC">
      <w:pPr>
        <w:tabs>
          <w:tab w:val="left" w:pos="500"/>
        </w:tabs>
        <w:spacing w:after="0" w:line="240" w:lineRule="auto"/>
        <w:jc w:val="both"/>
        <w:rPr>
          <w:rFonts w:ascii="Times New Roman" w:hAnsi="Times New Roman" w:cs="Times New Roman"/>
          <w:b/>
          <w:sz w:val="16"/>
          <w:szCs w:val="16"/>
        </w:rPr>
      </w:pPr>
    </w:p>
    <w:p w:rsidR="00896CF4" w:rsidRPr="00DA3BC2" w:rsidRDefault="00AB5D0A" w:rsidP="008D53CC">
      <w:pPr>
        <w:tabs>
          <w:tab w:val="left" w:pos="500"/>
        </w:tabs>
        <w:spacing w:after="0" w:line="240" w:lineRule="auto"/>
        <w:jc w:val="both"/>
        <w:rPr>
          <w:rFonts w:ascii="Times New Roman" w:eastAsia="Times New Roman" w:hAnsi="Times New Roman" w:cs="Times New Roman"/>
          <w:b/>
          <w:bCs/>
          <w:sz w:val="24"/>
          <w:szCs w:val="24"/>
        </w:rPr>
      </w:pPr>
      <w:r w:rsidRPr="00AB5D0A">
        <w:rPr>
          <w:rFonts w:ascii="Times New Roman" w:hAnsi="Times New Roman" w:cs="Times New Roman"/>
          <w:b/>
          <w:sz w:val="24"/>
          <w:szCs w:val="24"/>
        </w:rPr>
        <w:t>2</w:t>
      </w:r>
      <w:r>
        <w:rPr>
          <w:rFonts w:ascii="Times New Roman" w:hAnsi="Times New Roman" w:cs="Times New Roman"/>
          <w:sz w:val="24"/>
          <w:szCs w:val="24"/>
        </w:rPr>
        <w:t>.</w:t>
      </w:r>
      <w:r w:rsidR="00896CF4" w:rsidRPr="00DA3BC2">
        <w:rPr>
          <w:rFonts w:ascii="Times New Roman" w:eastAsia="Times New Roman" w:hAnsi="Times New Roman" w:cs="Times New Roman"/>
          <w:b/>
          <w:bCs/>
          <w:sz w:val="24"/>
          <w:szCs w:val="24"/>
        </w:rPr>
        <w:t>Результативность участия обуч</w:t>
      </w:r>
      <w:r w:rsidR="000965D3">
        <w:rPr>
          <w:rFonts w:ascii="Times New Roman" w:eastAsia="Times New Roman" w:hAnsi="Times New Roman" w:cs="Times New Roman"/>
          <w:b/>
          <w:bCs/>
          <w:sz w:val="24"/>
          <w:szCs w:val="24"/>
        </w:rPr>
        <w:t>ающихся в предметных олимпиадах</w:t>
      </w:r>
    </w:p>
    <w:p w:rsidR="00896CF4" w:rsidRPr="00392A69" w:rsidRDefault="00896CF4" w:rsidP="008D53CC">
      <w:pPr>
        <w:spacing w:after="0" w:line="240" w:lineRule="auto"/>
        <w:jc w:val="both"/>
        <w:rPr>
          <w:rFonts w:ascii="Times New Roman" w:hAnsi="Times New Roman" w:cs="Times New Roman"/>
          <w:sz w:val="16"/>
          <w:szCs w:val="16"/>
        </w:rPr>
      </w:pPr>
    </w:p>
    <w:tbl>
      <w:tblPr>
        <w:tblW w:w="9634" w:type="dxa"/>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4A0"/>
      </w:tblPr>
      <w:tblGrid>
        <w:gridCol w:w="4390"/>
        <w:gridCol w:w="1984"/>
        <w:gridCol w:w="1701"/>
        <w:gridCol w:w="1559"/>
      </w:tblGrid>
      <w:tr w:rsidR="00896CF4" w:rsidRPr="00DA3BC2" w:rsidTr="000965D3">
        <w:trPr>
          <w:trHeight w:val="283"/>
        </w:trPr>
        <w:tc>
          <w:tcPr>
            <w:tcW w:w="4390" w:type="dxa"/>
          </w:tcPr>
          <w:p w:rsidR="00896CF4" w:rsidRPr="00AB5D0A" w:rsidRDefault="00896CF4" w:rsidP="000965D3">
            <w:pPr>
              <w:spacing w:after="0" w:line="240" w:lineRule="auto"/>
              <w:jc w:val="center"/>
              <w:rPr>
                <w:rFonts w:ascii="Times New Roman" w:hAnsi="Times New Roman" w:cs="Times New Roman"/>
                <w:sz w:val="24"/>
                <w:szCs w:val="24"/>
              </w:rPr>
            </w:pPr>
            <w:r w:rsidRPr="00AB5D0A">
              <w:rPr>
                <w:rFonts w:ascii="Times New Roman" w:eastAsia="Times New Roman" w:hAnsi="Times New Roman" w:cs="Times New Roman"/>
                <w:bCs/>
                <w:sz w:val="24"/>
                <w:szCs w:val="24"/>
              </w:rPr>
              <w:t>Название олимпиады</w:t>
            </w:r>
          </w:p>
        </w:tc>
        <w:tc>
          <w:tcPr>
            <w:tcW w:w="1984" w:type="dxa"/>
          </w:tcPr>
          <w:p w:rsidR="00896CF4" w:rsidRPr="00AB5D0A" w:rsidRDefault="00896CF4" w:rsidP="000965D3">
            <w:pPr>
              <w:spacing w:after="0" w:line="240" w:lineRule="auto"/>
              <w:jc w:val="center"/>
              <w:rPr>
                <w:rFonts w:ascii="Times New Roman" w:hAnsi="Times New Roman" w:cs="Times New Roman"/>
                <w:sz w:val="24"/>
                <w:szCs w:val="24"/>
              </w:rPr>
            </w:pPr>
            <w:r w:rsidRPr="00AB5D0A">
              <w:rPr>
                <w:rFonts w:ascii="Times New Roman" w:eastAsia="Times New Roman" w:hAnsi="Times New Roman" w:cs="Times New Roman"/>
                <w:bCs/>
                <w:sz w:val="24"/>
                <w:szCs w:val="24"/>
              </w:rPr>
              <w:t>Уровень</w:t>
            </w:r>
          </w:p>
        </w:tc>
        <w:tc>
          <w:tcPr>
            <w:tcW w:w="1701" w:type="dxa"/>
          </w:tcPr>
          <w:p w:rsidR="00896CF4" w:rsidRPr="00AB5D0A" w:rsidRDefault="000965D3" w:rsidP="000965D3">
            <w:pPr>
              <w:spacing w:after="0" w:line="240" w:lineRule="auto"/>
              <w:jc w:val="center"/>
              <w:rPr>
                <w:rFonts w:ascii="Times New Roman" w:hAnsi="Times New Roman" w:cs="Times New Roman"/>
                <w:sz w:val="24"/>
                <w:szCs w:val="24"/>
              </w:rPr>
            </w:pPr>
            <w:r>
              <w:rPr>
                <w:rFonts w:ascii="Times New Roman" w:eastAsia="Times New Roman" w:hAnsi="Times New Roman" w:cs="Times New Roman"/>
                <w:bCs/>
                <w:sz w:val="24"/>
                <w:szCs w:val="24"/>
              </w:rPr>
              <w:t>Ф.И.О. у</w:t>
            </w:r>
            <w:r w:rsidR="00896CF4" w:rsidRPr="00AB5D0A">
              <w:rPr>
                <w:rFonts w:ascii="Times New Roman" w:eastAsia="Times New Roman" w:hAnsi="Times New Roman" w:cs="Times New Roman"/>
                <w:bCs/>
                <w:sz w:val="24"/>
                <w:szCs w:val="24"/>
              </w:rPr>
              <w:t>частник</w:t>
            </w:r>
            <w:r>
              <w:rPr>
                <w:rFonts w:ascii="Times New Roman" w:eastAsia="Times New Roman" w:hAnsi="Times New Roman" w:cs="Times New Roman"/>
                <w:bCs/>
                <w:sz w:val="24"/>
                <w:szCs w:val="24"/>
              </w:rPr>
              <w:t>а</w:t>
            </w:r>
          </w:p>
        </w:tc>
        <w:tc>
          <w:tcPr>
            <w:tcW w:w="1559" w:type="dxa"/>
          </w:tcPr>
          <w:p w:rsidR="00896CF4" w:rsidRPr="00AB5D0A" w:rsidRDefault="00896CF4" w:rsidP="000965D3">
            <w:pPr>
              <w:spacing w:after="0" w:line="240" w:lineRule="auto"/>
              <w:jc w:val="center"/>
              <w:rPr>
                <w:rFonts w:ascii="Times New Roman" w:hAnsi="Times New Roman" w:cs="Times New Roman"/>
                <w:sz w:val="24"/>
                <w:szCs w:val="24"/>
              </w:rPr>
            </w:pPr>
            <w:r w:rsidRPr="00AB5D0A">
              <w:rPr>
                <w:rFonts w:ascii="Times New Roman" w:eastAsia="Times New Roman" w:hAnsi="Times New Roman" w:cs="Times New Roman"/>
                <w:bCs/>
                <w:sz w:val="24"/>
                <w:szCs w:val="24"/>
              </w:rPr>
              <w:t>Результат</w:t>
            </w:r>
          </w:p>
        </w:tc>
      </w:tr>
      <w:tr w:rsidR="00896CF4" w:rsidRPr="00DA3BC2" w:rsidTr="000965D3">
        <w:trPr>
          <w:trHeight w:val="258"/>
        </w:trPr>
        <w:tc>
          <w:tcPr>
            <w:tcW w:w="4390" w:type="dxa"/>
          </w:tcPr>
          <w:p w:rsidR="00896CF4" w:rsidRPr="00AB5D0A" w:rsidRDefault="00896CF4" w:rsidP="008D53CC">
            <w:pPr>
              <w:spacing w:after="0" w:line="240" w:lineRule="auto"/>
              <w:ind w:right="20"/>
              <w:rPr>
                <w:rFonts w:ascii="Times New Roman" w:hAnsi="Times New Roman" w:cs="Times New Roman"/>
                <w:sz w:val="24"/>
                <w:szCs w:val="24"/>
              </w:rPr>
            </w:pPr>
          </w:p>
        </w:tc>
        <w:tc>
          <w:tcPr>
            <w:tcW w:w="1984" w:type="dxa"/>
          </w:tcPr>
          <w:p w:rsidR="00896CF4" w:rsidRPr="00AB5D0A" w:rsidRDefault="00896CF4" w:rsidP="008D53CC">
            <w:pPr>
              <w:spacing w:after="0" w:line="240" w:lineRule="auto"/>
              <w:jc w:val="center"/>
              <w:rPr>
                <w:rFonts w:ascii="Times New Roman" w:hAnsi="Times New Roman" w:cs="Times New Roman"/>
                <w:sz w:val="24"/>
                <w:szCs w:val="24"/>
              </w:rPr>
            </w:pPr>
          </w:p>
        </w:tc>
        <w:tc>
          <w:tcPr>
            <w:tcW w:w="1701" w:type="dxa"/>
          </w:tcPr>
          <w:p w:rsidR="00896CF4" w:rsidRPr="00AB5D0A" w:rsidRDefault="00896CF4" w:rsidP="008D53CC">
            <w:pPr>
              <w:spacing w:after="0" w:line="240" w:lineRule="auto"/>
              <w:jc w:val="center"/>
              <w:rPr>
                <w:rFonts w:ascii="Times New Roman" w:hAnsi="Times New Roman" w:cs="Times New Roman"/>
                <w:sz w:val="24"/>
                <w:szCs w:val="24"/>
              </w:rPr>
            </w:pPr>
          </w:p>
        </w:tc>
        <w:tc>
          <w:tcPr>
            <w:tcW w:w="1559" w:type="dxa"/>
          </w:tcPr>
          <w:p w:rsidR="00896CF4" w:rsidRPr="00AB5D0A" w:rsidRDefault="00896CF4" w:rsidP="008D53CC">
            <w:pPr>
              <w:spacing w:after="0" w:line="240" w:lineRule="auto"/>
              <w:jc w:val="center"/>
              <w:rPr>
                <w:rFonts w:ascii="Times New Roman" w:hAnsi="Times New Roman" w:cs="Times New Roman"/>
                <w:sz w:val="24"/>
                <w:szCs w:val="24"/>
              </w:rPr>
            </w:pPr>
          </w:p>
        </w:tc>
      </w:tr>
      <w:tr w:rsidR="00896CF4" w:rsidRPr="00DA3BC2" w:rsidTr="000965D3">
        <w:trPr>
          <w:trHeight w:val="261"/>
        </w:trPr>
        <w:tc>
          <w:tcPr>
            <w:tcW w:w="4390" w:type="dxa"/>
          </w:tcPr>
          <w:p w:rsidR="00896CF4" w:rsidRPr="00AB5D0A" w:rsidRDefault="00896CF4" w:rsidP="008D53CC">
            <w:pPr>
              <w:spacing w:after="0" w:line="240" w:lineRule="auto"/>
              <w:ind w:right="20"/>
              <w:rPr>
                <w:rFonts w:ascii="Times New Roman" w:hAnsi="Times New Roman" w:cs="Times New Roman"/>
                <w:sz w:val="24"/>
                <w:szCs w:val="24"/>
              </w:rPr>
            </w:pPr>
          </w:p>
        </w:tc>
        <w:tc>
          <w:tcPr>
            <w:tcW w:w="1984" w:type="dxa"/>
          </w:tcPr>
          <w:p w:rsidR="00896CF4" w:rsidRPr="00AB5D0A" w:rsidRDefault="00896CF4" w:rsidP="008D53CC">
            <w:pPr>
              <w:spacing w:after="0" w:line="240" w:lineRule="auto"/>
              <w:jc w:val="center"/>
              <w:rPr>
                <w:rFonts w:ascii="Times New Roman" w:hAnsi="Times New Roman" w:cs="Times New Roman"/>
                <w:sz w:val="24"/>
                <w:szCs w:val="24"/>
              </w:rPr>
            </w:pPr>
          </w:p>
        </w:tc>
        <w:tc>
          <w:tcPr>
            <w:tcW w:w="1701" w:type="dxa"/>
          </w:tcPr>
          <w:p w:rsidR="00896CF4" w:rsidRPr="00AB5D0A" w:rsidRDefault="00896CF4" w:rsidP="008D53CC">
            <w:pPr>
              <w:spacing w:after="0" w:line="240" w:lineRule="auto"/>
              <w:jc w:val="center"/>
              <w:rPr>
                <w:rFonts w:ascii="Times New Roman" w:hAnsi="Times New Roman" w:cs="Times New Roman"/>
                <w:sz w:val="24"/>
                <w:szCs w:val="24"/>
              </w:rPr>
            </w:pPr>
          </w:p>
        </w:tc>
        <w:tc>
          <w:tcPr>
            <w:tcW w:w="1559" w:type="dxa"/>
          </w:tcPr>
          <w:p w:rsidR="00896CF4" w:rsidRPr="00AB5D0A" w:rsidRDefault="00896CF4" w:rsidP="008D53CC">
            <w:pPr>
              <w:spacing w:after="0" w:line="240" w:lineRule="auto"/>
              <w:jc w:val="center"/>
              <w:rPr>
                <w:rFonts w:ascii="Times New Roman" w:hAnsi="Times New Roman" w:cs="Times New Roman"/>
                <w:sz w:val="24"/>
                <w:szCs w:val="24"/>
              </w:rPr>
            </w:pPr>
          </w:p>
        </w:tc>
      </w:tr>
      <w:tr w:rsidR="00896CF4" w:rsidRPr="00DA3BC2" w:rsidTr="000965D3">
        <w:trPr>
          <w:trHeight w:val="261"/>
        </w:trPr>
        <w:tc>
          <w:tcPr>
            <w:tcW w:w="4390" w:type="dxa"/>
          </w:tcPr>
          <w:p w:rsidR="00896CF4" w:rsidRPr="00AB5D0A" w:rsidRDefault="00896CF4" w:rsidP="008D53CC">
            <w:pPr>
              <w:spacing w:after="0" w:line="240" w:lineRule="auto"/>
              <w:ind w:right="20"/>
              <w:rPr>
                <w:rFonts w:ascii="Times New Roman" w:hAnsi="Times New Roman" w:cs="Times New Roman"/>
                <w:sz w:val="24"/>
                <w:szCs w:val="24"/>
              </w:rPr>
            </w:pPr>
          </w:p>
        </w:tc>
        <w:tc>
          <w:tcPr>
            <w:tcW w:w="1984" w:type="dxa"/>
          </w:tcPr>
          <w:p w:rsidR="00896CF4" w:rsidRPr="00AB5D0A" w:rsidRDefault="00896CF4" w:rsidP="008D53CC">
            <w:pPr>
              <w:spacing w:after="0" w:line="240" w:lineRule="auto"/>
              <w:jc w:val="center"/>
              <w:rPr>
                <w:rFonts w:ascii="Times New Roman" w:hAnsi="Times New Roman" w:cs="Times New Roman"/>
                <w:sz w:val="24"/>
                <w:szCs w:val="24"/>
              </w:rPr>
            </w:pPr>
          </w:p>
        </w:tc>
        <w:tc>
          <w:tcPr>
            <w:tcW w:w="1701" w:type="dxa"/>
          </w:tcPr>
          <w:p w:rsidR="00896CF4" w:rsidRPr="00AB5D0A" w:rsidRDefault="00896CF4" w:rsidP="008D53CC">
            <w:pPr>
              <w:spacing w:after="0" w:line="240" w:lineRule="auto"/>
              <w:jc w:val="center"/>
              <w:rPr>
                <w:rFonts w:ascii="Times New Roman" w:hAnsi="Times New Roman" w:cs="Times New Roman"/>
                <w:sz w:val="24"/>
                <w:szCs w:val="24"/>
              </w:rPr>
            </w:pPr>
          </w:p>
        </w:tc>
        <w:tc>
          <w:tcPr>
            <w:tcW w:w="1559" w:type="dxa"/>
          </w:tcPr>
          <w:p w:rsidR="00896CF4" w:rsidRPr="00172FB7" w:rsidRDefault="00896CF4" w:rsidP="000965D3">
            <w:pPr>
              <w:pStyle w:val="a6"/>
              <w:tabs>
                <w:tab w:val="left" w:pos="278"/>
              </w:tabs>
              <w:spacing w:after="0" w:line="240" w:lineRule="auto"/>
              <w:ind w:left="0"/>
              <w:jc w:val="center"/>
              <w:rPr>
                <w:rFonts w:ascii="Times New Roman" w:hAnsi="Times New Roman" w:cs="Times New Roman"/>
                <w:sz w:val="24"/>
                <w:szCs w:val="24"/>
              </w:rPr>
            </w:pPr>
          </w:p>
        </w:tc>
      </w:tr>
      <w:tr w:rsidR="000965D3" w:rsidRPr="00DA3BC2" w:rsidTr="000965D3">
        <w:trPr>
          <w:trHeight w:val="261"/>
        </w:trPr>
        <w:tc>
          <w:tcPr>
            <w:tcW w:w="4390" w:type="dxa"/>
          </w:tcPr>
          <w:p w:rsidR="000965D3" w:rsidRPr="00AB5D0A" w:rsidRDefault="000965D3" w:rsidP="008D53CC">
            <w:pPr>
              <w:spacing w:after="0" w:line="240" w:lineRule="auto"/>
              <w:ind w:right="20"/>
              <w:rPr>
                <w:rFonts w:ascii="Times New Roman" w:hAnsi="Times New Roman" w:cs="Times New Roman"/>
                <w:sz w:val="24"/>
                <w:szCs w:val="24"/>
              </w:rPr>
            </w:pPr>
          </w:p>
        </w:tc>
        <w:tc>
          <w:tcPr>
            <w:tcW w:w="1984" w:type="dxa"/>
          </w:tcPr>
          <w:p w:rsidR="000965D3" w:rsidRPr="00AB5D0A" w:rsidRDefault="000965D3" w:rsidP="008D53CC">
            <w:pPr>
              <w:spacing w:after="0" w:line="240" w:lineRule="auto"/>
              <w:jc w:val="center"/>
              <w:rPr>
                <w:rFonts w:ascii="Times New Roman" w:hAnsi="Times New Roman" w:cs="Times New Roman"/>
                <w:sz w:val="24"/>
                <w:szCs w:val="24"/>
              </w:rPr>
            </w:pPr>
          </w:p>
        </w:tc>
        <w:tc>
          <w:tcPr>
            <w:tcW w:w="1701" w:type="dxa"/>
          </w:tcPr>
          <w:p w:rsidR="000965D3" w:rsidRPr="00AB5D0A" w:rsidRDefault="000965D3" w:rsidP="008D53CC">
            <w:pPr>
              <w:spacing w:after="0" w:line="240" w:lineRule="auto"/>
              <w:jc w:val="center"/>
              <w:rPr>
                <w:rFonts w:ascii="Times New Roman" w:hAnsi="Times New Roman" w:cs="Times New Roman"/>
                <w:sz w:val="24"/>
                <w:szCs w:val="24"/>
              </w:rPr>
            </w:pPr>
          </w:p>
        </w:tc>
        <w:tc>
          <w:tcPr>
            <w:tcW w:w="1559" w:type="dxa"/>
          </w:tcPr>
          <w:p w:rsidR="000965D3" w:rsidRPr="00172FB7" w:rsidRDefault="000965D3" w:rsidP="000965D3">
            <w:pPr>
              <w:pStyle w:val="a6"/>
              <w:tabs>
                <w:tab w:val="left" w:pos="278"/>
              </w:tabs>
              <w:spacing w:after="0" w:line="240" w:lineRule="auto"/>
              <w:ind w:left="0"/>
              <w:jc w:val="center"/>
              <w:rPr>
                <w:rFonts w:ascii="Times New Roman" w:hAnsi="Times New Roman" w:cs="Times New Roman"/>
                <w:sz w:val="24"/>
                <w:szCs w:val="24"/>
              </w:rPr>
            </w:pPr>
          </w:p>
        </w:tc>
      </w:tr>
      <w:tr w:rsidR="000965D3" w:rsidRPr="00DA3BC2" w:rsidTr="000965D3">
        <w:trPr>
          <w:trHeight w:val="261"/>
        </w:trPr>
        <w:tc>
          <w:tcPr>
            <w:tcW w:w="4390" w:type="dxa"/>
          </w:tcPr>
          <w:p w:rsidR="000965D3" w:rsidRPr="00AB5D0A" w:rsidRDefault="000965D3" w:rsidP="008D53CC">
            <w:pPr>
              <w:spacing w:after="0" w:line="240" w:lineRule="auto"/>
              <w:ind w:right="20"/>
              <w:rPr>
                <w:rFonts w:ascii="Times New Roman" w:hAnsi="Times New Roman" w:cs="Times New Roman"/>
                <w:sz w:val="24"/>
                <w:szCs w:val="24"/>
              </w:rPr>
            </w:pPr>
          </w:p>
        </w:tc>
        <w:tc>
          <w:tcPr>
            <w:tcW w:w="1984" w:type="dxa"/>
          </w:tcPr>
          <w:p w:rsidR="000965D3" w:rsidRPr="00AB5D0A" w:rsidRDefault="000965D3" w:rsidP="008D53CC">
            <w:pPr>
              <w:spacing w:after="0" w:line="240" w:lineRule="auto"/>
              <w:jc w:val="center"/>
              <w:rPr>
                <w:rFonts w:ascii="Times New Roman" w:hAnsi="Times New Roman" w:cs="Times New Roman"/>
                <w:sz w:val="24"/>
                <w:szCs w:val="24"/>
              </w:rPr>
            </w:pPr>
          </w:p>
        </w:tc>
        <w:tc>
          <w:tcPr>
            <w:tcW w:w="1701" w:type="dxa"/>
          </w:tcPr>
          <w:p w:rsidR="000965D3" w:rsidRPr="00AB5D0A" w:rsidRDefault="000965D3" w:rsidP="008D53CC">
            <w:pPr>
              <w:spacing w:after="0" w:line="240" w:lineRule="auto"/>
              <w:jc w:val="center"/>
              <w:rPr>
                <w:rFonts w:ascii="Times New Roman" w:hAnsi="Times New Roman" w:cs="Times New Roman"/>
                <w:sz w:val="24"/>
                <w:szCs w:val="24"/>
              </w:rPr>
            </w:pPr>
          </w:p>
        </w:tc>
        <w:tc>
          <w:tcPr>
            <w:tcW w:w="1559" w:type="dxa"/>
          </w:tcPr>
          <w:p w:rsidR="000965D3" w:rsidRPr="00172FB7" w:rsidRDefault="000965D3" w:rsidP="000965D3">
            <w:pPr>
              <w:pStyle w:val="a6"/>
              <w:tabs>
                <w:tab w:val="left" w:pos="278"/>
              </w:tabs>
              <w:spacing w:after="0" w:line="240" w:lineRule="auto"/>
              <w:ind w:left="0"/>
              <w:jc w:val="center"/>
              <w:rPr>
                <w:rFonts w:ascii="Times New Roman" w:hAnsi="Times New Roman" w:cs="Times New Roman"/>
                <w:sz w:val="24"/>
                <w:szCs w:val="24"/>
              </w:rPr>
            </w:pPr>
          </w:p>
        </w:tc>
      </w:tr>
    </w:tbl>
    <w:p w:rsidR="00172FB7" w:rsidRPr="00392A69" w:rsidRDefault="00172FB7" w:rsidP="008D53CC">
      <w:pPr>
        <w:tabs>
          <w:tab w:val="left" w:pos="2920"/>
        </w:tabs>
        <w:spacing w:after="0" w:line="240" w:lineRule="auto"/>
        <w:jc w:val="both"/>
        <w:rPr>
          <w:rFonts w:ascii="Times New Roman" w:eastAsia="Times New Roman" w:hAnsi="Times New Roman" w:cs="Times New Roman"/>
          <w:b/>
          <w:bCs/>
          <w:sz w:val="16"/>
          <w:szCs w:val="16"/>
        </w:rPr>
      </w:pPr>
    </w:p>
    <w:p w:rsidR="00896CF4" w:rsidRDefault="00172FB7" w:rsidP="008D53CC">
      <w:pPr>
        <w:tabs>
          <w:tab w:val="left" w:pos="292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0965D3">
        <w:rPr>
          <w:rFonts w:ascii="Times New Roman" w:eastAsia="Times New Roman" w:hAnsi="Times New Roman" w:cs="Times New Roman"/>
          <w:b/>
          <w:bCs/>
          <w:sz w:val="24"/>
          <w:szCs w:val="24"/>
        </w:rPr>
        <w:t xml:space="preserve"> </w:t>
      </w:r>
      <w:r w:rsidR="00896CF4" w:rsidRPr="00DA3BC2">
        <w:rPr>
          <w:rFonts w:ascii="Times New Roman" w:eastAsia="Times New Roman" w:hAnsi="Times New Roman" w:cs="Times New Roman"/>
          <w:b/>
          <w:bCs/>
          <w:sz w:val="24"/>
          <w:szCs w:val="24"/>
        </w:rPr>
        <w:t>Результативность участия в конкурсах</w:t>
      </w:r>
    </w:p>
    <w:p w:rsidR="000965D3" w:rsidRPr="00392A69" w:rsidRDefault="000965D3" w:rsidP="008D53CC">
      <w:pPr>
        <w:tabs>
          <w:tab w:val="left" w:pos="2920"/>
        </w:tabs>
        <w:spacing w:after="0" w:line="240" w:lineRule="auto"/>
        <w:jc w:val="both"/>
        <w:rPr>
          <w:rFonts w:ascii="Times New Roman" w:eastAsia="Times New Roman" w:hAnsi="Times New Roman" w:cs="Times New Roman"/>
          <w:b/>
          <w:bCs/>
          <w:sz w:val="16"/>
          <w:szCs w:val="16"/>
        </w:rPr>
      </w:pPr>
    </w:p>
    <w:tbl>
      <w:tblPr>
        <w:tblW w:w="9634" w:type="dxa"/>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4A0"/>
      </w:tblPr>
      <w:tblGrid>
        <w:gridCol w:w="4390"/>
        <w:gridCol w:w="1984"/>
        <w:gridCol w:w="1559"/>
        <w:gridCol w:w="1701"/>
      </w:tblGrid>
      <w:tr w:rsidR="00172FB7" w:rsidRPr="00DA3BC2" w:rsidTr="000965D3">
        <w:trPr>
          <w:trHeight w:val="283"/>
        </w:trPr>
        <w:tc>
          <w:tcPr>
            <w:tcW w:w="4390" w:type="dxa"/>
          </w:tcPr>
          <w:p w:rsidR="00172FB7" w:rsidRPr="002507E2" w:rsidRDefault="00172FB7" w:rsidP="000965D3">
            <w:pPr>
              <w:spacing w:after="0" w:line="240" w:lineRule="auto"/>
              <w:jc w:val="center"/>
              <w:rPr>
                <w:rFonts w:ascii="Times New Roman" w:hAnsi="Times New Roman" w:cs="Times New Roman"/>
                <w:sz w:val="24"/>
                <w:szCs w:val="24"/>
              </w:rPr>
            </w:pPr>
            <w:r w:rsidRPr="002507E2">
              <w:rPr>
                <w:rFonts w:ascii="Times New Roman" w:eastAsia="Times New Roman" w:hAnsi="Times New Roman" w:cs="Times New Roman"/>
                <w:bCs/>
                <w:sz w:val="24"/>
                <w:szCs w:val="24"/>
              </w:rPr>
              <w:t>Название конкурса</w:t>
            </w:r>
          </w:p>
        </w:tc>
        <w:tc>
          <w:tcPr>
            <w:tcW w:w="1984" w:type="dxa"/>
          </w:tcPr>
          <w:p w:rsidR="00172FB7" w:rsidRPr="002507E2" w:rsidRDefault="00172FB7" w:rsidP="000965D3">
            <w:pPr>
              <w:spacing w:after="0" w:line="240" w:lineRule="auto"/>
              <w:jc w:val="center"/>
              <w:rPr>
                <w:rFonts w:ascii="Times New Roman" w:hAnsi="Times New Roman" w:cs="Times New Roman"/>
                <w:sz w:val="24"/>
                <w:szCs w:val="24"/>
              </w:rPr>
            </w:pPr>
            <w:r w:rsidRPr="002507E2">
              <w:rPr>
                <w:rFonts w:ascii="Times New Roman" w:eastAsia="Times New Roman" w:hAnsi="Times New Roman" w:cs="Times New Roman"/>
                <w:bCs/>
                <w:sz w:val="24"/>
                <w:szCs w:val="24"/>
              </w:rPr>
              <w:t>Уровень</w:t>
            </w:r>
          </w:p>
        </w:tc>
        <w:tc>
          <w:tcPr>
            <w:tcW w:w="1559" w:type="dxa"/>
          </w:tcPr>
          <w:p w:rsidR="00172FB7" w:rsidRPr="002507E2" w:rsidRDefault="000965D3" w:rsidP="000965D3">
            <w:pPr>
              <w:spacing w:after="0" w:line="240" w:lineRule="auto"/>
              <w:jc w:val="center"/>
              <w:rPr>
                <w:rFonts w:ascii="Times New Roman" w:hAnsi="Times New Roman" w:cs="Times New Roman"/>
                <w:sz w:val="24"/>
                <w:szCs w:val="24"/>
              </w:rPr>
            </w:pPr>
            <w:r>
              <w:rPr>
                <w:rFonts w:ascii="Times New Roman" w:eastAsia="Times New Roman" w:hAnsi="Times New Roman" w:cs="Times New Roman"/>
                <w:bCs/>
                <w:sz w:val="24"/>
                <w:szCs w:val="24"/>
              </w:rPr>
              <w:t>Ф.И.О. у</w:t>
            </w:r>
            <w:r w:rsidRPr="00AB5D0A">
              <w:rPr>
                <w:rFonts w:ascii="Times New Roman" w:eastAsia="Times New Roman" w:hAnsi="Times New Roman" w:cs="Times New Roman"/>
                <w:bCs/>
                <w:sz w:val="24"/>
                <w:szCs w:val="24"/>
              </w:rPr>
              <w:t>частник</w:t>
            </w:r>
            <w:r>
              <w:rPr>
                <w:rFonts w:ascii="Times New Roman" w:eastAsia="Times New Roman" w:hAnsi="Times New Roman" w:cs="Times New Roman"/>
                <w:bCs/>
                <w:sz w:val="24"/>
                <w:szCs w:val="24"/>
              </w:rPr>
              <w:t>а</w:t>
            </w:r>
          </w:p>
        </w:tc>
        <w:tc>
          <w:tcPr>
            <w:tcW w:w="1701" w:type="dxa"/>
          </w:tcPr>
          <w:p w:rsidR="00172FB7" w:rsidRPr="002507E2" w:rsidRDefault="00172FB7" w:rsidP="000965D3">
            <w:pPr>
              <w:spacing w:after="0" w:line="240" w:lineRule="auto"/>
              <w:jc w:val="center"/>
              <w:rPr>
                <w:rFonts w:ascii="Times New Roman" w:hAnsi="Times New Roman" w:cs="Times New Roman"/>
                <w:sz w:val="24"/>
                <w:szCs w:val="24"/>
              </w:rPr>
            </w:pPr>
            <w:r w:rsidRPr="002507E2">
              <w:rPr>
                <w:rFonts w:ascii="Times New Roman" w:eastAsia="Times New Roman" w:hAnsi="Times New Roman" w:cs="Times New Roman"/>
                <w:bCs/>
                <w:sz w:val="24"/>
                <w:szCs w:val="24"/>
              </w:rPr>
              <w:t>Результат</w:t>
            </w:r>
          </w:p>
        </w:tc>
      </w:tr>
      <w:tr w:rsidR="00172FB7" w:rsidRPr="00DA3BC2" w:rsidTr="000965D3">
        <w:trPr>
          <w:trHeight w:val="266"/>
        </w:trPr>
        <w:tc>
          <w:tcPr>
            <w:tcW w:w="4390" w:type="dxa"/>
          </w:tcPr>
          <w:p w:rsidR="00172FB7" w:rsidRPr="00DA3BC2" w:rsidRDefault="00172FB7" w:rsidP="008D53CC">
            <w:pPr>
              <w:spacing w:after="0" w:line="240" w:lineRule="auto"/>
              <w:rPr>
                <w:rFonts w:ascii="Times New Roman" w:hAnsi="Times New Roman" w:cs="Times New Roman"/>
                <w:sz w:val="24"/>
                <w:szCs w:val="24"/>
              </w:rPr>
            </w:pPr>
          </w:p>
        </w:tc>
        <w:tc>
          <w:tcPr>
            <w:tcW w:w="1984" w:type="dxa"/>
          </w:tcPr>
          <w:p w:rsidR="00172FB7" w:rsidRPr="00DA3BC2" w:rsidRDefault="00172FB7" w:rsidP="008D53CC">
            <w:pPr>
              <w:spacing w:after="0" w:line="240" w:lineRule="auto"/>
              <w:rPr>
                <w:rFonts w:ascii="Times New Roman" w:hAnsi="Times New Roman" w:cs="Times New Roman"/>
                <w:sz w:val="24"/>
                <w:szCs w:val="24"/>
              </w:rPr>
            </w:pPr>
          </w:p>
        </w:tc>
        <w:tc>
          <w:tcPr>
            <w:tcW w:w="1559" w:type="dxa"/>
          </w:tcPr>
          <w:p w:rsidR="00172FB7" w:rsidRPr="00DA3BC2" w:rsidRDefault="00172FB7" w:rsidP="008D53CC">
            <w:pPr>
              <w:spacing w:after="0" w:line="240" w:lineRule="auto"/>
              <w:rPr>
                <w:rFonts w:ascii="Times New Roman" w:hAnsi="Times New Roman" w:cs="Times New Roman"/>
                <w:sz w:val="24"/>
                <w:szCs w:val="24"/>
              </w:rPr>
            </w:pPr>
          </w:p>
        </w:tc>
        <w:tc>
          <w:tcPr>
            <w:tcW w:w="1701" w:type="dxa"/>
          </w:tcPr>
          <w:p w:rsidR="00172FB7" w:rsidRPr="00DA3BC2" w:rsidRDefault="00172FB7" w:rsidP="008D53CC">
            <w:pPr>
              <w:spacing w:after="0" w:line="240" w:lineRule="auto"/>
              <w:rPr>
                <w:rFonts w:ascii="Times New Roman" w:hAnsi="Times New Roman" w:cs="Times New Roman"/>
                <w:sz w:val="24"/>
                <w:szCs w:val="24"/>
              </w:rPr>
            </w:pPr>
          </w:p>
        </w:tc>
      </w:tr>
      <w:tr w:rsidR="00172FB7" w:rsidRPr="00DA3BC2" w:rsidTr="000965D3">
        <w:trPr>
          <w:trHeight w:val="261"/>
        </w:trPr>
        <w:tc>
          <w:tcPr>
            <w:tcW w:w="4390" w:type="dxa"/>
          </w:tcPr>
          <w:p w:rsidR="00172FB7" w:rsidRPr="00DA3BC2" w:rsidRDefault="00172FB7" w:rsidP="008D53CC">
            <w:pPr>
              <w:spacing w:after="0" w:line="240" w:lineRule="auto"/>
              <w:rPr>
                <w:rFonts w:ascii="Times New Roman" w:hAnsi="Times New Roman" w:cs="Times New Roman"/>
                <w:sz w:val="24"/>
                <w:szCs w:val="24"/>
              </w:rPr>
            </w:pPr>
          </w:p>
        </w:tc>
        <w:tc>
          <w:tcPr>
            <w:tcW w:w="1984" w:type="dxa"/>
          </w:tcPr>
          <w:p w:rsidR="00172FB7" w:rsidRPr="00DA3BC2" w:rsidRDefault="00172FB7" w:rsidP="008D53CC">
            <w:pPr>
              <w:spacing w:after="0" w:line="240" w:lineRule="auto"/>
              <w:rPr>
                <w:rFonts w:ascii="Times New Roman" w:hAnsi="Times New Roman" w:cs="Times New Roman"/>
                <w:sz w:val="24"/>
                <w:szCs w:val="24"/>
              </w:rPr>
            </w:pPr>
          </w:p>
        </w:tc>
        <w:tc>
          <w:tcPr>
            <w:tcW w:w="1559" w:type="dxa"/>
          </w:tcPr>
          <w:p w:rsidR="00172FB7" w:rsidRPr="00DA3BC2" w:rsidRDefault="00172FB7" w:rsidP="008D53CC">
            <w:pPr>
              <w:spacing w:after="0" w:line="240" w:lineRule="auto"/>
              <w:rPr>
                <w:rFonts w:ascii="Times New Roman" w:hAnsi="Times New Roman" w:cs="Times New Roman"/>
                <w:sz w:val="24"/>
                <w:szCs w:val="24"/>
              </w:rPr>
            </w:pPr>
          </w:p>
        </w:tc>
        <w:tc>
          <w:tcPr>
            <w:tcW w:w="1701" w:type="dxa"/>
          </w:tcPr>
          <w:p w:rsidR="00172FB7" w:rsidRPr="00DA3BC2" w:rsidRDefault="00172FB7" w:rsidP="008D53CC">
            <w:pPr>
              <w:spacing w:after="0" w:line="240" w:lineRule="auto"/>
              <w:rPr>
                <w:rFonts w:ascii="Times New Roman" w:hAnsi="Times New Roman" w:cs="Times New Roman"/>
                <w:sz w:val="24"/>
                <w:szCs w:val="24"/>
              </w:rPr>
            </w:pPr>
          </w:p>
        </w:tc>
      </w:tr>
      <w:tr w:rsidR="00896CF4" w:rsidRPr="00DA3BC2" w:rsidTr="000965D3">
        <w:trPr>
          <w:trHeight w:val="266"/>
        </w:trPr>
        <w:tc>
          <w:tcPr>
            <w:tcW w:w="4390" w:type="dxa"/>
          </w:tcPr>
          <w:p w:rsidR="00896CF4" w:rsidRPr="00DA3BC2" w:rsidRDefault="00896CF4" w:rsidP="008D53CC">
            <w:pPr>
              <w:spacing w:after="0" w:line="240" w:lineRule="auto"/>
              <w:rPr>
                <w:rFonts w:ascii="Times New Roman" w:hAnsi="Times New Roman" w:cs="Times New Roman"/>
                <w:sz w:val="24"/>
                <w:szCs w:val="24"/>
              </w:rPr>
            </w:pPr>
          </w:p>
        </w:tc>
        <w:tc>
          <w:tcPr>
            <w:tcW w:w="1984" w:type="dxa"/>
          </w:tcPr>
          <w:p w:rsidR="00896CF4" w:rsidRPr="00DA3BC2" w:rsidRDefault="00896CF4" w:rsidP="008D53CC">
            <w:pPr>
              <w:spacing w:after="0" w:line="240" w:lineRule="auto"/>
              <w:rPr>
                <w:rFonts w:ascii="Times New Roman" w:hAnsi="Times New Roman" w:cs="Times New Roman"/>
                <w:sz w:val="24"/>
                <w:szCs w:val="24"/>
              </w:rPr>
            </w:pPr>
          </w:p>
        </w:tc>
        <w:tc>
          <w:tcPr>
            <w:tcW w:w="1559" w:type="dxa"/>
          </w:tcPr>
          <w:p w:rsidR="00896CF4" w:rsidRPr="00DA3BC2" w:rsidRDefault="00896CF4" w:rsidP="008D53CC">
            <w:pPr>
              <w:spacing w:after="0" w:line="240" w:lineRule="auto"/>
              <w:rPr>
                <w:rFonts w:ascii="Times New Roman" w:hAnsi="Times New Roman" w:cs="Times New Roman"/>
                <w:sz w:val="24"/>
                <w:szCs w:val="24"/>
              </w:rPr>
            </w:pPr>
          </w:p>
        </w:tc>
        <w:tc>
          <w:tcPr>
            <w:tcW w:w="1701" w:type="dxa"/>
          </w:tcPr>
          <w:p w:rsidR="00896CF4" w:rsidRPr="00DA3BC2" w:rsidRDefault="00896CF4" w:rsidP="008D53CC">
            <w:pPr>
              <w:spacing w:after="0" w:line="240" w:lineRule="auto"/>
              <w:rPr>
                <w:rFonts w:ascii="Times New Roman" w:hAnsi="Times New Roman" w:cs="Times New Roman"/>
                <w:sz w:val="24"/>
                <w:szCs w:val="24"/>
              </w:rPr>
            </w:pPr>
          </w:p>
        </w:tc>
      </w:tr>
      <w:tr w:rsidR="000965D3" w:rsidRPr="00DA3BC2" w:rsidTr="000965D3">
        <w:trPr>
          <w:trHeight w:val="266"/>
        </w:trPr>
        <w:tc>
          <w:tcPr>
            <w:tcW w:w="4390" w:type="dxa"/>
          </w:tcPr>
          <w:p w:rsidR="000965D3" w:rsidRPr="00DA3BC2" w:rsidRDefault="000965D3" w:rsidP="008D53CC">
            <w:pPr>
              <w:spacing w:after="0" w:line="240" w:lineRule="auto"/>
              <w:rPr>
                <w:rFonts w:ascii="Times New Roman" w:hAnsi="Times New Roman" w:cs="Times New Roman"/>
                <w:sz w:val="24"/>
                <w:szCs w:val="24"/>
              </w:rPr>
            </w:pPr>
          </w:p>
        </w:tc>
        <w:tc>
          <w:tcPr>
            <w:tcW w:w="1984" w:type="dxa"/>
          </w:tcPr>
          <w:p w:rsidR="000965D3" w:rsidRPr="00DA3BC2" w:rsidRDefault="000965D3" w:rsidP="008D53CC">
            <w:pPr>
              <w:spacing w:after="0" w:line="240" w:lineRule="auto"/>
              <w:rPr>
                <w:rFonts w:ascii="Times New Roman" w:hAnsi="Times New Roman" w:cs="Times New Roman"/>
                <w:sz w:val="24"/>
                <w:szCs w:val="24"/>
              </w:rPr>
            </w:pPr>
          </w:p>
        </w:tc>
        <w:tc>
          <w:tcPr>
            <w:tcW w:w="1559" w:type="dxa"/>
          </w:tcPr>
          <w:p w:rsidR="000965D3" w:rsidRPr="00DA3BC2" w:rsidRDefault="000965D3" w:rsidP="008D53CC">
            <w:pPr>
              <w:spacing w:after="0" w:line="240" w:lineRule="auto"/>
              <w:rPr>
                <w:rFonts w:ascii="Times New Roman" w:hAnsi="Times New Roman" w:cs="Times New Roman"/>
                <w:sz w:val="24"/>
                <w:szCs w:val="24"/>
              </w:rPr>
            </w:pPr>
          </w:p>
        </w:tc>
        <w:tc>
          <w:tcPr>
            <w:tcW w:w="1701" w:type="dxa"/>
          </w:tcPr>
          <w:p w:rsidR="000965D3" w:rsidRPr="00DA3BC2" w:rsidRDefault="000965D3" w:rsidP="008D53CC">
            <w:pPr>
              <w:spacing w:after="0" w:line="240" w:lineRule="auto"/>
              <w:rPr>
                <w:rFonts w:ascii="Times New Roman" w:hAnsi="Times New Roman" w:cs="Times New Roman"/>
                <w:sz w:val="24"/>
                <w:szCs w:val="24"/>
              </w:rPr>
            </w:pPr>
          </w:p>
        </w:tc>
      </w:tr>
      <w:tr w:rsidR="000965D3" w:rsidRPr="00DA3BC2" w:rsidTr="000965D3">
        <w:trPr>
          <w:trHeight w:val="266"/>
        </w:trPr>
        <w:tc>
          <w:tcPr>
            <w:tcW w:w="4390" w:type="dxa"/>
          </w:tcPr>
          <w:p w:rsidR="000965D3" w:rsidRPr="00DA3BC2" w:rsidRDefault="000965D3" w:rsidP="008D53CC">
            <w:pPr>
              <w:spacing w:after="0" w:line="240" w:lineRule="auto"/>
              <w:rPr>
                <w:rFonts w:ascii="Times New Roman" w:hAnsi="Times New Roman" w:cs="Times New Roman"/>
                <w:sz w:val="24"/>
                <w:szCs w:val="24"/>
              </w:rPr>
            </w:pPr>
          </w:p>
        </w:tc>
        <w:tc>
          <w:tcPr>
            <w:tcW w:w="1984" w:type="dxa"/>
          </w:tcPr>
          <w:p w:rsidR="000965D3" w:rsidRPr="00DA3BC2" w:rsidRDefault="000965D3" w:rsidP="008D53CC">
            <w:pPr>
              <w:spacing w:after="0" w:line="240" w:lineRule="auto"/>
              <w:rPr>
                <w:rFonts w:ascii="Times New Roman" w:hAnsi="Times New Roman" w:cs="Times New Roman"/>
                <w:sz w:val="24"/>
                <w:szCs w:val="24"/>
              </w:rPr>
            </w:pPr>
          </w:p>
        </w:tc>
        <w:tc>
          <w:tcPr>
            <w:tcW w:w="1559" w:type="dxa"/>
          </w:tcPr>
          <w:p w:rsidR="000965D3" w:rsidRPr="00DA3BC2" w:rsidRDefault="000965D3" w:rsidP="008D53CC">
            <w:pPr>
              <w:spacing w:after="0" w:line="240" w:lineRule="auto"/>
              <w:rPr>
                <w:rFonts w:ascii="Times New Roman" w:hAnsi="Times New Roman" w:cs="Times New Roman"/>
                <w:sz w:val="24"/>
                <w:szCs w:val="24"/>
              </w:rPr>
            </w:pPr>
          </w:p>
        </w:tc>
        <w:tc>
          <w:tcPr>
            <w:tcW w:w="1701" w:type="dxa"/>
          </w:tcPr>
          <w:p w:rsidR="000965D3" w:rsidRPr="00DA3BC2" w:rsidRDefault="000965D3" w:rsidP="008D53CC">
            <w:pPr>
              <w:spacing w:after="0" w:line="240" w:lineRule="auto"/>
              <w:rPr>
                <w:rFonts w:ascii="Times New Roman" w:hAnsi="Times New Roman" w:cs="Times New Roman"/>
                <w:sz w:val="24"/>
                <w:szCs w:val="24"/>
              </w:rPr>
            </w:pPr>
          </w:p>
        </w:tc>
      </w:tr>
    </w:tbl>
    <w:p w:rsidR="00392A69" w:rsidRDefault="000965D3" w:rsidP="000965D3">
      <w:pPr>
        <w:spacing w:after="0" w:line="240" w:lineRule="auto"/>
        <w:ind w:right="-25"/>
        <w:jc w:val="both"/>
        <w:rPr>
          <w:rFonts w:ascii="Times New Roman" w:hAnsi="Times New Roman" w:cs="Times New Roman"/>
          <w:sz w:val="24"/>
          <w:szCs w:val="24"/>
        </w:rPr>
      </w:pPr>
      <w:r>
        <w:rPr>
          <w:rFonts w:ascii="Times New Roman" w:hAnsi="Times New Roman" w:cs="Times New Roman"/>
          <w:sz w:val="24"/>
          <w:szCs w:val="24"/>
        </w:rPr>
        <w:tab/>
      </w:r>
    </w:p>
    <w:p w:rsidR="00896CF4" w:rsidRPr="00DA3BC2" w:rsidRDefault="00896CF4" w:rsidP="000965D3">
      <w:pPr>
        <w:spacing w:after="0" w:line="240" w:lineRule="auto"/>
        <w:ind w:right="-25"/>
        <w:jc w:val="both"/>
        <w:rPr>
          <w:rFonts w:ascii="Times New Roman" w:hAnsi="Times New Roman" w:cs="Times New Roman"/>
          <w:sz w:val="24"/>
          <w:szCs w:val="24"/>
        </w:rPr>
      </w:pPr>
      <w:r w:rsidRPr="00DA3BC2">
        <w:rPr>
          <w:rFonts w:ascii="Times New Roman" w:eastAsia="Times New Roman" w:hAnsi="Times New Roman" w:cs="Times New Roman"/>
          <w:sz w:val="24"/>
          <w:szCs w:val="24"/>
        </w:rPr>
        <w:t>Эффективное стимулирование познавательной деятельности учащихся в значительной мере обеспечивается за счет расширения сферы использования поискового, частично-поискового, проблемного методов изучения нового учебного материала. Автор опыта считает, что и в дальнейшем предложенная технология опыта по формированию познавательных универсальных учебных действий даст положительные результаты.</w:t>
      </w:r>
    </w:p>
    <w:p w:rsidR="00896CF4" w:rsidRPr="00DA3BC2" w:rsidRDefault="000965D3" w:rsidP="000965D3">
      <w:pPr>
        <w:spacing w:after="0" w:line="240" w:lineRule="auto"/>
        <w:ind w:right="-25"/>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Таким образом, работая над формированием познавательных универсальных учебных действий, повышается активность учащихся на уроке, умение самостоятельно добывать нужную информацию и применять полученные знания на практике, ставить перед собой цель и находить решения для ее достижения. Все полученные умения способствуют успешности обучающихся на современном этапе развития общества, творческой самореализации и самовыражения.</w:t>
      </w:r>
    </w:p>
    <w:p w:rsidR="00392A69" w:rsidRDefault="00392A69" w:rsidP="003C19D4">
      <w:pPr>
        <w:spacing w:after="0" w:line="240" w:lineRule="auto"/>
        <w:jc w:val="center"/>
        <w:rPr>
          <w:rFonts w:ascii="Times New Roman" w:eastAsia="Times New Roman" w:hAnsi="Times New Roman" w:cs="Times New Roman"/>
          <w:b/>
          <w:bCs/>
          <w:sz w:val="24"/>
          <w:szCs w:val="24"/>
        </w:rPr>
      </w:pPr>
    </w:p>
    <w:p w:rsidR="00896CF4" w:rsidRPr="00DA3BC2" w:rsidRDefault="00896CF4" w:rsidP="003C19D4">
      <w:pPr>
        <w:spacing w:after="0" w:line="240" w:lineRule="auto"/>
        <w:jc w:val="center"/>
        <w:rPr>
          <w:rFonts w:ascii="Times New Roman" w:hAnsi="Times New Roman" w:cs="Times New Roman"/>
          <w:sz w:val="24"/>
          <w:szCs w:val="24"/>
        </w:rPr>
      </w:pPr>
      <w:r w:rsidRPr="00DA3BC2">
        <w:rPr>
          <w:rFonts w:ascii="Times New Roman" w:eastAsia="Times New Roman" w:hAnsi="Times New Roman" w:cs="Times New Roman"/>
          <w:b/>
          <w:bCs/>
          <w:sz w:val="24"/>
          <w:szCs w:val="24"/>
        </w:rPr>
        <w:t>Библиографический список:</w:t>
      </w:r>
    </w:p>
    <w:p w:rsidR="00896CF4" w:rsidRPr="00DA3BC2" w:rsidRDefault="00896CF4" w:rsidP="008D53CC">
      <w:pPr>
        <w:spacing w:after="0" w:line="240" w:lineRule="auto"/>
        <w:jc w:val="both"/>
        <w:rPr>
          <w:rFonts w:ascii="Times New Roman" w:hAnsi="Times New Roman" w:cs="Times New Roman"/>
          <w:sz w:val="24"/>
          <w:szCs w:val="24"/>
        </w:rPr>
      </w:pPr>
    </w:p>
    <w:p w:rsidR="00896CF4" w:rsidRPr="00172FB7" w:rsidRDefault="000965D3" w:rsidP="008E07AE">
      <w:pPr>
        <w:numPr>
          <w:ilvl w:val="0"/>
          <w:numId w:val="9"/>
        </w:numPr>
        <w:tabs>
          <w:tab w:val="left" w:pos="420"/>
        </w:tabs>
        <w:spacing w:after="0" w:line="240" w:lineRule="auto"/>
        <w:ind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Асмолов </w:t>
      </w:r>
      <w:r w:rsidR="00896CF4" w:rsidRPr="00DA3BC2">
        <w:rPr>
          <w:rFonts w:ascii="Times New Roman" w:eastAsia="Times New Roman" w:hAnsi="Times New Roman" w:cs="Times New Roman"/>
          <w:sz w:val="24"/>
          <w:szCs w:val="24"/>
        </w:rPr>
        <w:t>А.Г</w:t>
      </w: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 xml:space="preserve"> Как проектировать универсальные учебные действия в начальной школе, М: Просвещение, 2010.</w:t>
      </w:r>
    </w:p>
    <w:p w:rsidR="00896CF4" w:rsidRPr="00172FB7" w:rsidRDefault="00896CF4" w:rsidP="008E07AE">
      <w:pPr>
        <w:numPr>
          <w:ilvl w:val="0"/>
          <w:numId w:val="9"/>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Белоз</w:t>
      </w:r>
      <w:r w:rsidR="000965D3">
        <w:rPr>
          <w:rFonts w:ascii="Cambria Math" w:eastAsia="Times New Roman" w:hAnsi="Cambria Math" w:cs="Cambria Math"/>
          <w:sz w:val="24"/>
          <w:szCs w:val="24"/>
        </w:rPr>
        <w:t>ё</w:t>
      </w:r>
      <w:r w:rsidRPr="00DA3BC2">
        <w:rPr>
          <w:rFonts w:ascii="Times New Roman" w:eastAsia="Times New Roman" w:hAnsi="Times New Roman" w:cs="Times New Roman"/>
          <w:sz w:val="24"/>
          <w:szCs w:val="24"/>
        </w:rPr>
        <w:t>рских Г.М. Развитие творческого потенциала личности.//Начальная школа. – 1994. - №11. – С. 22-24.</w:t>
      </w:r>
    </w:p>
    <w:p w:rsidR="00896CF4" w:rsidRPr="00172FB7" w:rsidRDefault="000965D3" w:rsidP="008E07AE">
      <w:pPr>
        <w:numPr>
          <w:ilvl w:val="0"/>
          <w:numId w:val="9"/>
        </w:num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Волкова С.И., </w:t>
      </w:r>
      <w:r w:rsidR="00896CF4" w:rsidRPr="00DA3BC2">
        <w:rPr>
          <w:rFonts w:ascii="Times New Roman" w:eastAsia="Times New Roman" w:hAnsi="Times New Roman" w:cs="Times New Roman"/>
          <w:sz w:val="24"/>
          <w:szCs w:val="24"/>
        </w:rPr>
        <w:t>Столярова Н.Н. Развитие познавательных способностей детей на уроках</w:t>
      </w:r>
    </w:p>
    <w:tbl>
      <w:tblPr>
        <w:tblW w:w="0" w:type="auto"/>
        <w:tblInd w:w="360" w:type="dxa"/>
        <w:tblLayout w:type="fixed"/>
        <w:tblCellMar>
          <w:left w:w="0" w:type="dxa"/>
          <w:right w:w="0" w:type="dxa"/>
        </w:tblCellMar>
        <w:tblLook w:val="04A0"/>
      </w:tblPr>
      <w:tblGrid>
        <w:gridCol w:w="5380"/>
        <w:gridCol w:w="2040"/>
      </w:tblGrid>
      <w:tr w:rsidR="00896CF4" w:rsidRPr="00DA3BC2">
        <w:trPr>
          <w:trHeight w:val="276"/>
        </w:trPr>
        <w:tc>
          <w:tcPr>
            <w:tcW w:w="538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математики Начальная школа 1990 –7 ,   1991-7 ,</w:t>
            </w:r>
          </w:p>
        </w:tc>
        <w:tc>
          <w:tcPr>
            <w:tcW w:w="204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8"/>
                <w:sz w:val="24"/>
                <w:szCs w:val="24"/>
              </w:rPr>
              <w:t>1992 –7,8,1993-7.</w:t>
            </w:r>
          </w:p>
        </w:tc>
      </w:tr>
    </w:tbl>
    <w:p w:rsidR="00896CF4" w:rsidRPr="00172FB7" w:rsidRDefault="00896CF4" w:rsidP="008E07AE">
      <w:pPr>
        <w:numPr>
          <w:ilvl w:val="0"/>
          <w:numId w:val="10"/>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Выготский Л.С. Мышление и речь. Собр. соч. Т. 2.- М.: Педагогика, 1984.</w:t>
      </w:r>
    </w:p>
    <w:p w:rsidR="00896CF4" w:rsidRPr="00172FB7" w:rsidRDefault="00896CF4" w:rsidP="008E07AE">
      <w:pPr>
        <w:numPr>
          <w:ilvl w:val="0"/>
          <w:numId w:val="10"/>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Выготский Л.С. Педагогическая психология. М.</w:t>
      </w:r>
    </w:p>
    <w:p w:rsidR="00896CF4" w:rsidRPr="00172FB7" w:rsidRDefault="00896CF4" w:rsidP="008E07AE">
      <w:pPr>
        <w:numPr>
          <w:ilvl w:val="0"/>
          <w:numId w:val="10"/>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Гаврикова О.В. Формирование универсальных учебных действий на уроках математики. Начальная школа – 2011, -№8. – с.46-49</w:t>
      </w:r>
    </w:p>
    <w:p w:rsidR="00896CF4" w:rsidRPr="00172FB7" w:rsidRDefault="00896CF4" w:rsidP="008E07AE">
      <w:pPr>
        <w:numPr>
          <w:ilvl w:val="0"/>
          <w:numId w:val="10"/>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Гин А.А. При</w:t>
      </w:r>
      <w:r w:rsidR="000965D3">
        <w:rPr>
          <w:rFonts w:ascii="Cambria Math" w:eastAsia="Times New Roman" w:hAnsi="Cambria Math" w:cs="Cambria Math"/>
          <w:sz w:val="24"/>
          <w:szCs w:val="24"/>
        </w:rPr>
        <w:t>ё</w:t>
      </w:r>
      <w:r w:rsidRPr="00DA3BC2">
        <w:rPr>
          <w:rFonts w:ascii="Times New Roman" w:eastAsia="Times New Roman" w:hAnsi="Times New Roman" w:cs="Times New Roman"/>
          <w:sz w:val="24"/>
          <w:szCs w:val="24"/>
        </w:rPr>
        <w:t>мы педагогической техники. Свобода выбора. Открытость. Деятельность. Обратная связь. Идеальность: Пособие для учителя. – М.: Вита-Пресс, 1999.</w:t>
      </w:r>
    </w:p>
    <w:p w:rsidR="00896CF4" w:rsidRPr="00172FB7" w:rsidRDefault="00896CF4" w:rsidP="008E07AE">
      <w:pPr>
        <w:numPr>
          <w:ilvl w:val="0"/>
          <w:numId w:val="10"/>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Гузеев В.В. Методы и организационные формы обучения. – М: Народное образование,</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2001</w:t>
      </w:r>
      <w:r w:rsidR="000965D3">
        <w:rPr>
          <w:rFonts w:ascii="Times New Roman" w:eastAsia="Times New Roman" w:hAnsi="Times New Roman" w:cs="Times New Roman"/>
          <w:sz w:val="24"/>
          <w:szCs w:val="24"/>
        </w:rPr>
        <w:t>.</w:t>
      </w:r>
    </w:p>
    <w:p w:rsidR="00896CF4" w:rsidRPr="00172FB7" w:rsidRDefault="00896CF4" w:rsidP="008E07AE">
      <w:pPr>
        <w:numPr>
          <w:ilvl w:val="0"/>
          <w:numId w:val="10"/>
        </w:numPr>
        <w:tabs>
          <w:tab w:val="left" w:pos="3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Давыдов В.В. Психологическое развитие младших школьников. М. , 1990</w:t>
      </w:r>
      <w:r w:rsidR="000965D3">
        <w:rPr>
          <w:rFonts w:ascii="Times New Roman" w:eastAsia="Times New Roman" w:hAnsi="Times New Roman" w:cs="Times New Roman"/>
          <w:sz w:val="24"/>
          <w:szCs w:val="24"/>
        </w:rPr>
        <w:t>.</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10. Давыдов В.В. Теория развивающего обучения. М., 1996</w:t>
      </w:r>
      <w:r w:rsidR="000965D3">
        <w:rPr>
          <w:rFonts w:ascii="Times New Roman" w:eastAsia="Times New Roman" w:hAnsi="Times New Roman" w:cs="Times New Roman"/>
          <w:sz w:val="24"/>
          <w:szCs w:val="24"/>
        </w:rPr>
        <w:t>.</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11. Дусавицкий А.К., Кондратюк Е.М., Толмачева И.Н., Шилкунова З.И. Урок в развивающем обучении. – М.:ВИТА-ПРЕСС, 2008.</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12. Капустин Н.К. Педагогические технологии адаптивной школы. – М., Академия, 2001.</w:t>
      </w:r>
    </w:p>
    <w:p w:rsidR="00896CF4" w:rsidRPr="00172FB7" w:rsidRDefault="00896CF4" w:rsidP="008E07AE">
      <w:pPr>
        <w:numPr>
          <w:ilvl w:val="0"/>
          <w:numId w:val="11"/>
        </w:numPr>
        <w:tabs>
          <w:tab w:val="left" w:pos="4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Кравцова Е.Е. Психологические проблемы готовности детей к обучению в школе. – М.,</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1991.</w:t>
      </w:r>
    </w:p>
    <w:p w:rsidR="00896CF4" w:rsidRPr="00172FB7" w:rsidRDefault="00896CF4" w:rsidP="008E07AE">
      <w:pPr>
        <w:numPr>
          <w:ilvl w:val="0"/>
          <w:numId w:val="11"/>
        </w:numPr>
        <w:tabs>
          <w:tab w:val="left" w:pos="4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Леонтьев А.Н. Деятельность. Сознание. Личность. – М., 1975.</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15. Матвеева Е.И., Патрикеева И.Е. Деятельностный подход к обучению в начальной школе: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урок математики. Серия «Новые образовательные стандарты». – М.:ВИТА-ПРЕСС, 2011.</w:t>
      </w:r>
    </w:p>
    <w:p w:rsidR="00896CF4" w:rsidRPr="00172FB7" w:rsidRDefault="00896CF4" w:rsidP="008E07AE">
      <w:pPr>
        <w:numPr>
          <w:ilvl w:val="0"/>
          <w:numId w:val="12"/>
        </w:numPr>
        <w:tabs>
          <w:tab w:val="left" w:pos="4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Молокова А.В. Начальная школа: Современный урок в условиях информатизации. Учебно-методическое пособие. Изд-во ГЦИ «Эгида». – Новосибирск, 2010. – 102 с.</w:t>
      </w:r>
    </w:p>
    <w:p w:rsidR="00896CF4" w:rsidRPr="00172FB7" w:rsidRDefault="00896CF4" w:rsidP="008E07AE">
      <w:pPr>
        <w:numPr>
          <w:ilvl w:val="0"/>
          <w:numId w:val="12"/>
        </w:numPr>
        <w:tabs>
          <w:tab w:val="left" w:pos="4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lastRenderedPageBreak/>
        <w:t>Молокова А.В. Современные технологии на современном уроке // Материалы Международной конференции «ИТО 2010 – Москва».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18. Павлова В.В. Диагностика качества познавательных универсальных учебных действий в начальной школе. Начальная школа -2011, № 5,- с.26-31.</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19. Планируемые результаты начального общего образования / [Л. Л. Алексеева, С. В. Анащенкова, М. З. Биболетова и др.] ; под ред. Г. С. Ковалевой, О. Б. Логиновой. –</w:t>
      </w:r>
      <w:r w:rsidR="000965D3">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М. : Просвещение, 2009. – 120 с. – (Стандарты второго поколения). – ISBN 978-5-09-021058-4.</w:t>
      </w:r>
    </w:p>
    <w:p w:rsidR="00896CF4" w:rsidRPr="00DA3BC2" w:rsidRDefault="00896CF4" w:rsidP="008D53CC">
      <w:pPr>
        <w:tabs>
          <w:tab w:val="left" w:pos="1880"/>
          <w:tab w:val="left" w:pos="2600"/>
          <w:tab w:val="left" w:pos="3940"/>
          <w:tab w:val="left" w:pos="5540"/>
          <w:tab w:val="left" w:pos="7120"/>
          <w:tab w:val="left" w:pos="8200"/>
          <w:tab w:val="left" w:pos="882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20. Поливанова,</w:t>
      </w:r>
      <w:r w:rsidRPr="00DA3BC2">
        <w:rPr>
          <w:rFonts w:ascii="Times New Roman" w:hAnsi="Times New Roman" w:cs="Times New Roman"/>
          <w:sz w:val="24"/>
          <w:szCs w:val="24"/>
        </w:rPr>
        <w:tab/>
      </w:r>
      <w:r w:rsidRPr="00DA3BC2">
        <w:rPr>
          <w:rFonts w:ascii="Times New Roman" w:eastAsia="Times New Roman" w:hAnsi="Times New Roman" w:cs="Times New Roman"/>
          <w:sz w:val="24"/>
          <w:szCs w:val="24"/>
        </w:rPr>
        <w:t>К.А.</w:t>
      </w:r>
      <w:r w:rsidRPr="00DA3BC2">
        <w:rPr>
          <w:rFonts w:ascii="Times New Roman" w:eastAsia="Times New Roman" w:hAnsi="Times New Roman" w:cs="Times New Roman"/>
          <w:sz w:val="24"/>
          <w:szCs w:val="24"/>
        </w:rPr>
        <w:tab/>
        <w:t>Проектная</w:t>
      </w:r>
      <w:r w:rsidRPr="00DA3BC2">
        <w:rPr>
          <w:rFonts w:ascii="Times New Roman" w:eastAsia="Times New Roman" w:hAnsi="Times New Roman" w:cs="Times New Roman"/>
          <w:sz w:val="24"/>
          <w:szCs w:val="24"/>
        </w:rPr>
        <w:tab/>
        <w:t>деяте</w:t>
      </w:r>
      <w:r w:rsidR="000965D3">
        <w:rPr>
          <w:rFonts w:ascii="Times New Roman" w:eastAsia="Times New Roman" w:hAnsi="Times New Roman" w:cs="Times New Roman"/>
          <w:sz w:val="24"/>
          <w:szCs w:val="24"/>
        </w:rPr>
        <w:t>льность</w:t>
      </w:r>
      <w:r w:rsidR="000965D3">
        <w:rPr>
          <w:rFonts w:ascii="Times New Roman" w:eastAsia="Times New Roman" w:hAnsi="Times New Roman" w:cs="Times New Roman"/>
          <w:sz w:val="24"/>
          <w:szCs w:val="24"/>
        </w:rPr>
        <w:tab/>
        <w:t>школьников:</w:t>
      </w:r>
      <w:r w:rsidR="000965D3">
        <w:rPr>
          <w:rFonts w:ascii="Times New Roman" w:eastAsia="Times New Roman" w:hAnsi="Times New Roman" w:cs="Times New Roman"/>
          <w:sz w:val="24"/>
          <w:szCs w:val="24"/>
        </w:rPr>
        <w:tab/>
        <w:t>пособие</w:t>
      </w:r>
      <w:r w:rsidR="000965D3">
        <w:rPr>
          <w:rFonts w:ascii="Times New Roman" w:eastAsia="Times New Roman" w:hAnsi="Times New Roman" w:cs="Times New Roman"/>
          <w:sz w:val="24"/>
          <w:szCs w:val="24"/>
        </w:rPr>
        <w:tab/>
        <w:t>для учителя.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К.А.Поливанова. –  М.: Просвещение, 2008.</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21. Савенков А.И. Содержание и организация исследовательского обучения школьников. – М.: «Сентябрь», 2003.</w:t>
      </w:r>
    </w:p>
    <w:p w:rsidR="00896CF4" w:rsidRPr="000965D3" w:rsidRDefault="00896CF4" w:rsidP="008E07AE">
      <w:pPr>
        <w:numPr>
          <w:ilvl w:val="0"/>
          <w:numId w:val="13"/>
        </w:numPr>
        <w:tabs>
          <w:tab w:val="left" w:pos="4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Селевко Г.К. Современные образовательн</w:t>
      </w:r>
      <w:r w:rsidR="000965D3">
        <w:rPr>
          <w:rFonts w:ascii="Times New Roman" w:eastAsia="Times New Roman" w:hAnsi="Times New Roman" w:cs="Times New Roman"/>
          <w:sz w:val="24"/>
          <w:szCs w:val="24"/>
        </w:rPr>
        <w:t xml:space="preserve">ые технологии: Учебное пособие. </w:t>
      </w:r>
      <w:r w:rsidRPr="00DA3BC2">
        <w:rPr>
          <w:rFonts w:ascii="Times New Roman" w:eastAsia="Times New Roman" w:hAnsi="Times New Roman" w:cs="Times New Roman"/>
          <w:sz w:val="24"/>
          <w:szCs w:val="24"/>
        </w:rPr>
        <w:t>Г.К. Селевко.</w:t>
      </w:r>
      <w:r w:rsidR="000965D3">
        <w:rPr>
          <w:rFonts w:ascii="Times New Roman" w:eastAsia="Times New Roman" w:hAnsi="Times New Roman" w:cs="Times New Roman"/>
          <w:sz w:val="24"/>
          <w:szCs w:val="24"/>
        </w:rPr>
        <w:t xml:space="preserve"> </w:t>
      </w:r>
      <w:r w:rsidRPr="000965D3">
        <w:rPr>
          <w:rFonts w:ascii="Times New Roman" w:eastAsia="Times New Roman" w:hAnsi="Times New Roman" w:cs="Times New Roman"/>
          <w:sz w:val="24"/>
          <w:szCs w:val="24"/>
        </w:rPr>
        <w:t>– М.: Народное образование, 1998.</w:t>
      </w:r>
    </w:p>
    <w:p w:rsidR="00896CF4" w:rsidRPr="00172FB7" w:rsidRDefault="00896CF4" w:rsidP="008E07AE">
      <w:pPr>
        <w:numPr>
          <w:ilvl w:val="0"/>
          <w:numId w:val="13"/>
        </w:numPr>
        <w:tabs>
          <w:tab w:val="left" w:pos="420"/>
        </w:tabs>
        <w:spacing w:after="0" w:line="240" w:lineRule="auto"/>
        <w:ind w:right="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Федеральный государственный образовательный стандарт начального общего образования. – М.: Просвещение.2010 г.</w:t>
      </w:r>
    </w:p>
    <w:p w:rsidR="00896CF4" w:rsidRPr="00172FB7" w:rsidRDefault="00896CF4" w:rsidP="008E07AE">
      <w:pPr>
        <w:numPr>
          <w:ilvl w:val="0"/>
          <w:numId w:val="13"/>
        </w:numPr>
        <w:tabs>
          <w:tab w:val="left" w:pos="420"/>
        </w:tabs>
        <w:spacing w:after="0" w:line="240" w:lineRule="auto"/>
        <w:jc w:val="both"/>
        <w:rPr>
          <w:rFonts w:ascii="Times New Roman" w:hAnsi="Times New Roman" w:cs="Times New Roman"/>
          <w:sz w:val="24"/>
          <w:szCs w:val="24"/>
        </w:rPr>
      </w:pPr>
      <w:r w:rsidRPr="00172FB7">
        <w:rPr>
          <w:rFonts w:ascii="Times New Roman" w:eastAsia="Times New Roman" w:hAnsi="Times New Roman" w:cs="Times New Roman"/>
          <w:sz w:val="24"/>
          <w:szCs w:val="24"/>
        </w:rPr>
        <w:t>Цукерман, Г.А. Как младшие школьники учатся учиться</w:t>
      </w:r>
      <w:r w:rsidR="000965D3">
        <w:rPr>
          <w:rFonts w:ascii="Times New Roman" w:eastAsia="Times New Roman" w:hAnsi="Times New Roman" w:cs="Times New Roman"/>
          <w:sz w:val="24"/>
          <w:szCs w:val="24"/>
        </w:rPr>
        <w:t xml:space="preserve">. </w:t>
      </w:r>
      <w:r w:rsidRPr="00172FB7">
        <w:rPr>
          <w:rFonts w:ascii="Times New Roman" w:eastAsia="Times New Roman" w:hAnsi="Times New Roman" w:cs="Times New Roman"/>
          <w:sz w:val="24"/>
          <w:szCs w:val="24"/>
        </w:rPr>
        <w:t>Г.А. Цукерман. - М. Рига: Педагогический центр «Эксперимент», 2000. Что значит «уметь учиться». М., 2006</w:t>
      </w:r>
      <w:r w:rsidR="000965D3">
        <w:rPr>
          <w:rFonts w:ascii="Times New Roman" w:eastAsia="Times New Roman" w:hAnsi="Times New Roman" w:cs="Times New Roman"/>
          <w:sz w:val="24"/>
          <w:szCs w:val="24"/>
        </w:rPr>
        <w:t>.</w:t>
      </w:r>
    </w:p>
    <w:p w:rsidR="00896CF4" w:rsidRPr="00DA3BC2" w:rsidRDefault="00896CF4" w:rsidP="008E07AE">
      <w:pPr>
        <w:numPr>
          <w:ilvl w:val="0"/>
          <w:numId w:val="14"/>
        </w:numPr>
        <w:tabs>
          <w:tab w:val="left" w:pos="418"/>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Юртаев С.В. Потенциал учебной деятельности школьников на пороге перехода ко второй ступени обучения. Ж. «Начальная школа», №6, 2006, с.90.</w:t>
      </w:r>
    </w:p>
    <w:p w:rsidR="00896CF4" w:rsidRPr="00DA3BC2" w:rsidRDefault="00896CF4" w:rsidP="008D53CC">
      <w:pPr>
        <w:spacing w:after="0" w:line="240" w:lineRule="auto"/>
        <w:jc w:val="both"/>
        <w:rPr>
          <w:rFonts w:ascii="Times New Roman" w:hAnsi="Times New Roman" w:cs="Times New Roman"/>
          <w:sz w:val="24"/>
          <w:szCs w:val="24"/>
        </w:rPr>
      </w:pPr>
    </w:p>
    <w:p w:rsidR="00B902F2" w:rsidRDefault="00B902F2" w:rsidP="002507E2">
      <w:pPr>
        <w:spacing w:after="0" w:line="240" w:lineRule="auto"/>
        <w:ind w:right="-357"/>
        <w:jc w:val="center"/>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F31A79" w:rsidRDefault="00F31A79"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B902F2" w:rsidRDefault="00CA5D84" w:rsidP="003B4031">
      <w:pPr>
        <w:spacing w:after="0" w:line="240" w:lineRule="auto"/>
        <w:ind w:right="-357"/>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1</w:t>
      </w: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1A74FD">
      <w:pPr>
        <w:spacing w:after="0" w:line="240" w:lineRule="auto"/>
        <w:ind w:right="-357"/>
        <w:jc w:val="both"/>
        <w:rPr>
          <w:rFonts w:ascii="Times New Roman" w:eastAsia="Times New Roman" w:hAnsi="Times New Roman" w:cs="Times New Roman"/>
          <w:b/>
          <w:bCs/>
          <w:sz w:val="24"/>
          <w:szCs w:val="24"/>
        </w:rPr>
      </w:pPr>
      <w:hyperlink r:id="rId29" w:history="1">
        <w:r w:rsidRPr="00F31B1C">
          <w:rPr>
            <w:rStyle w:val="a3"/>
            <w:rFonts w:ascii="Times New Roman" w:eastAsia="Times New Roman" w:hAnsi="Times New Roman" w:cs="Times New Roman"/>
            <w:b/>
            <w:bCs/>
            <w:sz w:val="24"/>
            <w:szCs w:val="24"/>
            <w:lang w:val="en-US"/>
          </w:rPr>
          <w:t>http</w:t>
        </w:r>
        <w:r w:rsidRPr="00F31B1C">
          <w:rPr>
            <w:rStyle w:val="a3"/>
            <w:rFonts w:ascii="Times New Roman" w:eastAsia="Times New Roman" w:hAnsi="Times New Roman" w:cs="Times New Roman"/>
            <w:b/>
            <w:bCs/>
            <w:sz w:val="24"/>
            <w:szCs w:val="24"/>
          </w:rPr>
          <w:t>://</w:t>
        </w:r>
        <w:r w:rsidRPr="00F31B1C">
          <w:rPr>
            <w:rStyle w:val="a3"/>
            <w:rFonts w:ascii="Times New Roman" w:eastAsia="Times New Roman" w:hAnsi="Times New Roman" w:cs="Times New Roman"/>
            <w:b/>
            <w:bCs/>
            <w:sz w:val="24"/>
            <w:szCs w:val="24"/>
            <w:lang w:val="en-US"/>
          </w:rPr>
          <w:t>task</w:t>
        </w:r>
        <w:r w:rsidRPr="00F31B1C">
          <w:rPr>
            <w:rStyle w:val="a3"/>
            <w:rFonts w:ascii="Times New Roman" w:eastAsia="Times New Roman" w:hAnsi="Times New Roman" w:cs="Times New Roman"/>
            <w:b/>
            <w:bCs/>
            <w:sz w:val="24"/>
            <w:szCs w:val="24"/>
          </w:rPr>
          <w:t>.21</w:t>
        </w:r>
        <w:r w:rsidRPr="00F31B1C">
          <w:rPr>
            <w:rStyle w:val="a3"/>
            <w:rFonts w:ascii="Times New Roman" w:eastAsia="Times New Roman" w:hAnsi="Times New Roman" w:cs="Times New Roman"/>
            <w:b/>
            <w:bCs/>
            <w:sz w:val="24"/>
            <w:szCs w:val="24"/>
            <w:lang w:val="en-US"/>
          </w:rPr>
          <w:t>vek</w:t>
        </w:r>
        <w:r w:rsidRPr="00F31B1C">
          <w:rPr>
            <w:rStyle w:val="a3"/>
            <w:rFonts w:ascii="Times New Roman" w:eastAsia="Times New Roman" w:hAnsi="Times New Roman" w:cs="Times New Roman"/>
            <w:b/>
            <w:bCs/>
            <w:sz w:val="24"/>
            <w:szCs w:val="24"/>
          </w:rPr>
          <w:t>.</w:t>
        </w:r>
        <w:r w:rsidRPr="00F31B1C">
          <w:rPr>
            <w:rStyle w:val="a3"/>
            <w:rFonts w:ascii="Times New Roman" w:eastAsia="Times New Roman" w:hAnsi="Times New Roman" w:cs="Times New Roman"/>
            <w:b/>
            <w:bCs/>
            <w:sz w:val="24"/>
            <w:szCs w:val="24"/>
            <w:lang w:val="en-US"/>
          </w:rPr>
          <w:t>olimpiada</w:t>
        </w:r>
        <w:r w:rsidRPr="00F31B1C">
          <w:rPr>
            <w:rStyle w:val="a3"/>
            <w:rFonts w:ascii="Times New Roman" w:eastAsia="Times New Roman" w:hAnsi="Times New Roman" w:cs="Times New Roman"/>
            <w:b/>
            <w:bCs/>
            <w:sz w:val="24"/>
            <w:szCs w:val="24"/>
          </w:rPr>
          <w:t>.</w:t>
        </w:r>
        <w:r w:rsidRPr="00F31B1C">
          <w:rPr>
            <w:rStyle w:val="a3"/>
            <w:rFonts w:ascii="Times New Roman" w:eastAsia="Times New Roman" w:hAnsi="Times New Roman" w:cs="Times New Roman"/>
            <w:b/>
            <w:bCs/>
            <w:sz w:val="24"/>
            <w:szCs w:val="24"/>
            <w:lang w:val="en-US"/>
          </w:rPr>
          <w:t>ru</w:t>
        </w:r>
        <w:r w:rsidRPr="00F31B1C">
          <w:rPr>
            <w:rStyle w:val="a3"/>
            <w:rFonts w:ascii="Times New Roman" w:eastAsia="Times New Roman" w:hAnsi="Times New Roman" w:cs="Times New Roman"/>
            <w:b/>
            <w:bCs/>
            <w:sz w:val="24"/>
            <w:szCs w:val="24"/>
          </w:rPr>
          <w:t>/</w:t>
        </w:r>
        <w:r w:rsidRPr="00F31B1C">
          <w:rPr>
            <w:rStyle w:val="a3"/>
            <w:rFonts w:ascii="Times New Roman" w:eastAsia="Times New Roman" w:hAnsi="Times New Roman" w:cs="Times New Roman"/>
            <w:b/>
            <w:bCs/>
            <w:sz w:val="24"/>
            <w:szCs w:val="24"/>
            <w:lang w:val="en-US"/>
          </w:rPr>
          <w:t>or</w:t>
        </w:r>
        <w:r w:rsidRPr="00F31B1C">
          <w:rPr>
            <w:rStyle w:val="a3"/>
            <w:rFonts w:ascii="Times New Roman" w:eastAsia="Times New Roman" w:hAnsi="Times New Roman" w:cs="Times New Roman"/>
            <w:b/>
            <w:bCs/>
            <w:sz w:val="24"/>
            <w:szCs w:val="24"/>
          </w:rPr>
          <w:t>/</w:t>
        </w:r>
        <w:r w:rsidRPr="00F31B1C">
          <w:rPr>
            <w:rStyle w:val="a3"/>
            <w:rFonts w:ascii="Times New Roman" w:eastAsia="Times New Roman" w:hAnsi="Times New Roman" w:cs="Times New Roman"/>
            <w:b/>
            <w:bCs/>
            <w:sz w:val="24"/>
            <w:szCs w:val="24"/>
            <w:lang w:val="en-US"/>
          </w:rPr>
          <w:t>newolymp</w:t>
        </w:r>
        <w:r w:rsidRPr="00F31B1C">
          <w:rPr>
            <w:rStyle w:val="a3"/>
            <w:rFonts w:ascii="Times New Roman" w:eastAsia="Times New Roman" w:hAnsi="Times New Roman" w:cs="Times New Roman"/>
            <w:b/>
            <w:bCs/>
            <w:sz w:val="24"/>
            <w:szCs w:val="24"/>
          </w:rPr>
          <w:t>/</w:t>
        </w:r>
      </w:hyperlink>
    </w:p>
    <w:p w:rsidR="001A74FD" w:rsidRPr="001A74FD" w:rsidRDefault="001A74FD" w:rsidP="001A74FD">
      <w:pPr>
        <w:spacing w:after="0" w:line="240" w:lineRule="auto"/>
        <w:ind w:right="-357"/>
        <w:jc w:val="both"/>
        <w:rPr>
          <w:rFonts w:ascii="Times New Roman" w:eastAsia="Times New Roman" w:hAnsi="Times New Roman" w:cs="Times New Roman"/>
          <w:b/>
          <w:bCs/>
          <w:sz w:val="24"/>
          <w:szCs w:val="24"/>
        </w:rPr>
      </w:pPr>
    </w:p>
    <w:p w:rsidR="001A74FD" w:rsidRPr="001A74FD" w:rsidRDefault="001A74FD" w:rsidP="001A74FD">
      <w:pPr>
        <w:spacing w:after="0" w:line="240" w:lineRule="auto"/>
        <w:ind w:right="-357"/>
        <w:jc w:val="both"/>
        <w:rPr>
          <w:rFonts w:ascii="Times New Roman" w:eastAsia="Times New Roman" w:hAnsi="Times New Roman" w:cs="Times New Roman"/>
          <w:b/>
          <w:bCs/>
          <w:sz w:val="24"/>
          <w:szCs w:val="24"/>
        </w:rPr>
      </w:pPr>
      <w:r w:rsidRPr="001A74FD">
        <w:rPr>
          <w:rFonts w:ascii="Times New Roman" w:eastAsia="Times New Roman" w:hAnsi="Times New Roman" w:cs="Times New Roman"/>
          <w:b/>
          <w:bCs/>
          <w:sz w:val="24"/>
          <w:szCs w:val="24"/>
        </w:rPr>
        <w:drawing>
          <wp:inline distT="0" distB="0" distL="0" distR="0">
            <wp:extent cx="2819400" cy="2924175"/>
            <wp:effectExtent l="19050" t="0" r="0" b="0"/>
            <wp:docPr id="8" name="Рисунок 1"/>
            <wp:cNvGraphicFramePr/>
            <a:graphic xmlns:a="http://schemas.openxmlformats.org/drawingml/2006/main">
              <a:graphicData uri="http://schemas.openxmlformats.org/drawingml/2006/picture">
                <pic:pic xmlns:pic="http://schemas.openxmlformats.org/drawingml/2006/picture">
                  <pic:nvPicPr>
                    <pic:cNvPr id="77826" name="Picture 2"/>
                    <pic:cNvPicPr>
                      <a:picLocks noGrp="1" noChangeAspect="1" noChangeArrowheads="1"/>
                    </pic:cNvPicPr>
                  </pic:nvPicPr>
                  <pic:blipFill>
                    <a:blip r:embed="rId30"/>
                    <a:srcRect/>
                    <a:stretch>
                      <a:fillRect/>
                    </a:stretch>
                  </pic:blipFill>
                  <pic:spPr bwMode="auto">
                    <a:xfrm>
                      <a:off x="0" y="0"/>
                      <a:ext cx="2819400" cy="2924175"/>
                    </a:xfrm>
                    <a:prstGeom prst="rect">
                      <a:avLst/>
                    </a:prstGeom>
                    <a:noFill/>
                    <a:ln w="9525">
                      <a:noFill/>
                      <a:miter lim="800000"/>
                      <a:headEnd/>
                      <a:tailEnd/>
                    </a:ln>
                    <a:effectLst/>
                  </pic:spPr>
                </pic:pic>
              </a:graphicData>
            </a:graphic>
          </wp:inline>
        </w:drawing>
      </w: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1A74FD" w:rsidRDefault="001A74FD" w:rsidP="003B4031">
      <w:pPr>
        <w:spacing w:after="0" w:line="240" w:lineRule="auto"/>
        <w:ind w:right="-357"/>
        <w:jc w:val="right"/>
        <w:rPr>
          <w:rFonts w:ascii="Times New Roman" w:eastAsia="Times New Roman" w:hAnsi="Times New Roman" w:cs="Times New Roman"/>
          <w:b/>
          <w:bCs/>
          <w:sz w:val="24"/>
          <w:szCs w:val="24"/>
        </w:rPr>
      </w:pPr>
    </w:p>
    <w:p w:rsidR="00392A69" w:rsidRDefault="00392A69" w:rsidP="003B4031">
      <w:pPr>
        <w:spacing w:after="0" w:line="240" w:lineRule="auto"/>
        <w:ind w:right="-357"/>
        <w:jc w:val="right"/>
        <w:rPr>
          <w:rFonts w:ascii="Times New Roman" w:eastAsia="Times New Roman" w:hAnsi="Times New Roman" w:cs="Times New Roman"/>
          <w:b/>
          <w:bCs/>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МЕТАШКОЛА </w:t>
      </w:r>
      <w:r w:rsidRPr="002364E8">
        <w:rPr>
          <w:rFonts w:ascii="Times New Roman" w:hAnsi="Times New Roman" w:cs="Times New Roman"/>
          <w:color w:val="222222"/>
          <w:sz w:val="24"/>
          <w:szCs w:val="24"/>
        </w:rPr>
        <w:t xml:space="preserve"> </w:t>
      </w:r>
      <w:hyperlink r:id="rId31" w:history="1">
        <w:r w:rsidRPr="002364E8">
          <w:rPr>
            <w:rStyle w:val="a3"/>
            <w:rFonts w:ascii="Times New Roman" w:hAnsi="Times New Roman" w:cs="Times New Roman"/>
            <w:sz w:val="24"/>
            <w:szCs w:val="24"/>
          </w:rPr>
          <w:t>http://metaschool.ru/internet-olympiada.php</w:t>
        </w:r>
      </w:hyperlink>
      <w:r w:rsidRPr="002364E8">
        <w:rPr>
          <w:rFonts w:ascii="Times New Roman" w:hAnsi="Times New Roman" w:cs="Times New Roman"/>
          <w:color w:val="222222"/>
          <w:sz w:val="24"/>
          <w:szCs w:val="24"/>
        </w:rPr>
        <w:t xml:space="preserve">; </w:t>
      </w:r>
    </w:p>
    <w:p w:rsidR="00CA5D84" w:rsidRPr="0007762F"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Петербургские интернет-кружки и олимпиады. Проводятся при поддержке Санкт-Петербургской Академии постдипломного педагогического образования и Российскиого государственного педагогического университета.</w:t>
      </w:r>
      <w:r w:rsidRPr="0007762F">
        <w:rPr>
          <w:rFonts w:ascii="Times New Roman" w:eastAsia="Times New Roman" w:hAnsi="Times New Roman" w:cs="Times New Roman"/>
          <w:color w:val="222222"/>
          <w:sz w:val="24"/>
          <w:szCs w:val="24"/>
        </w:rPr>
        <w:br/>
        <w:t>Участие в олимпиадах на этом портале полностью бесплатно. </w:t>
      </w:r>
    </w:p>
    <w:p w:rsidR="00CA5D84" w:rsidRPr="0007762F"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На сайте есть график олимпиад, зарегистрировавшись в которых, ребенок получает доступ к заданиям. Все решение проходит в определенное время в он-лайн режиме. Время, отведенное на решение обычно равно 60 минут.</w:t>
      </w:r>
    </w:p>
    <w:p w:rsidR="00CA5D84" w:rsidRPr="0007762F"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Олимпиады проводятся по всем школьным предметам:  математика, русский, немецкий, французский, английский.</w:t>
      </w:r>
    </w:p>
    <w:p w:rsidR="00CA5D84" w:rsidRPr="00BA0F49"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Удобно, что на сайте можно скачать прошлогодние задания и позаниматься просто для себя, не участвуя в конкурсе.</w:t>
      </w:r>
    </w:p>
    <w:p w:rsidR="00CA5D84"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noProof/>
          <w:color w:val="222222"/>
          <w:sz w:val="24"/>
          <w:szCs w:val="24"/>
        </w:rPr>
        <w:drawing>
          <wp:inline distT="0" distB="0" distL="0" distR="0">
            <wp:extent cx="4295775" cy="3128339"/>
            <wp:effectExtent l="19050" t="0" r="0" b="0"/>
            <wp:docPr id="224" name="Рисунок 3" descr="C:\Documents and Settings\Admin.MYCOMP\Рабочий сто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MYCOMP\Рабочий стол\1.jpg"/>
                    <pic:cNvPicPr>
                      <a:picLocks noChangeAspect="1" noChangeArrowheads="1"/>
                    </pic:cNvPicPr>
                  </pic:nvPicPr>
                  <pic:blipFill>
                    <a:blip r:embed="rId32" cstate="print"/>
                    <a:srcRect/>
                    <a:stretch>
                      <a:fillRect/>
                    </a:stretch>
                  </pic:blipFill>
                  <pic:spPr bwMode="auto">
                    <a:xfrm>
                      <a:off x="0" y="0"/>
                      <a:ext cx="4327742" cy="3151619"/>
                    </a:xfrm>
                    <a:prstGeom prst="rect">
                      <a:avLst/>
                    </a:prstGeom>
                    <a:noFill/>
                    <a:ln w="9525">
                      <a:noFill/>
                      <a:miter lim="800000"/>
                      <a:headEnd/>
                      <a:tailEnd/>
                    </a:ln>
                  </pic:spPr>
                </pic:pic>
              </a:graphicData>
            </a:graphic>
          </wp:inline>
        </w:drawing>
      </w:r>
    </w:p>
    <w:p w:rsidR="00392A69" w:rsidRPr="00392A69" w:rsidRDefault="00392A69" w:rsidP="00CA5D84">
      <w:pPr>
        <w:spacing w:after="0" w:line="240" w:lineRule="auto"/>
        <w:jc w:val="both"/>
        <w:rPr>
          <w:rFonts w:ascii="Times New Roman" w:hAnsi="Times New Roman" w:cs="Times New Roman"/>
          <w:b/>
          <w:bCs/>
          <w:color w:val="222222"/>
          <w:sz w:val="16"/>
          <w:szCs w:val="16"/>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lastRenderedPageBreak/>
        <w:t>ОСЕННИЙ И ВЕСЕННИЙ ОЛИМП  </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33" w:history="1">
        <w:r w:rsidR="00CA5D84" w:rsidRPr="002364E8">
          <w:rPr>
            <w:rStyle w:val="a3"/>
            <w:rFonts w:ascii="Times New Roman" w:hAnsi="Times New Roman" w:cs="Times New Roman"/>
            <w:color w:val="663366"/>
            <w:sz w:val="24"/>
            <w:szCs w:val="24"/>
          </w:rPr>
          <w:t>http://matznanie.ru</w:t>
        </w:r>
      </w:hyperlink>
    </w:p>
    <w:p w:rsidR="00CA5D84" w:rsidRPr="0007762F"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Конкурс организуют и проводят Фонд математического образования и просвещения ЦРИТО МГТУ, ГБОУ ЦДОД "Дистантное обучение", ГБОУ СОШ 9, Гимназия №1540 </w:t>
      </w:r>
    </w:p>
    <w:p w:rsidR="00CA5D84" w:rsidRPr="0007762F"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Проводится в сентябре и в апреле. Заочное участие платное 180 рублей, очное - бесплатное.</w:t>
      </w:r>
    </w:p>
    <w:p w:rsidR="00CA5D84" w:rsidRPr="0007762F" w:rsidRDefault="00CA5D84" w:rsidP="00CA5D84">
      <w:pPr>
        <w:spacing w:after="0" w:line="240" w:lineRule="auto"/>
        <w:jc w:val="both"/>
        <w:rPr>
          <w:rFonts w:ascii="Times New Roman" w:eastAsia="Times New Roman" w:hAnsi="Times New Roman" w:cs="Times New Roman"/>
          <w:color w:val="222222"/>
          <w:sz w:val="24"/>
          <w:szCs w:val="24"/>
        </w:rPr>
      </w:pPr>
      <w:r w:rsidRPr="0007762F">
        <w:rPr>
          <w:rFonts w:ascii="Times New Roman" w:eastAsia="Times New Roman" w:hAnsi="Times New Roman" w:cs="Times New Roman"/>
          <w:color w:val="222222"/>
          <w:sz w:val="24"/>
          <w:szCs w:val="24"/>
        </w:rPr>
        <w:t>Примерно за месяц до начала олимпиад этого цикла необходимо зарегистрироваться на портале. Там же можно узнать подробности о проведении конкурса и порешать задания прошлых лет. </w:t>
      </w:r>
    </w:p>
    <w:p w:rsidR="00CA5D84" w:rsidRPr="00392A69" w:rsidRDefault="00CA5D84" w:rsidP="00CA5D84">
      <w:pPr>
        <w:spacing w:after="0" w:line="240" w:lineRule="auto"/>
        <w:jc w:val="both"/>
        <w:rPr>
          <w:rFonts w:ascii="Times New Roman" w:hAnsi="Times New Roman" w:cs="Times New Roman"/>
          <w:color w:val="222222"/>
          <w:sz w:val="16"/>
          <w:szCs w:val="16"/>
        </w:rPr>
      </w:pPr>
    </w:p>
    <w:p w:rsidR="00CA5D84" w:rsidRPr="002364E8" w:rsidRDefault="00CA5D84" w:rsidP="00CA5D84">
      <w:pPr>
        <w:spacing w:after="0" w:line="240" w:lineRule="auto"/>
        <w:jc w:val="both"/>
        <w:rPr>
          <w:rFonts w:ascii="Times New Roman" w:hAnsi="Times New Roman" w:cs="Times New Roman"/>
          <w:sz w:val="24"/>
          <w:szCs w:val="24"/>
        </w:rPr>
      </w:pPr>
      <w:r w:rsidRPr="002364E8">
        <w:rPr>
          <w:rFonts w:ascii="Times New Roman" w:hAnsi="Times New Roman" w:cs="Times New Roman"/>
          <w:noProof/>
          <w:sz w:val="24"/>
          <w:szCs w:val="24"/>
        </w:rPr>
        <w:drawing>
          <wp:inline distT="0" distB="0" distL="0" distR="0">
            <wp:extent cx="3528748" cy="2466975"/>
            <wp:effectExtent l="19050" t="0" r="0" b="0"/>
            <wp:docPr id="226" name="Рисунок 4" descr="C:\Documents and Settings\Admin.MYCOMP\Рабочий сто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MYCOMP\Рабочий стол\2.jpg"/>
                    <pic:cNvPicPr>
                      <a:picLocks noChangeAspect="1" noChangeArrowheads="1"/>
                    </pic:cNvPicPr>
                  </pic:nvPicPr>
                  <pic:blipFill>
                    <a:blip r:embed="rId34" cstate="print"/>
                    <a:srcRect/>
                    <a:stretch>
                      <a:fillRect/>
                    </a:stretch>
                  </pic:blipFill>
                  <pic:spPr bwMode="auto">
                    <a:xfrm>
                      <a:off x="0" y="0"/>
                      <a:ext cx="3529390" cy="2467424"/>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Портал</w:t>
      </w:r>
      <w:r w:rsidRPr="002364E8">
        <w:rPr>
          <w:rStyle w:val="apple-converted-space"/>
          <w:rFonts w:ascii="Times New Roman" w:hAnsi="Times New Roman" w:cs="Times New Roman"/>
          <w:b/>
          <w:bCs/>
          <w:color w:val="222222"/>
          <w:sz w:val="24"/>
          <w:szCs w:val="24"/>
        </w:rPr>
        <w:t> </w:t>
      </w:r>
      <w:hyperlink r:id="rId35" w:history="1">
        <w:r w:rsidRPr="002364E8">
          <w:rPr>
            <w:rStyle w:val="a3"/>
            <w:rFonts w:ascii="Times New Roman" w:hAnsi="Times New Roman" w:cs="Times New Roman"/>
            <w:b/>
            <w:bCs/>
            <w:color w:val="663366"/>
            <w:sz w:val="24"/>
            <w:szCs w:val="24"/>
          </w:rPr>
          <w:t>http://future4you.ru</w:t>
        </w:r>
      </w:hyperlink>
      <w:r w:rsidRPr="002364E8">
        <w:rPr>
          <w:rStyle w:val="apple-converted-space"/>
          <w:rFonts w:ascii="Times New Roman" w:hAnsi="Times New Roman" w:cs="Times New Roman"/>
          <w:color w:val="222222"/>
          <w:sz w:val="24"/>
          <w:szCs w:val="24"/>
        </w:rPr>
        <w:t> </w:t>
      </w:r>
      <w:r w:rsidRPr="002364E8">
        <w:rPr>
          <w:rFonts w:ascii="Times New Roman" w:hAnsi="Times New Roman" w:cs="Times New Roman"/>
          <w:color w:val="222222"/>
          <w:sz w:val="24"/>
          <w:szCs w:val="24"/>
        </w:rPr>
        <w:t>предлагает целый букет самых разных олимпиад в рамках Национальной образовательной программы "Интеллектуально-творческий потенциал России" и организованных при участии Общероссийской Малой академии наук «Интеллект будущего», Центра развития образования, науки и культуры «Обнинский полис» и Научно-образовательного центра «РОСИНТАЛ».</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Все материалы можно получить и отправить по электронной почте, обычной почте или прямо на портале.</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Все конкурсы и олимпиады платные - оргвзнос за каждую колеблется от 100 до 500 рублей. Оплата через банк.</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noProof/>
          <w:color w:val="222222"/>
          <w:sz w:val="24"/>
          <w:szCs w:val="24"/>
        </w:rPr>
        <w:drawing>
          <wp:inline distT="0" distB="0" distL="0" distR="0">
            <wp:extent cx="4131774" cy="2876550"/>
            <wp:effectExtent l="19050" t="0" r="2076" b="0"/>
            <wp:docPr id="227" name="Рисунок 5" descr="C:\Documents and Settings\Admin.MYCOMP\Рабочий стол\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MYCOMP\Рабочий стол\3.jpg"/>
                    <pic:cNvPicPr>
                      <a:picLocks noChangeAspect="1" noChangeArrowheads="1"/>
                    </pic:cNvPicPr>
                  </pic:nvPicPr>
                  <pic:blipFill>
                    <a:blip r:embed="rId36" cstate="print"/>
                    <a:srcRect/>
                    <a:stretch>
                      <a:fillRect/>
                    </a:stretch>
                  </pic:blipFill>
                  <pic:spPr bwMode="auto">
                    <a:xfrm>
                      <a:off x="0" y="0"/>
                      <a:ext cx="4133805" cy="2877964"/>
                    </a:xfrm>
                    <a:prstGeom prst="rect">
                      <a:avLst/>
                    </a:prstGeom>
                    <a:noFill/>
                    <a:ln w="9525">
                      <a:noFill/>
                      <a:miter lim="800000"/>
                      <a:headEnd/>
                      <a:tailEnd/>
                    </a:ln>
                  </pic:spPr>
                </pic:pic>
              </a:graphicData>
            </a:graphic>
          </wp:inline>
        </w:drawing>
      </w:r>
    </w:p>
    <w:p w:rsidR="00CA5D84"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Вот основные направления:</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1. ПОЗНАНИЕ И ТВОРЧЕСТВО (ПИТ)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 xml:space="preserve">Всероссийские заочные конкурсы-олимпиады "Познание и творчество" проходят по всем школьным предметам. отличаются творческими нестандартными заданиями и темами. Например, «В мире много сказок или путешествие в Тридевятое царство» (5-6 кл.), «Конкурс смекалки» (3-4, 5-6 кл.), «Тайны животного мира» (1-2, 3-4, 5-8 кл.), «Тайны Нового Года» </w:t>
      </w:r>
      <w:r w:rsidRPr="002364E8">
        <w:rPr>
          <w:rFonts w:ascii="Times New Roman" w:hAnsi="Times New Roman" w:cs="Times New Roman"/>
          <w:color w:val="222222"/>
          <w:sz w:val="24"/>
          <w:szCs w:val="24"/>
        </w:rPr>
        <w:lastRenderedPageBreak/>
        <w:t>(1-2, 3-4, 5-8 кл.), «Юный художник», "Созвездие талантов" и прочие. Участие от 280 рублей.</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854513" cy="1504950"/>
            <wp:effectExtent l="19050" t="0" r="0" b="0"/>
            <wp:docPr id="228" name="Рисунок 6" descr="интернет олимпиады для школьников">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нтернет олимпиады для школьников">
                      <a:hlinkClick r:id="rId37"/>
                    </pic:cNvPr>
                    <pic:cNvPicPr>
                      <a:picLocks noChangeAspect="1" noChangeArrowheads="1"/>
                    </pic:cNvPicPr>
                  </pic:nvPicPr>
                  <pic:blipFill>
                    <a:blip r:embed="rId38"/>
                    <a:srcRect/>
                    <a:stretch>
                      <a:fillRect/>
                    </a:stretch>
                  </pic:blipFill>
                  <pic:spPr bwMode="auto">
                    <a:xfrm>
                      <a:off x="0" y="0"/>
                      <a:ext cx="3854513" cy="1504950"/>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2. "ЮНОСТЬ, НАУКА, КУЛЬТУРА"</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Всероссийские конкурсы исследовательских работ учащихся "Юность, Наука, Культура", "Шаги в науку", "Научный потенциал", "Юный исследователь". Участие дорогое - от 500 рублей.</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744167" cy="1257300"/>
            <wp:effectExtent l="19050" t="0" r="8683" b="0"/>
            <wp:docPr id="251" name="Рисунок 7" descr="заочные олимпиады для школьников">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очные олимпиады для школьников">
                      <a:hlinkClick r:id="rId39"/>
                    </pic:cNvPr>
                    <pic:cNvPicPr>
                      <a:picLocks noChangeAspect="1" noChangeArrowheads="1"/>
                    </pic:cNvPicPr>
                  </pic:nvPicPr>
                  <pic:blipFill>
                    <a:blip r:embed="rId40"/>
                    <a:srcRect/>
                    <a:stretch>
                      <a:fillRect/>
                    </a:stretch>
                  </pic:blipFill>
                  <pic:spPr bwMode="auto">
                    <a:xfrm>
                      <a:off x="0" y="0"/>
                      <a:ext cx="3744167" cy="1257300"/>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3. Международный проект  "SMART PLANET" - есть собственный портал </w:t>
      </w:r>
      <w:hyperlink r:id="rId41" w:history="1">
        <w:r w:rsidRPr="002364E8">
          <w:rPr>
            <w:rStyle w:val="a3"/>
            <w:rFonts w:ascii="Times New Roman" w:hAnsi="Times New Roman" w:cs="Times New Roman"/>
            <w:color w:val="663366"/>
            <w:sz w:val="24"/>
            <w:szCs w:val="24"/>
          </w:rPr>
          <w:t>http://iq-champion.ru</w:t>
        </w:r>
      </w:hyperlink>
      <w:r w:rsidRPr="002364E8">
        <w:rPr>
          <w:rStyle w:val="apple-converted-space"/>
          <w:rFonts w:ascii="Times New Roman" w:hAnsi="Times New Roman" w:cs="Times New Roman"/>
          <w:color w:val="222222"/>
          <w:sz w:val="24"/>
          <w:szCs w:val="24"/>
        </w:rPr>
        <w:t> </w:t>
      </w:r>
      <w:r w:rsidRPr="002364E8">
        <w:rPr>
          <w:rFonts w:ascii="Times New Roman" w:hAnsi="Times New Roman" w:cs="Times New Roman"/>
          <w:color w:val="222222"/>
          <w:sz w:val="24"/>
          <w:szCs w:val="24"/>
        </w:rPr>
        <w:t>(см. ниже)</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650539" cy="1476375"/>
            <wp:effectExtent l="19050" t="0" r="7061" b="0"/>
            <wp:docPr id="252" name="Рисунок 8" descr="заочные олимпиады для школьников">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аочные олимпиады для школьников">
                      <a:hlinkClick r:id="rId42"/>
                    </pic:cNvPr>
                    <pic:cNvPicPr>
                      <a:picLocks noChangeAspect="1" noChangeArrowheads="1"/>
                    </pic:cNvPicPr>
                  </pic:nvPicPr>
                  <pic:blipFill>
                    <a:blip r:embed="rId43" cstate="print"/>
                    <a:srcRect/>
                    <a:stretch>
                      <a:fillRect/>
                    </a:stretch>
                  </pic:blipFill>
                  <pic:spPr bwMode="auto">
                    <a:xfrm>
                      <a:off x="0" y="0"/>
                      <a:ext cx="3672984" cy="1485452"/>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4. "КИТ:</w:t>
      </w:r>
      <w:r>
        <w:rPr>
          <w:rFonts w:ascii="Times New Roman" w:hAnsi="Times New Roman" w:cs="Times New Roman"/>
          <w:b/>
          <w:bCs/>
          <w:color w:val="222222"/>
          <w:sz w:val="24"/>
          <w:szCs w:val="24"/>
        </w:rPr>
        <w:t xml:space="preserve"> </w:t>
      </w:r>
      <w:r w:rsidRPr="002364E8">
        <w:rPr>
          <w:rFonts w:ascii="Times New Roman" w:hAnsi="Times New Roman" w:cs="Times New Roman"/>
          <w:b/>
          <w:bCs/>
          <w:color w:val="222222"/>
          <w:sz w:val="24"/>
          <w:szCs w:val="24"/>
        </w:rPr>
        <w:t>Креативность.Интеллект.Талант"</w:t>
      </w:r>
      <w:r w:rsidRPr="002364E8">
        <w:rPr>
          <w:rFonts w:ascii="Times New Roman" w:hAnsi="Times New Roman" w:cs="Times New Roman"/>
          <w:color w:val="222222"/>
          <w:sz w:val="24"/>
          <w:szCs w:val="24"/>
        </w:rPr>
        <w:t>.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Как сказано на сайте: "Проект «К.И.Т.» предлагает всем школьникам выйти за рамки привычных школьных предметов и окунуться в мир творчества, головоломок, шифров и самых разнообразных тайн!".</w:t>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552825" cy="1458303"/>
            <wp:effectExtent l="19050" t="0" r="9525" b="0"/>
            <wp:docPr id="266" name="Рисунок 9" descr="заочные олимпиады для школьников">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аочные олимпиады для школьников">
                      <a:hlinkClick r:id="rId44"/>
                    </pic:cNvPr>
                    <pic:cNvPicPr>
                      <a:picLocks noChangeAspect="1" noChangeArrowheads="1"/>
                    </pic:cNvPicPr>
                  </pic:nvPicPr>
                  <pic:blipFill>
                    <a:blip r:embed="rId45" cstate="print"/>
                    <a:srcRect/>
                    <a:stretch>
                      <a:fillRect/>
                    </a:stretch>
                  </pic:blipFill>
                  <pic:spPr bwMode="auto">
                    <a:xfrm>
                      <a:off x="0" y="0"/>
                      <a:ext cx="3552825" cy="1458303"/>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5. ИНТЕЛЛЕКТ-ЭКСПРЕСС</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 этом всероссийском заочном конкурсе можно принять участие по всем школьным предметам: русский язык и литература, английский язык, математика, биология/окружающий мир, география, история и общеинтеллектуальные конкурсы.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Участие платное - оргвзнос от 195 рублей. Но можно бесплатно скачать пробные задания.</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lastRenderedPageBreak/>
        <w:drawing>
          <wp:inline distT="0" distB="0" distL="0" distR="0">
            <wp:extent cx="3495675" cy="1392699"/>
            <wp:effectExtent l="19050" t="0" r="0" b="0"/>
            <wp:docPr id="267" name="Рисунок 10" descr="заочные олимпиады для школьников">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аочные олимпиады для школьников">
                      <a:hlinkClick r:id="rId46"/>
                    </pic:cNvPr>
                    <pic:cNvPicPr>
                      <a:picLocks noChangeAspect="1" noChangeArrowheads="1"/>
                    </pic:cNvPicPr>
                  </pic:nvPicPr>
                  <pic:blipFill>
                    <a:blip r:embed="rId47" cstate="print"/>
                    <a:srcRect/>
                    <a:stretch>
                      <a:fillRect/>
                    </a:stretch>
                  </pic:blipFill>
                  <pic:spPr bwMode="auto">
                    <a:xfrm>
                      <a:off x="0" y="0"/>
                      <a:ext cx="3517667" cy="1401461"/>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6. Всероссийский конкурс-олимпиада "ЭВРИКУМ"</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Исследовательские олимпиады, занимательные эксперименты и реферативно-исследовательские работы. </w:t>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356291" cy="1476375"/>
            <wp:effectExtent l="19050" t="0" r="0" b="0"/>
            <wp:docPr id="268" name="Рисунок 11" descr="заочные олимпиады для школьников">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аочные олимпиады для школьников">
                      <a:hlinkClick r:id="rId48"/>
                    </pic:cNvPr>
                    <pic:cNvPicPr>
                      <a:picLocks noChangeAspect="1" noChangeArrowheads="1"/>
                    </pic:cNvPicPr>
                  </pic:nvPicPr>
                  <pic:blipFill>
                    <a:blip r:embed="rId49"/>
                    <a:srcRect/>
                    <a:stretch>
                      <a:fillRect/>
                    </a:stretch>
                  </pic:blipFill>
                  <pic:spPr bwMode="auto">
                    <a:xfrm>
                      <a:off x="0" y="0"/>
                      <a:ext cx="3371603" cy="1483111"/>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IQ-ЧЕМПИОН</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50" w:history="1">
        <w:r w:rsidR="00CA5D84" w:rsidRPr="002364E8">
          <w:rPr>
            <w:rStyle w:val="a3"/>
            <w:rFonts w:ascii="Times New Roman" w:hAnsi="Times New Roman" w:cs="Times New Roman"/>
            <w:color w:val="663366"/>
            <w:sz w:val="24"/>
            <w:szCs w:val="24"/>
          </w:rPr>
          <w:t>http://iq-champion.ru</w:t>
        </w:r>
      </w:hyperlink>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Проект Общероссийской Малой академии наук «Интеллект будущего»</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На сайте  проводятся Всероссийские online олимпиады тестового типа по всем предметам , конкурсы "Умный слон", "Секретный код"и Всероссийские индивидуальные и командные offline олимпиады проекта "Smart planet"</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Очень удобный и понятный сайт. Конкурс проходит прямо он-лайн - ребенок отвечает на вопросы тестов на компьютере. Можно пройти тестовые конкурсы для ознакомления по одному на каждый предмет.</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Участие платное от 100 рублей за конкурс. Можно оплатить электронными деньгами прямо на сайте.</w:t>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4371975" cy="3115033"/>
            <wp:effectExtent l="19050" t="0" r="0" b="0"/>
            <wp:docPr id="269" name="Рисунок 12" descr="онлайн олимпиады для школьников">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нлайн олимпиады для школьников">
                      <a:hlinkClick r:id="rId51"/>
                    </pic:cNvPr>
                    <pic:cNvPicPr>
                      <a:picLocks noChangeAspect="1" noChangeArrowheads="1"/>
                    </pic:cNvPicPr>
                  </pic:nvPicPr>
                  <pic:blipFill>
                    <a:blip r:embed="rId52" cstate="print"/>
                    <a:srcRect/>
                    <a:stretch>
                      <a:fillRect/>
                    </a:stretch>
                  </pic:blipFill>
                  <pic:spPr bwMode="auto">
                    <a:xfrm>
                      <a:off x="0" y="0"/>
                      <a:ext cx="4385226" cy="3124475"/>
                    </a:xfrm>
                    <a:prstGeom prst="rect">
                      <a:avLst/>
                    </a:prstGeom>
                    <a:noFill/>
                    <a:ln w="9525">
                      <a:noFill/>
                      <a:miter lim="800000"/>
                      <a:headEnd/>
                      <a:tailEnd/>
                    </a:ln>
                  </pic:spPr>
                </pic:pic>
              </a:graphicData>
            </a:graphic>
          </wp:inline>
        </w:drawing>
      </w:r>
    </w:p>
    <w:p w:rsidR="00CA5D84" w:rsidRDefault="00CA5D84" w:rsidP="00CA5D84">
      <w:pPr>
        <w:spacing w:after="0" w:line="240" w:lineRule="auto"/>
        <w:jc w:val="both"/>
        <w:rPr>
          <w:rFonts w:ascii="Times New Roman" w:hAnsi="Times New Roman" w:cs="Times New Roman"/>
          <w:b/>
          <w:bCs/>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«ЕЖ» (СНЭЙЛ)</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53" w:history="1">
        <w:r w:rsidR="00CA5D84" w:rsidRPr="002364E8">
          <w:rPr>
            <w:rStyle w:val="a3"/>
            <w:rFonts w:ascii="Times New Roman" w:hAnsi="Times New Roman" w:cs="Times New Roman"/>
            <w:color w:val="663366"/>
            <w:sz w:val="24"/>
            <w:szCs w:val="24"/>
          </w:rPr>
          <w:t>http://nic-snail.ru</w:t>
        </w:r>
      </w:hyperlink>
      <w:r w:rsidR="00CA5D84" w:rsidRPr="002364E8">
        <w:rPr>
          <w:rStyle w:val="apple-converted-space"/>
          <w:rFonts w:ascii="Times New Roman" w:hAnsi="Times New Roman" w:cs="Times New Roman"/>
          <w:color w:val="222222"/>
          <w:sz w:val="24"/>
          <w:szCs w:val="24"/>
        </w:rPr>
        <w:t> </w:t>
      </w:r>
      <w:r w:rsidR="00CA5D84" w:rsidRPr="002364E8">
        <w:rPr>
          <w:rFonts w:ascii="Times New Roman" w:hAnsi="Times New Roman" w:cs="Times New Roman"/>
          <w:color w:val="222222"/>
          <w:sz w:val="24"/>
          <w:szCs w:val="24"/>
        </w:rPr>
        <w:t>или</w:t>
      </w:r>
      <w:r w:rsidR="00CA5D84" w:rsidRPr="002364E8">
        <w:rPr>
          <w:rStyle w:val="apple-converted-space"/>
          <w:rFonts w:ascii="Times New Roman" w:hAnsi="Times New Roman" w:cs="Times New Roman"/>
          <w:color w:val="222222"/>
          <w:sz w:val="24"/>
          <w:szCs w:val="24"/>
        </w:rPr>
        <w:t> </w:t>
      </w:r>
      <w:hyperlink r:id="rId54" w:history="1">
        <w:r w:rsidR="00CA5D84" w:rsidRPr="002364E8">
          <w:rPr>
            <w:rStyle w:val="a3"/>
            <w:rFonts w:ascii="Times New Roman" w:hAnsi="Times New Roman" w:cs="Times New Roman"/>
            <w:color w:val="663366"/>
            <w:sz w:val="24"/>
            <w:szCs w:val="24"/>
          </w:rPr>
          <w:t>www.снейл.рф</w:t>
        </w:r>
      </w:hyperlink>
      <w:r w:rsidR="00CA5D84" w:rsidRPr="002364E8">
        <w:rPr>
          <w:rFonts w:ascii="Times New Roman" w:hAnsi="Times New Roman" w:cs="Times New Roman"/>
          <w:color w:val="222222"/>
          <w:sz w:val="24"/>
          <w:szCs w:val="24"/>
        </w:rPr>
        <w:t>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lastRenderedPageBreak/>
        <w:t>Проводит центр дополнительного образования «Снейл»</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Дистанционные конкурсы и олимпиады для детей от 4 лет и до 11 класса. Задания получаются и отправляются прямо на сайте олимпиады.</w:t>
      </w:r>
    </w:p>
    <w:p w:rsidR="00CA5D84"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Оргвзнос 195 руб. Можно оплатить электронными деньгами Бесплатно можно скачать примеры заданий (</w:t>
      </w:r>
      <w:r w:rsidRPr="002364E8">
        <w:rPr>
          <w:rFonts w:ascii="Times New Roman" w:hAnsi="Times New Roman" w:cs="Times New Roman"/>
          <w:color w:val="FF0000"/>
          <w:sz w:val="24"/>
          <w:szCs w:val="24"/>
        </w:rPr>
        <w:t>посмотрите их обязательно перед тем как платить деньги - для нас задания на 2 класс оказались очень сложными - мы еще не учили таких правил</w:t>
      </w:r>
      <w:r w:rsidRPr="002364E8">
        <w:rPr>
          <w:rFonts w:ascii="Times New Roman" w:hAnsi="Times New Roman" w:cs="Times New Roman"/>
          <w:color w:val="222222"/>
          <w:sz w:val="24"/>
          <w:szCs w:val="24"/>
        </w:rPr>
        <w:t>)</w:t>
      </w:r>
    </w:p>
    <w:p w:rsidR="00CA5D84" w:rsidRDefault="00CA5D84" w:rsidP="00CA5D84">
      <w:pPr>
        <w:spacing w:after="0" w:line="240" w:lineRule="auto"/>
        <w:rPr>
          <w:rStyle w:val="apple-converted-space"/>
          <w:rFonts w:ascii="Times New Roman" w:hAnsi="Times New Roman" w:cs="Times New Roman"/>
          <w:color w:val="000000"/>
          <w:sz w:val="24"/>
          <w:szCs w:val="24"/>
          <w:shd w:val="clear" w:color="auto" w:fill="FFFFFF"/>
        </w:rPr>
      </w:pPr>
      <w:r w:rsidRPr="00927D2C">
        <w:rPr>
          <w:rFonts w:ascii="Times New Roman" w:hAnsi="Times New Roman" w:cs="Times New Roman"/>
          <w:color w:val="000000"/>
          <w:sz w:val="24"/>
          <w:szCs w:val="24"/>
          <w:shd w:val="clear" w:color="auto" w:fill="FFFFFF"/>
        </w:rPr>
        <w:t>Международный конкурс «В Тридевятом…»</w:t>
      </w:r>
      <w:r w:rsidRPr="00927D2C">
        <w:rPr>
          <w:rStyle w:val="apple-converted-space"/>
          <w:rFonts w:ascii="Times New Roman" w:hAnsi="Times New Roman" w:cs="Times New Roman"/>
          <w:color w:val="000000"/>
          <w:sz w:val="24"/>
          <w:szCs w:val="24"/>
          <w:shd w:val="clear" w:color="auto" w:fill="FFFFFF"/>
        </w:rPr>
        <w:t> </w:t>
      </w:r>
      <w:r w:rsidRPr="00927D2C">
        <w:rPr>
          <w:rFonts w:ascii="Times New Roman" w:hAnsi="Times New Roman" w:cs="Times New Roman"/>
          <w:color w:val="000000"/>
          <w:sz w:val="24"/>
          <w:szCs w:val="24"/>
        </w:rPr>
        <w:br/>
      </w:r>
      <w:r w:rsidRPr="00927D2C">
        <w:rPr>
          <w:rFonts w:ascii="Times New Roman" w:hAnsi="Times New Roman" w:cs="Times New Roman"/>
          <w:color w:val="000000"/>
          <w:sz w:val="24"/>
          <w:szCs w:val="24"/>
          <w:shd w:val="clear" w:color="auto" w:fill="FFFFFF"/>
        </w:rPr>
        <w:t>Международный конкурс «… ГДЕ ЁЖ...»</w:t>
      </w:r>
      <w:r w:rsidRPr="00927D2C">
        <w:rPr>
          <w:rStyle w:val="apple-converted-space"/>
          <w:rFonts w:ascii="Times New Roman" w:hAnsi="Times New Roman" w:cs="Times New Roman"/>
          <w:color w:val="000000"/>
          <w:sz w:val="24"/>
          <w:szCs w:val="24"/>
          <w:shd w:val="clear" w:color="auto" w:fill="FFFFFF"/>
        </w:rPr>
        <w:t> </w:t>
      </w:r>
      <w:r w:rsidRPr="00927D2C">
        <w:rPr>
          <w:rFonts w:ascii="Times New Roman" w:hAnsi="Times New Roman" w:cs="Times New Roman"/>
          <w:color w:val="000000"/>
          <w:sz w:val="24"/>
          <w:szCs w:val="24"/>
        </w:rPr>
        <w:br/>
      </w:r>
      <w:r w:rsidRPr="00927D2C">
        <w:rPr>
          <w:rFonts w:ascii="Times New Roman" w:hAnsi="Times New Roman" w:cs="Times New Roman"/>
          <w:color w:val="000000"/>
          <w:sz w:val="24"/>
          <w:szCs w:val="24"/>
          <w:shd w:val="clear" w:color="auto" w:fill="FFFFFF"/>
        </w:rPr>
        <w:t>Международный конкурс «ТЕРЕМоК»</w:t>
      </w:r>
      <w:r w:rsidRPr="00927D2C">
        <w:rPr>
          <w:rStyle w:val="apple-converted-space"/>
          <w:rFonts w:ascii="Times New Roman" w:hAnsi="Times New Roman" w:cs="Times New Roman"/>
          <w:color w:val="000000"/>
          <w:sz w:val="24"/>
          <w:szCs w:val="24"/>
          <w:shd w:val="clear" w:color="auto" w:fill="FFFFFF"/>
        </w:rPr>
        <w:t> </w:t>
      </w:r>
      <w:r w:rsidRPr="00927D2C">
        <w:rPr>
          <w:rFonts w:ascii="Times New Roman" w:hAnsi="Times New Roman" w:cs="Times New Roman"/>
          <w:color w:val="000000"/>
          <w:sz w:val="24"/>
          <w:szCs w:val="24"/>
        </w:rPr>
        <w:br/>
      </w:r>
      <w:r w:rsidRPr="00927D2C">
        <w:rPr>
          <w:rFonts w:ascii="Times New Roman" w:hAnsi="Times New Roman" w:cs="Times New Roman"/>
          <w:color w:val="000000"/>
          <w:sz w:val="24"/>
          <w:szCs w:val="24"/>
          <w:shd w:val="clear" w:color="auto" w:fill="FFFFFF"/>
        </w:rPr>
        <w:t>Международный конкурс «ZOOклуб»</w:t>
      </w:r>
      <w:r w:rsidRPr="00927D2C">
        <w:rPr>
          <w:rStyle w:val="apple-converted-space"/>
          <w:rFonts w:ascii="Times New Roman" w:hAnsi="Times New Roman" w:cs="Times New Roman"/>
          <w:color w:val="000000"/>
          <w:sz w:val="24"/>
          <w:szCs w:val="24"/>
          <w:shd w:val="clear" w:color="auto" w:fill="FFFFFF"/>
        </w:rPr>
        <w:t> </w:t>
      </w:r>
      <w:r w:rsidRPr="00927D2C">
        <w:rPr>
          <w:rFonts w:ascii="Times New Roman" w:hAnsi="Times New Roman" w:cs="Times New Roman"/>
          <w:color w:val="000000"/>
          <w:sz w:val="24"/>
          <w:szCs w:val="24"/>
        </w:rPr>
        <w:br/>
      </w:r>
      <w:r w:rsidRPr="00927D2C">
        <w:rPr>
          <w:rFonts w:ascii="Times New Roman" w:hAnsi="Times New Roman" w:cs="Times New Roman"/>
          <w:color w:val="000000"/>
          <w:sz w:val="24"/>
          <w:szCs w:val="24"/>
          <w:shd w:val="clear" w:color="auto" w:fill="FFFFFF"/>
        </w:rPr>
        <w:t>Международный конкурс «Каляка-маляка»</w:t>
      </w:r>
      <w:r w:rsidRPr="00927D2C">
        <w:rPr>
          <w:rStyle w:val="apple-converted-space"/>
          <w:rFonts w:ascii="Times New Roman" w:hAnsi="Times New Roman" w:cs="Times New Roman"/>
          <w:color w:val="000000"/>
          <w:sz w:val="24"/>
          <w:szCs w:val="24"/>
          <w:shd w:val="clear" w:color="auto" w:fill="FFFFFF"/>
        </w:rPr>
        <w:t> </w:t>
      </w:r>
      <w:r w:rsidRPr="00927D2C">
        <w:rPr>
          <w:rFonts w:ascii="Times New Roman" w:hAnsi="Times New Roman" w:cs="Times New Roman"/>
          <w:color w:val="000000"/>
          <w:sz w:val="24"/>
          <w:szCs w:val="24"/>
        </w:rPr>
        <w:br/>
      </w:r>
      <w:r w:rsidRPr="00927D2C">
        <w:rPr>
          <w:rFonts w:ascii="Times New Roman" w:hAnsi="Times New Roman" w:cs="Times New Roman"/>
          <w:color w:val="000000"/>
          <w:sz w:val="24"/>
          <w:szCs w:val="24"/>
          <w:shd w:val="clear" w:color="auto" w:fill="FFFFFF"/>
        </w:rPr>
        <w:t>Международный конкурс «СПОРТиК</w:t>
      </w:r>
      <w:r w:rsidRPr="00927D2C">
        <w:rPr>
          <w:rFonts w:ascii="Times New Roman" w:hAnsi="Cambria Math" w:cs="Times New Roman"/>
          <w:color w:val="000000"/>
          <w:sz w:val="24"/>
          <w:szCs w:val="24"/>
          <w:shd w:val="clear" w:color="auto" w:fill="FFFFFF"/>
        </w:rPr>
        <w:t>⁰</w:t>
      </w:r>
      <w:r w:rsidRPr="00927D2C">
        <w:rPr>
          <w:rFonts w:ascii="Times New Roman" w:hAnsi="Times New Roman" w:cs="Times New Roman"/>
          <w:color w:val="000000"/>
          <w:sz w:val="24"/>
          <w:szCs w:val="24"/>
          <w:shd w:val="clear" w:color="auto" w:fill="FFFFFF"/>
        </w:rPr>
        <w:t>»</w:t>
      </w:r>
      <w:r>
        <w:rPr>
          <w:rStyle w:val="apple-converted-space"/>
          <w:rFonts w:ascii="Times New Roman" w:hAnsi="Times New Roman" w:cs="Times New Roman"/>
          <w:color w:val="000000"/>
          <w:sz w:val="24"/>
          <w:szCs w:val="24"/>
          <w:shd w:val="clear" w:color="auto" w:fill="FFFFFF"/>
        </w:rPr>
        <w:t>.</w:t>
      </w:r>
    </w:p>
    <w:p w:rsidR="00392A69" w:rsidRDefault="00CA5D84" w:rsidP="00CA5D84">
      <w:pPr>
        <w:spacing w:after="0" w:line="240" w:lineRule="auto"/>
        <w:rPr>
          <w:rFonts w:ascii="Times New Roman" w:hAnsi="Times New Roman" w:cs="Times New Roman"/>
          <w:b/>
          <w:bCs/>
          <w:color w:val="222222"/>
          <w:sz w:val="24"/>
          <w:szCs w:val="24"/>
        </w:rPr>
      </w:pPr>
      <w:r>
        <w:rPr>
          <w:rStyle w:val="apple-converted-space"/>
          <w:rFonts w:ascii="Times New Roman" w:hAnsi="Times New Roman" w:cs="Times New Roman"/>
          <w:color w:val="000000"/>
          <w:sz w:val="24"/>
          <w:szCs w:val="24"/>
          <w:shd w:val="clear" w:color="auto" w:fill="FFFFFF"/>
        </w:rPr>
        <w:t>Оргвзнос 100 руб. Кроме этого здесь же предлагают ближайшие мероприятия. Это международные марафоны, чемпионаты, в том числе и по математике.</w:t>
      </w:r>
      <w:r>
        <w:rPr>
          <w:rFonts w:ascii="Trebuchet MS" w:hAnsi="Trebuchet MS"/>
          <w:color w:val="000000"/>
          <w:sz w:val="21"/>
          <w:szCs w:val="21"/>
        </w:rPr>
        <w:br/>
      </w:r>
    </w:p>
    <w:p w:rsidR="00392A69" w:rsidRDefault="00392A69" w:rsidP="00CA5D84">
      <w:pPr>
        <w:spacing w:after="0" w:line="240" w:lineRule="auto"/>
        <w:rPr>
          <w:rFonts w:ascii="Times New Roman" w:hAnsi="Times New Roman" w:cs="Times New Roman"/>
          <w:b/>
          <w:bCs/>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2х2 </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55" w:history="1">
        <w:r w:rsidR="00CA5D84" w:rsidRPr="002364E8">
          <w:rPr>
            <w:rStyle w:val="a3"/>
            <w:rFonts w:ascii="Times New Roman" w:hAnsi="Times New Roman" w:cs="Times New Roman"/>
            <w:color w:val="663366"/>
            <w:sz w:val="24"/>
            <w:szCs w:val="24"/>
          </w:rPr>
          <w:t>http://olimpiada2x2.ru</w:t>
        </w:r>
      </w:hyperlink>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Интернет олимпиады по математике для школьников. Проводит Творческая лаборатория «Дважды два». Есть и бесплатные и платные варианты (стоимость участия 200 руб). Оплачивается прямо на сайте через интернет.</w:t>
      </w:r>
    </w:p>
    <w:p w:rsidR="00CA5D84"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Удобный интерфейс - тесты решаются прямо на сайте и тут же можно узнать результат, а потом дипломы присылают по электронной почте.</w:t>
      </w:r>
      <w:r w:rsidR="00392A69">
        <w:rPr>
          <w:rFonts w:ascii="Times New Roman" w:hAnsi="Times New Roman" w:cs="Times New Roman"/>
          <w:color w:val="222222"/>
          <w:sz w:val="24"/>
          <w:szCs w:val="24"/>
        </w:rPr>
        <w:t xml:space="preserve"> </w:t>
      </w:r>
      <w:r w:rsidRPr="002364E8">
        <w:rPr>
          <w:rFonts w:ascii="Times New Roman" w:hAnsi="Times New Roman" w:cs="Times New Roman"/>
          <w:color w:val="222222"/>
          <w:sz w:val="24"/>
          <w:szCs w:val="24"/>
        </w:rPr>
        <w:t>На сайте можно бесплатно решить примеры олимпиад.</w:t>
      </w:r>
    </w:p>
    <w:p w:rsidR="00392A69" w:rsidRPr="002364E8" w:rsidRDefault="00392A69"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4605568" cy="3267075"/>
            <wp:effectExtent l="19050" t="0" r="4532" b="0"/>
            <wp:docPr id="272" name="Рисунок 21" descr="онлайн олимпиады для школьников">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онлайн олимпиады для школьников">
                      <a:hlinkClick r:id="rId56"/>
                    </pic:cNvPr>
                    <pic:cNvPicPr>
                      <a:picLocks noChangeAspect="1" noChangeArrowheads="1"/>
                    </pic:cNvPicPr>
                  </pic:nvPicPr>
                  <pic:blipFill>
                    <a:blip r:embed="rId57" cstate="print"/>
                    <a:srcRect/>
                    <a:stretch>
                      <a:fillRect/>
                    </a:stretch>
                  </pic:blipFill>
                  <pic:spPr bwMode="auto">
                    <a:xfrm>
                      <a:off x="0" y="0"/>
                      <a:ext cx="4610009" cy="3270225"/>
                    </a:xfrm>
                    <a:prstGeom prst="rect">
                      <a:avLst/>
                    </a:prstGeom>
                    <a:noFill/>
                    <a:ln w="9525">
                      <a:noFill/>
                      <a:miter lim="800000"/>
                      <a:headEnd/>
                      <a:tailEnd/>
                    </a:ln>
                  </pic:spPr>
                </pic:pic>
              </a:graphicData>
            </a:graphic>
          </wp:inline>
        </w:drawing>
      </w:r>
    </w:p>
    <w:p w:rsidR="00392A69" w:rsidRDefault="00392A69" w:rsidP="00CA5D84">
      <w:pPr>
        <w:spacing w:after="0" w:line="240" w:lineRule="auto"/>
        <w:jc w:val="both"/>
        <w:rPr>
          <w:rFonts w:ascii="Times New Roman" w:hAnsi="Times New Roman" w:cs="Times New Roman"/>
          <w:b/>
          <w:bCs/>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ЭРУДИТ</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58" w:history="1">
        <w:r w:rsidR="00CA5D84" w:rsidRPr="002364E8">
          <w:rPr>
            <w:rStyle w:val="a3"/>
            <w:rFonts w:ascii="Times New Roman" w:hAnsi="Times New Roman" w:cs="Times New Roman"/>
            <w:color w:val="663366"/>
            <w:sz w:val="24"/>
            <w:szCs w:val="24"/>
          </w:rPr>
          <w:t>http://erudyt.ru</w:t>
        </w:r>
      </w:hyperlink>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Проводится Научно-образовательным центром «Эрудит», г.Саратов.</w:t>
      </w:r>
      <w:r w:rsidRPr="002364E8">
        <w:rPr>
          <w:rFonts w:ascii="Times New Roman" w:hAnsi="Times New Roman" w:cs="Times New Roman"/>
          <w:color w:val="222222"/>
          <w:sz w:val="24"/>
          <w:szCs w:val="24"/>
        </w:rPr>
        <w:br/>
        <w:t>Могут участвовать дети, начиная с дошкольного возраста.</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Очень разнообразные и интересные темы конкурсов на самый широкий круг интересов: "Вовка в Тридевятом царстве", "Первооткрыватели", "Спутники планет-гигантов", "В мире динозавров" и т.д. Большинство мероприятий имеют официальный статус всероссийских и международных дистанционных конкурсов, олимпиад и викторин.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Оргвзнос - около 100-200 руб (зависит от конкурса). Можно оплатить через интернет прямо на их сайте.</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Кроме того, скачать прошлые задания можно бесплатно.</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lastRenderedPageBreak/>
        <w:drawing>
          <wp:inline distT="0" distB="0" distL="0" distR="0">
            <wp:extent cx="4691269" cy="3371850"/>
            <wp:effectExtent l="19050" t="0" r="0" b="0"/>
            <wp:docPr id="273" name="Рисунок 22" descr="олимпиады для школьников">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олимпиады для школьников">
                      <a:hlinkClick r:id="rId59"/>
                    </pic:cNvPr>
                    <pic:cNvPicPr>
                      <a:picLocks noChangeAspect="1" noChangeArrowheads="1"/>
                    </pic:cNvPicPr>
                  </pic:nvPicPr>
                  <pic:blipFill>
                    <a:blip r:embed="rId60" cstate="print"/>
                    <a:srcRect/>
                    <a:stretch>
                      <a:fillRect/>
                    </a:stretch>
                  </pic:blipFill>
                  <pic:spPr bwMode="auto">
                    <a:xfrm>
                      <a:off x="0" y="0"/>
                      <a:ext cx="4697993" cy="3376683"/>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ПРОДЛЕНКА</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61" w:history="1">
        <w:r w:rsidR="00CA5D84" w:rsidRPr="002364E8">
          <w:rPr>
            <w:rStyle w:val="a3"/>
            <w:rFonts w:ascii="Times New Roman" w:hAnsi="Times New Roman" w:cs="Times New Roman"/>
            <w:color w:val="663366"/>
            <w:sz w:val="24"/>
            <w:szCs w:val="24"/>
          </w:rPr>
          <w:t>http://www.prodlenka.org</w:t>
        </w:r>
      </w:hyperlink>
      <w:r w:rsidR="00CA5D84" w:rsidRPr="002364E8">
        <w:rPr>
          <w:rFonts w:ascii="Times New Roman" w:hAnsi="Times New Roman" w:cs="Times New Roman"/>
          <w:color w:val="222222"/>
          <w:sz w:val="24"/>
          <w:szCs w:val="24"/>
        </w:rPr>
        <w:br/>
        <w:t>Дистанционный Образовательный Портал «Продленка» является СМИ в сфере образования и имеет лицензию. Он проводит всесоюзные и международные олимпиады по школьным предметам.</w:t>
      </w:r>
      <w:r w:rsidR="00CA5D84" w:rsidRPr="002364E8">
        <w:rPr>
          <w:rFonts w:ascii="Times New Roman" w:hAnsi="Times New Roman" w:cs="Times New Roman"/>
          <w:color w:val="222222"/>
          <w:sz w:val="24"/>
          <w:szCs w:val="24"/>
        </w:rPr>
        <w:br/>
        <w:t>Задания получаются и отправляются по электронной почте.</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Оргвзнос за каждый конкурс 100 руб. Можно оплатить прямо на сайте.</w:t>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4187798" cy="3114675"/>
            <wp:effectExtent l="19050" t="0" r="3202" b="0"/>
            <wp:docPr id="274" name="Рисунок 23" descr="олимпиады для школьников">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олимпиады для школьников">
                      <a:hlinkClick r:id="rId62"/>
                    </pic:cNvPr>
                    <pic:cNvPicPr>
                      <a:picLocks noChangeAspect="1" noChangeArrowheads="1"/>
                    </pic:cNvPicPr>
                  </pic:nvPicPr>
                  <pic:blipFill>
                    <a:blip r:embed="rId63" cstate="print"/>
                    <a:srcRect/>
                    <a:stretch>
                      <a:fillRect/>
                    </a:stretch>
                  </pic:blipFill>
                  <pic:spPr bwMode="auto">
                    <a:xfrm>
                      <a:off x="0" y="0"/>
                      <a:ext cx="4196952" cy="3121484"/>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ЧАСТЬ II.</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Дальше хочу привести несколько олимпиад, в которых можно участвовать</w:t>
      </w:r>
      <w:r w:rsidRPr="002364E8">
        <w:rPr>
          <w:rStyle w:val="apple-converted-space"/>
          <w:rFonts w:ascii="Times New Roman" w:hAnsi="Times New Roman" w:cs="Times New Roman"/>
          <w:color w:val="222222"/>
          <w:sz w:val="24"/>
          <w:szCs w:val="24"/>
        </w:rPr>
        <w:t> </w:t>
      </w:r>
      <w:r w:rsidRPr="002364E8">
        <w:rPr>
          <w:rFonts w:ascii="Times New Roman" w:hAnsi="Times New Roman" w:cs="Times New Roman"/>
          <w:b/>
          <w:bCs/>
          <w:color w:val="222222"/>
          <w:sz w:val="24"/>
          <w:szCs w:val="24"/>
        </w:rPr>
        <w:t>только от школы.</w:t>
      </w:r>
      <w:r w:rsidRPr="002364E8">
        <w:rPr>
          <w:rStyle w:val="apple-converted-space"/>
          <w:rFonts w:ascii="Times New Roman" w:hAnsi="Times New Roman" w:cs="Times New Roman"/>
          <w:b/>
          <w:bCs/>
          <w:color w:val="222222"/>
          <w:sz w:val="24"/>
          <w:szCs w:val="24"/>
        </w:rPr>
        <w:t> </w:t>
      </w:r>
      <w:r w:rsidRPr="002364E8">
        <w:rPr>
          <w:rFonts w:ascii="Times New Roman" w:hAnsi="Times New Roman" w:cs="Times New Roman"/>
          <w:color w:val="222222"/>
          <w:sz w:val="24"/>
          <w:szCs w:val="24"/>
        </w:rPr>
        <w:t>Заявку на участие должно подать руководство. Оно же организовывает написание олимпиады по всем правилам прямо в классах. Если в вашей школе такие олимпиады не проводились, есть смысл предложить их руководству.</w:t>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"ЗОЛОТОЕ РУНО" и "БРИТИШ БУЛЬДОГ"</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64" w:history="1">
        <w:r w:rsidR="00CA5D84" w:rsidRPr="002364E8">
          <w:rPr>
            <w:rStyle w:val="a3"/>
            <w:rFonts w:ascii="Times New Roman" w:hAnsi="Times New Roman" w:cs="Times New Roman"/>
            <w:color w:val="663366"/>
            <w:sz w:val="24"/>
            <w:szCs w:val="24"/>
          </w:rPr>
          <w:t>http://runodog.ru/</w:t>
        </w:r>
      </w:hyperlink>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lastRenderedPageBreak/>
        <w:t>Олимпиады и игровые конкурсы проводятся в определенные сроки ежегодно. Темы из мировой художественной культуры и английского языка. Проводятся для учеников школ, начиная с 3 класса.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Участие платное.  Только очный конкурс.</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Для ознакомления на сайте можно скачать прошлые задания</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752850" cy="2767727"/>
            <wp:effectExtent l="19050" t="0" r="0" b="0"/>
            <wp:docPr id="275" name="Рисунок 24" descr="олимпиады для школьников">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лимпиады для школьников">
                      <a:hlinkClick r:id="rId65"/>
                    </pic:cNvPr>
                    <pic:cNvPicPr>
                      <a:picLocks noChangeAspect="1" noChangeArrowheads="1"/>
                    </pic:cNvPicPr>
                  </pic:nvPicPr>
                  <pic:blipFill>
                    <a:blip r:embed="rId66" cstate="print"/>
                    <a:srcRect/>
                    <a:stretch>
                      <a:fillRect/>
                    </a:stretch>
                  </pic:blipFill>
                  <pic:spPr bwMode="auto">
                    <a:xfrm>
                      <a:off x="0" y="0"/>
                      <a:ext cx="3759151" cy="2772374"/>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РУССКИЙ МЕДВЕЖОНОК </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67" w:history="1">
        <w:r w:rsidR="00CA5D84" w:rsidRPr="002364E8">
          <w:rPr>
            <w:rStyle w:val="a3"/>
            <w:rFonts w:ascii="Times New Roman" w:hAnsi="Times New Roman" w:cs="Times New Roman"/>
            <w:color w:val="663366"/>
            <w:sz w:val="24"/>
            <w:szCs w:val="24"/>
          </w:rPr>
          <w:t>http://www.rm.kirov.ru</w:t>
        </w:r>
      </w:hyperlink>
      <w:r w:rsidR="00CA5D84" w:rsidRPr="002364E8">
        <w:rPr>
          <w:rStyle w:val="apple-converted-space"/>
          <w:rFonts w:ascii="Times New Roman" w:hAnsi="Times New Roman" w:cs="Times New Roman"/>
          <w:color w:val="222222"/>
          <w:sz w:val="24"/>
          <w:szCs w:val="24"/>
        </w:rPr>
        <w:t> </w:t>
      </w:r>
      <w:r w:rsidR="00CA5D84" w:rsidRPr="002364E8">
        <w:rPr>
          <w:rFonts w:ascii="Times New Roman" w:hAnsi="Times New Roman" w:cs="Times New Roman"/>
          <w:color w:val="222222"/>
          <w:sz w:val="24"/>
          <w:szCs w:val="24"/>
        </w:rPr>
        <w:t> </w:t>
      </w:r>
      <w:r w:rsidR="00CA5D84" w:rsidRPr="002364E8">
        <w:rPr>
          <w:rStyle w:val="apple-converted-space"/>
          <w:rFonts w:ascii="Times New Roman" w:hAnsi="Times New Roman" w:cs="Times New Roman"/>
          <w:color w:val="222222"/>
          <w:sz w:val="24"/>
          <w:szCs w:val="24"/>
        </w:rPr>
        <w:t> </w:t>
      </w:r>
      <w:r w:rsidR="00CA5D84" w:rsidRPr="002364E8">
        <w:rPr>
          <w:rFonts w:ascii="Times New Roman" w:hAnsi="Times New Roman" w:cs="Times New Roman"/>
          <w:color w:val="222222"/>
          <w:sz w:val="24"/>
          <w:szCs w:val="24"/>
        </w:rPr>
        <w:br/>
        <w:t>Организатором конкурса является ООО «Слово» при участии ООО «Игра», АНОО «Вятский центр дополнительного образования» и КОГАОУ ДО - «Центр дополнительного образования одаренных школьников» (КОГАОУ ДО ЦДООШ).</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Международная игра-конкурс по русскому языкознанию для школьников 2-11 классов. Проводится ежегодно в ноябре.</w:t>
      </w:r>
      <w:r w:rsidRPr="002364E8">
        <w:rPr>
          <w:rFonts w:ascii="Times New Roman" w:hAnsi="Times New Roman" w:cs="Times New Roman"/>
          <w:color w:val="222222"/>
          <w:sz w:val="24"/>
          <w:szCs w:val="24"/>
        </w:rPr>
        <w:br/>
        <w:t>Участие платное - 60 рублей с каждого участника.  Только очный конкурс.</w:t>
      </w:r>
    </w:p>
    <w:p w:rsidR="00CA5D84"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Примеры заданий прошлых лет есть на сайте</w:t>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747325" cy="2705100"/>
            <wp:effectExtent l="19050" t="0" r="5525" b="0"/>
            <wp:docPr id="280" name="Рисунок 25" descr="олимпиады для школьников">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лимпиады для школьников">
                      <a:hlinkClick r:id="rId68"/>
                    </pic:cNvPr>
                    <pic:cNvPicPr>
                      <a:picLocks noChangeAspect="1" noChangeArrowheads="1"/>
                    </pic:cNvPicPr>
                  </pic:nvPicPr>
                  <pic:blipFill>
                    <a:blip r:embed="rId69" cstate="print"/>
                    <a:srcRect/>
                    <a:stretch>
                      <a:fillRect/>
                    </a:stretch>
                  </pic:blipFill>
                  <pic:spPr bwMode="auto">
                    <a:xfrm>
                      <a:off x="0" y="0"/>
                      <a:ext cx="3748426" cy="2705895"/>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КЕНГУРУ</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 </w:t>
      </w:r>
      <w:hyperlink r:id="rId70" w:history="1">
        <w:r w:rsidRPr="002364E8">
          <w:rPr>
            <w:rStyle w:val="a3"/>
            <w:rFonts w:ascii="Times New Roman" w:hAnsi="Times New Roman" w:cs="Times New Roman"/>
            <w:color w:val="663366"/>
            <w:sz w:val="24"/>
            <w:szCs w:val="24"/>
          </w:rPr>
          <w:t>http://mathkang.ru</w:t>
        </w:r>
      </w:hyperlink>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Всероссийский конкурс по математике для учеников 1-11 классов.</w:t>
      </w:r>
      <w:r w:rsidRPr="002364E8">
        <w:rPr>
          <w:rFonts w:ascii="Times New Roman" w:hAnsi="Times New Roman" w:cs="Times New Roman"/>
          <w:color w:val="222222"/>
          <w:sz w:val="24"/>
          <w:szCs w:val="24"/>
        </w:rPr>
        <w:br/>
        <w:t xml:space="preserve">Идея конкурса принадлежит австралийскому математику и педагогу Питеру Холлорану. В России конкурс проводит Российский оргкомитет, созданный в Санкт-Петербурге при Институте продуктивного обучения Российской академии образования. Деятельность оргкомитета поддерживается Санкт-Петербургским Математическим обществом и </w:t>
      </w:r>
      <w:r w:rsidRPr="002364E8">
        <w:rPr>
          <w:rFonts w:ascii="Times New Roman" w:hAnsi="Times New Roman" w:cs="Times New Roman"/>
          <w:color w:val="222222"/>
          <w:sz w:val="24"/>
          <w:szCs w:val="24"/>
        </w:rPr>
        <w:lastRenderedPageBreak/>
        <w:t>Российским государственным педагогическим университетом им. А. И. Герцена.</w:t>
      </w:r>
      <w:r w:rsidRPr="002364E8">
        <w:rPr>
          <w:rFonts w:ascii="Times New Roman" w:hAnsi="Times New Roman" w:cs="Times New Roman"/>
          <w:color w:val="222222"/>
          <w:sz w:val="24"/>
          <w:szCs w:val="24"/>
        </w:rPr>
        <w:br/>
        <w:t>Проводится в третью неделю марта.</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Участие платное - 60 рублей с участника. Только очный конкурс.</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Можно скачать задания прошлых лет.</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831424" cy="2981325"/>
            <wp:effectExtent l="19050" t="0" r="0" b="0"/>
            <wp:docPr id="281" name="Рисунок 26" descr="олимпиады для школьников">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лимпиады для школьников">
                      <a:hlinkClick r:id="rId71"/>
                    </pic:cNvPr>
                    <pic:cNvPicPr>
                      <a:picLocks noChangeAspect="1" noChangeArrowheads="1"/>
                    </pic:cNvPicPr>
                  </pic:nvPicPr>
                  <pic:blipFill>
                    <a:blip r:embed="rId72" cstate="print"/>
                    <a:srcRect/>
                    <a:stretch>
                      <a:fillRect/>
                    </a:stretch>
                  </pic:blipFill>
                  <pic:spPr bwMode="auto">
                    <a:xfrm>
                      <a:off x="0" y="0"/>
                      <a:ext cx="3835214" cy="2984274"/>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Международный Природоведческий конкурс "КОЛОСОК"</w:t>
      </w:r>
      <w:r w:rsidRPr="002364E8">
        <w:rPr>
          <w:rFonts w:ascii="Times New Roman" w:hAnsi="Times New Roman" w:cs="Times New Roman"/>
          <w:color w:val="222222"/>
          <w:sz w:val="24"/>
          <w:szCs w:val="24"/>
        </w:rPr>
        <w:br/>
      </w:r>
      <w:hyperlink r:id="rId73" w:history="1">
        <w:r w:rsidRPr="002364E8">
          <w:rPr>
            <w:rStyle w:val="a3"/>
            <w:rFonts w:ascii="Times New Roman" w:hAnsi="Times New Roman" w:cs="Times New Roman"/>
            <w:color w:val="663366"/>
            <w:sz w:val="24"/>
            <w:szCs w:val="24"/>
          </w:rPr>
          <w:t>http://inokon.ru</w:t>
        </w:r>
      </w:hyperlink>
      <w:r w:rsidRPr="002364E8">
        <w:rPr>
          <w:rStyle w:val="apple-converted-space"/>
          <w:rFonts w:ascii="Times New Roman" w:hAnsi="Times New Roman" w:cs="Times New Roman"/>
          <w:color w:val="222222"/>
          <w:sz w:val="24"/>
          <w:szCs w:val="24"/>
        </w:rPr>
        <w:t> </w:t>
      </w:r>
      <w:r w:rsidRPr="002364E8">
        <w:rPr>
          <w:rFonts w:ascii="Times New Roman" w:hAnsi="Times New Roman" w:cs="Times New Roman"/>
          <w:color w:val="222222"/>
          <w:sz w:val="24"/>
          <w:szCs w:val="24"/>
        </w:rPr>
        <w:t>(российские организаторы)</w:t>
      </w:r>
      <w:r w:rsidRPr="002364E8">
        <w:rPr>
          <w:rFonts w:ascii="Times New Roman" w:hAnsi="Times New Roman" w:cs="Times New Roman"/>
          <w:color w:val="222222"/>
          <w:sz w:val="24"/>
          <w:szCs w:val="24"/>
        </w:rPr>
        <w:br/>
        <w:t>Организаторы - Львовского ОИППО. В России конкурс проводится с 2010 года автономной некоммерческой организацией «Центр Развития Молодёжи»</w:t>
      </w:r>
      <w:r w:rsidRPr="002364E8">
        <w:rPr>
          <w:rFonts w:ascii="Times New Roman" w:hAnsi="Times New Roman" w:cs="Times New Roman"/>
          <w:color w:val="222222"/>
          <w:sz w:val="24"/>
          <w:szCs w:val="24"/>
        </w:rPr>
        <w:br/>
        <w:t>Участие платное - 60 руб. с участника. Только очный вариант.</w:t>
      </w:r>
      <w:r w:rsidRPr="002364E8">
        <w:rPr>
          <w:rFonts w:ascii="Times New Roman" w:hAnsi="Times New Roman" w:cs="Times New Roman"/>
          <w:color w:val="222222"/>
          <w:sz w:val="24"/>
          <w:szCs w:val="24"/>
        </w:rPr>
        <w:br/>
        <w:t>Бесплатно  можно пройти онлайн тесты здесь</w:t>
      </w:r>
      <w:r w:rsidRPr="002364E8">
        <w:rPr>
          <w:rStyle w:val="apple-converted-space"/>
          <w:rFonts w:ascii="Times New Roman" w:hAnsi="Times New Roman" w:cs="Times New Roman"/>
          <w:color w:val="222222"/>
          <w:sz w:val="24"/>
          <w:szCs w:val="24"/>
        </w:rPr>
        <w:t> </w:t>
      </w:r>
      <w:hyperlink r:id="rId74" w:history="1">
        <w:r w:rsidRPr="002364E8">
          <w:rPr>
            <w:rStyle w:val="a3"/>
            <w:rFonts w:ascii="Times New Roman" w:hAnsi="Times New Roman" w:cs="Times New Roman"/>
            <w:color w:val="663366"/>
            <w:sz w:val="24"/>
            <w:szCs w:val="24"/>
          </w:rPr>
          <w:t>http://kolosok.org.ua/schooltest/</w:t>
        </w:r>
      </w:hyperlink>
      <w:r w:rsidRPr="002364E8">
        <w:rPr>
          <w:rStyle w:val="apple-converted-space"/>
          <w:rFonts w:ascii="Times New Roman" w:hAnsi="Times New Roman" w:cs="Times New Roman"/>
          <w:color w:val="222222"/>
          <w:sz w:val="24"/>
          <w:szCs w:val="24"/>
        </w:rPr>
        <w:t> </w:t>
      </w:r>
      <w:r w:rsidRPr="002364E8">
        <w:rPr>
          <w:rFonts w:ascii="Times New Roman" w:hAnsi="Times New Roman" w:cs="Times New Roman"/>
          <w:color w:val="222222"/>
          <w:sz w:val="24"/>
          <w:szCs w:val="24"/>
        </w:rPr>
        <w:t>(не нашла на русском - только украинский вариант)</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3914775" cy="2874909"/>
            <wp:effectExtent l="19050" t="0" r="9525" b="0"/>
            <wp:docPr id="282" name="Рисунок 27" descr="олимпиады и конкурсы для школьников">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лимпиады и конкурсы для школьников">
                      <a:hlinkClick r:id="rId75"/>
                    </pic:cNvPr>
                    <pic:cNvPicPr>
                      <a:picLocks noChangeAspect="1" noChangeArrowheads="1"/>
                    </pic:cNvPicPr>
                  </pic:nvPicPr>
                  <pic:blipFill>
                    <a:blip r:embed="rId76" cstate="print"/>
                    <a:srcRect/>
                    <a:stretch>
                      <a:fillRect/>
                    </a:stretch>
                  </pic:blipFill>
                  <pic:spPr bwMode="auto">
                    <a:xfrm>
                      <a:off x="0" y="0"/>
                      <a:ext cx="3919918" cy="2878686"/>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КИТ (Компьютеры, информатика, технологии)</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77" w:history="1">
        <w:r w:rsidR="00CA5D84" w:rsidRPr="002364E8">
          <w:rPr>
            <w:rStyle w:val="a3"/>
            <w:rFonts w:ascii="Times New Roman" w:hAnsi="Times New Roman" w:cs="Times New Roman"/>
            <w:color w:val="663366"/>
            <w:sz w:val="24"/>
            <w:szCs w:val="24"/>
          </w:rPr>
          <w:t>http://konkurskit.org</w:t>
        </w:r>
      </w:hyperlink>
      <w:r w:rsidR="00CA5D84" w:rsidRPr="002364E8">
        <w:rPr>
          <w:rFonts w:ascii="Times New Roman" w:hAnsi="Times New Roman" w:cs="Times New Roman"/>
          <w:color w:val="222222"/>
          <w:sz w:val="24"/>
          <w:szCs w:val="24"/>
        </w:rPr>
        <w:br/>
        <w:t>Организатором является ООО «Кит плюс». Научную основу конкурса составляют педагогические идеи и теории, разрабатываемые группой ученых из Санкт-Петербурга под руководством академика РАО М.И.Башмакова (теория продуктивного обучения) и группой ученых Башкирского государственного университета под руководством Ш.И.Цыганова (математические методы педагогических измерений).</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Всероссийский конкурс по информатике для учащихся 1-11 классов. Проводится в ноябре.</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Участие платное.</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Можно пройти он-лайн тесты прошлых лет</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lastRenderedPageBreak/>
        <w:drawing>
          <wp:inline distT="0" distB="0" distL="0" distR="0">
            <wp:extent cx="4050803" cy="2924175"/>
            <wp:effectExtent l="19050" t="0" r="6847" b="0"/>
            <wp:docPr id="283" name="Рисунок 28" descr="олимпиады для школьников">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лимпиады для школьников">
                      <a:hlinkClick r:id="rId78"/>
                    </pic:cNvPr>
                    <pic:cNvPicPr>
                      <a:picLocks noChangeAspect="1" noChangeArrowheads="1"/>
                    </pic:cNvPicPr>
                  </pic:nvPicPr>
                  <pic:blipFill>
                    <a:blip r:embed="rId79" cstate="print"/>
                    <a:srcRect/>
                    <a:stretch>
                      <a:fillRect/>
                    </a:stretch>
                  </pic:blipFill>
                  <pic:spPr bwMode="auto">
                    <a:xfrm>
                      <a:off x="0" y="0"/>
                      <a:ext cx="4061421" cy="2931840"/>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EA3C5C" w:rsidRDefault="00EA3C5C" w:rsidP="00CA5D84">
      <w:pPr>
        <w:spacing w:after="0" w:line="240" w:lineRule="auto"/>
        <w:jc w:val="both"/>
        <w:rPr>
          <w:rFonts w:ascii="Times New Roman" w:hAnsi="Times New Roman" w:cs="Times New Roman"/>
          <w:b/>
          <w:bCs/>
          <w:color w:val="222222"/>
          <w:sz w:val="24"/>
          <w:szCs w:val="24"/>
        </w:rPr>
      </w:pPr>
    </w:p>
    <w:p w:rsidR="00EA3C5C" w:rsidRDefault="00EA3C5C" w:rsidP="00CA5D84">
      <w:pPr>
        <w:spacing w:after="0" w:line="240" w:lineRule="auto"/>
        <w:jc w:val="both"/>
        <w:rPr>
          <w:rFonts w:ascii="Times New Roman" w:hAnsi="Times New Roman" w:cs="Times New Roman"/>
          <w:b/>
          <w:bCs/>
          <w:color w:val="222222"/>
          <w:sz w:val="24"/>
          <w:szCs w:val="24"/>
        </w:rPr>
      </w:pPr>
    </w:p>
    <w:p w:rsidR="00EA3C5C" w:rsidRDefault="00EA3C5C" w:rsidP="00CA5D84">
      <w:pPr>
        <w:spacing w:after="0" w:line="240" w:lineRule="auto"/>
        <w:jc w:val="both"/>
        <w:rPr>
          <w:rFonts w:ascii="Times New Roman" w:hAnsi="Times New Roman" w:cs="Times New Roman"/>
          <w:b/>
          <w:bCs/>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ПЛЮС</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80" w:history="1">
        <w:r w:rsidR="00CA5D84" w:rsidRPr="002364E8">
          <w:rPr>
            <w:rStyle w:val="a3"/>
            <w:rFonts w:ascii="Times New Roman" w:hAnsi="Times New Roman" w:cs="Times New Roman"/>
            <w:color w:val="663366"/>
            <w:sz w:val="24"/>
            <w:szCs w:val="24"/>
          </w:rPr>
          <w:t>https://plus.olimpiada.ru/login</w:t>
        </w:r>
      </w:hyperlink>
      <w:r w:rsidR="00CA5D84" w:rsidRPr="002364E8">
        <w:rPr>
          <w:rFonts w:ascii="Times New Roman" w:hAnsi="Times New Roman" w:cs="Times New Roman"/>
          <w:color w:val="222222"/>
          <w:sz w:val="24"/>
          <w:szCs w:val="24"/>
        </w:rPr>
        <w:t>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Открытая Московская онлайн олимпиада по математике 1-4 классов.  Для проведения нужен компьютерный класс, так как задания решаются он-лайн.</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Участие в олимпиаде полностью бесплатно.</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Пробный этап с 12 ноября. Основной -  1 декабря</w:t>
      </w:r>
    </w:p>
    <w:p w:rsidR="00CA5D84" w:rsidRPr="002364E8"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drawing>
          <wp:inline distT="0" distB="0" distL="0" distR="0">
            <wp:extent cx="4124325" cy="3260795"/>
            <wp:effectExtent l="19050" t="0" r="9525" b="0"/>
            <wp:docPr id="318" name="Рисунок 29" descr="олимпиады для школьников">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олимпиады для школьников">
                      <a:hlinkClick r:id="rId81"/>
                    </pic:cNvPr>
                    <pic:cNvPicPr>
                      <a:picLocks noChangeAspect="1" noChangeArrowheads="1"/>
                    </pic:cNvPicPr>
                  </pic:nvPicPr>
                  <pic:blipFill>
                    <a:blip r:embed="rId82" cstate="print"/>
                    <a:srcRect/>
                    <a:stretch>
                      <a:fillRect/>
                    </a:stretch>
                  </pic:blipFill>
                  <pic:spPr bwMode="auto">
                    <a:xfrm>
                      <a:off x="0" y="0"/>
                      <a:ext cx="4147388" cy="3279029"/>
                    </a:xfrm>
                    <a:prstGeom prst="rect">
                      <a:avLst/>
                    </a:prstGeom>
                    <a:noFill/>
                    <a:ln w="9525">
                      <a:noFill/>
                      <a:miter lim="800000"/>
                      <a:headEnd/>
                      <a:tailEnd/>
                    </a:ln>
                  </pic:spPr>
                </pic:pic>
              </a:graphicData>
            </a:graphic>
          </wp:inline>
        </w:drawing>
      </w:r>
    </w:p>
    <w:p w:rsidR="00CA5D84" w:rsidRPr="002364E8" w:rsidRDefault="00CA5D84" w:rsidP="00CA5D84">
      <w:pPr>
        <w:spacing w:after="0" w:line="240" w:lineRule="auto"/>
        <w:jc w:val="both"/>
        <w:rPr>
          <w:rFonts w:ascii="Times New Roman" w:hAnsi="Times New Roman" w:cs="Times New Roman"/>
          <w:color w:val="222222"/>
          <w:sz w:val="24"/>
          <w:szCs w:val="24"/>
        </w:rPr>
      </w:pP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b/>
          <w:bCs/>
          <w:color w:val="222222"/>
          <w:sz w:val="24"/>
          <w:szCs w:val="24"/>
        </w:rPr>
        <w:t>ФГОСТЕСТ </w:t>
      </w:r>
    </w:p>
    <w:p w:rsidR="00CA5D84" w:rsidRPr="002364E8" w:rsidRDefault="001A7342" w:rsidP="00CA5D84">
      <w:pPr>
        <w:spacing w:after="0" w:line="240" w:lineRule="auto"/>
        <w:jc w:val="both"/>
        <w:rPr>
          <w:rFonts w:ascii="Times New Roman" w:hAnsi="Times New Roman" w:cs="Times New Roman"/>
          <w:color w:val="222222"/>
          <w:sz w:val="24"/>
          <w:szCs w:val="24"/>
        </w:rPr>
      </w:pPr>
      <w:hyperlink r:id="rId83" w:history="1">
        <w:r w:rsidR="00CA5D84" w:rsidRPr="002364E8">
          <w:rPr>
            <w:rStyle w:val="a3"/>
            <w:rFonts w:ascii="Times New Roman" w:hAnsi="Times New Roman" w:cs="Times New Roman"/>
            <w:color w:val="663366"/>
            <w:sz w:val="24"/>
            <w:szCs w:val="24"/>
          </w:rPr>
          <w:t>http://www.fgostest.ru</w:t>
        </w:r>
      </w:hyperlink>
      <w:r w:rsidR="00CA5D84" w:rsidRPr="002364E8">
        <w:rPr>
          <w:rFonts w:ascii="Times New Roman" w:hAnsi="Times New Roman" w:cs="Times New Roman"/>
          <w:color w:val="222222"/>
          <w:sz w:val="24"/>
          <w:szCs w:val="24"/>
        </w:rPr>
        <w:t>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Организатор - Центр дистанционной сертификации учащихся.</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Октябрь - всероссийская олимпиада по гуманитарным предметам</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Ноябрь – всероссийская олимпиада по естественным предметам</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Декабрь - всероссийская олимпиада по физико-математическим </w:t>
      </w:r>
    </w:p>
    <w:p w:rsidR="00CA5D84" w:rsidRPr="002364E8" w:rsidRDefault="00CA5D84" w:rsidP="00CA5D84">
      <w:pPr>
        <w:spacing w:after="0" w:line="240" w:lineRule="auto"/>
        <w:jc w:val="both"/>
        <w:rPr>
          <w:rFonts w:ascii="Times New Roman" w:hAnsi="Times New Roman" w:cs="Times New Roman"/>
          <w:color w:val="222222"/>
          <w:sz w:val="24"/>
          <w:szCs w:val="24"/>
        </w:rPr>
      </w:pPr>
      <w:r w:rsidRPr="002364E8">
        <w:rPr>
          <w:rFonts w:ascii="Times New Roman" w:hAnsi="Times New Roman" w:cs="Times New Roman"/>
          <w:color w:val="222222"/>
          <w:sz w:val="24"/>
          <w:szCs w:val="24"/>
        </w:rPr>
        <w:t>Все олимпиады и конкурсы заочные. Участие платное:  40 руб. с ученика</w:t>
      </w:r>
    </w:p>
    <w:p w:rsidR="00CA5D84" w:rsidRDefault="00CA5D84" w:rsidP="00CA5D84">
      <w:pPr>
        <w:spacing w:after="0" w:line="240" w:lineRule="auto"/>
        <w:rPr>
          <w:rFonts w:ascii="Times New Roman" w:hAnsi="Times New Roman" w:cs="Times New Roman"/>
          <w:color w:val="222222"/>
          <w:sz w:val="24"/>
          <w:szCs w:val="24"/>
        </w:rPr>
      </w:pPr>
      <w:r w:rsidRPr="002364E8">
        <w:rPr>
          <w:rFonts w:ascii="Times New Roman" w:hAnsi="Times New Roman" w:cs="Times New Roman"/>
          <w:noProof/>
          <w:color w:val="663366"/>
          <w:sz w:val="24"/>
          <w:szCs w:val="24"/>
        </w:rPr>
        <w:lastRenderedPageBreak/>
        <w:drawing>
          <wp:inline distT="0" distB="0" distL="0" distR="0">
            <wp:extent cx="4391025" cy="3691208"/>
            <wp:effectExtent l="19050" t="0" r="9525" b="0"/>
            <wp:docPr id="319" name="Рисунок 30" descr="дистанционные олимпиады для школьников">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дистанционные олимпиады для школьников">
                      <a:hlinkClick r:id="rId84"/>
                    </pic:cNvPr>
                    <pic:cNvPicPr>
                      <a:picLocks noChangeAspect="1" noChangeArrowheads="1"/>
                    </pic:cNvPicPr>
                  </pic:nvPicPr>
                  <pic:blipFill>
                    <a:blip r:embed="rId85" cstate="print"/>
                    <a:srcRect/>
                    <a:stretch>
                      <a:fillRect/>
                    </a:stretch>
                  </pic:blipFill>
                  <pic:spPr bwMode="auto">
                    <a:xfrm>
                      <a:off x="0" y="0"/>
                      <a:ext cx="4401741" cy="3700216"/>
                    </a:xfrm>
                    <a:prstGeom prst="rect">
                      <a:avLst/>
                    </a:prstGeom>
                    <a:noFill/>
                    <a:ln w="9525">
                      <a:noFill/>
                      <a:miter lim="800000"/>
                      <a:headEnd/>
                      <a:tailEnd/>
                    </a:ln>
                  </pic:spPr>
                </pic:pic>
              </a:graphicData>
            </a:graphic>
          </wp:inline>
        </w:drawing>
      </w:r>
    </w:p>
    <w:p w:rsidR="001360F2" w:rsidRDefault="001360F2" w:rsidP="00CA5D84">
      <w:pPr>
        <w:spacing w:after="0" w:line="240" w:lineRule="auto"/>
        <w:rPr>
          <w:rFonts w:ascii="Times New Roman" w:hAnsi="Times New Roman" w:cs="Times New Roman"/>
          <w:color w:val="222222"/>
          <w:sz w:val="24"/>
          <w:szCs w:val="24"/>
        </w:rPr>
      </w:pPr>
    </w:p>
    <w:p w:rsidR="001360F2" w:rsidRDefault="001360F2" w:rsidP="00CA5D84">
      <w:pPr>
        <w:spacing w:after="0" w:line="240" w:lineRule="auto"/>
        <w:rPr>
          <w:rFonts w:ascii="Times New Roman" w:hAnsi="Times New Roman" w:cs="Times New Roman"/>
          <w:color w:val="222222"/>
          <w:sz w:val="24"/>
          <w:szCs w:val="24"/>
        </w:rPr>
      </w:pPr>
    </w:p>
    <w:p w:rsidR="001360F2" w:rsidRDefault="001360F2" w:rsidP="00CA5D84">
      <w:pPr>
        <w:spacing w:after="0" w:line="240" w:lineRule="auto"/>
        <w:rPr>
          <w:rFonts w:ascii="Times New Roman" w:hAnsi="Times New Roman" w:cs="Times New Roman"/>
          <w:color w:val="222222"/>
          <w:sz w:val="24"/>
          <w:szCs w:val="24"/>
        </w:rPr>
      </w:pPr>
      <w:r w:rsidRPr="001360F2">
        <w:rPr>
          <w:rFonts w:ascii="Times New Roman" w:hAnsi="Times New Roman" w:cs="Times New Roman"/>
          <w:b/>
          <w:color w:val="222222"/>
          <w:sz w:val="24"/>
          <w:szCs w:val="24"/>
        </w:rPr>
        <w:t>Мир-олимпиад. Всероссийские олимпиады и конкурсы</w:t>
      </w:r>
      <w:r>
        <w:rPr>
          <w:rFonts w:ascii="Times New Roman" w:hAnsi="Times New Roman" w:cs="Times New Roman"/>
          <w:color w:val="222222"/>
          <w:sz w:val="24"/>
          <w:szCs w:val="24"/>
        </w:rPr>
        <w:t xml:space="preserve">. </w:t>
      </w:r>
      <w:hyperlink r:id="rId86" w:history="1">
        <w:r w:rsidRPr="00ED3D92">
          <w:rPr>
            <w:rStyle w:val="a3"/>
            <w:rFonts w:ascii="Times New Roman" w:hAnsi="Times New Roman" w:cs="Times New Roman"/>
            <w:sz w:val="24"/>
            <w:szCs w:val="24"/>
          </w:rPr>
          <w:t>https://mir-olimpiad.ru/olimpiady/</w:t>
        </w:r>
      </w:hyperlink>
      <w:r>
        <w:rPr>
          <w:rFonts w:ascii="Times New Roman" w:hAnsi="Times New Roman" w:cs="Times New Roman"/>
          <w:color w:val="222222"/>
          <w:sz w:val="24"/>
          <w:szCs w:val="24"/>
        </w:rPr>
        <w:t xml:space="preserve"> </w:t>
      </w:r>
    </w:p>
    <w:p w:rsidR="00EA3C5C" w:rsidRDefault="00EA3C5C" w:rsidP="00EA3C5C">
      <w:pPr>
        <w:spacing w:after="0" w:line="240" w:lineRule="auto"/>
        <w:rPr>
          <w:rFonts w:ascii="Times New Roman" w:hAnsi="Times New Roman" w:cs="Times New Roman"/>
          <w:b/>
          <w:color w:val="222222"/>
          <w:sz w:val="24"/>
          <w:szCs w:val="24"/>
        </w:rPr>
      </w:pPr>
    </w:p>
    <w:p w:rsidR="00EA3C5C" w:rsidRDefault="00EA3C5C" w:rsidP="00EA3C5C">
      <w:pPr>
        <w:spacing w:after="0" w:line="240" w:lineRule="auto"/>
        <w:rPr>
          <w:rFonts w:ascii="Times New Roman" w:hAnsi="Times New Roman" w:cs="Times New Roman"/>
          <w:b/>
          <w:color w:val="222222"/>
          <w:sz w:val="24"/>
          <w:szCs w:val="24"/>
        </w:rPr>
      </w:pPr>
    </w:p>
    <w:p w:rsidR="0038786C" w:rsidRDefault="00EA3C5C" w:rsidP="00EA3C5C">
      <w:pPr>
        <w:spacing w:after="0" w:line="240" w:lineRule="auto"/>
        <w:rPr>
          <w:rFonts w:ascii="Times New Roman" w:hAnsi="Times New Roman" w:cs="Times New Roman"/>
          <w:b/>
          <w:color w:val="222222"/>
          <w:sz w:val="24"/>
          <w:szCs w:val="24"/>
        </w:rPr>
      </w:pPr>
      <w:r w:rsidRPr="00EA3C5C">
        <w:rPr>
          <w:rFonts w:ascii="Times New Roman" w:hAnsi="Times New Roman" w:cs="Times New Roman"/>
          <w:b/>
          <w:color w:val="222222"/>
          <w:sz w:val="24"/>
          <w:szCs w:val="24"/>
        </w:rPr>
        <w:t>ДЕПАРТАМЕНТ ОБРАЗОВАНИЯ ГОРОДА МОСКВЫ Северо-Западный административный округ Общеобразовательная автономная некоммерческая организация "Школа ПРИОРИТЕТ</w:t>
      </w:r>
      <w:r>
        <w:rPr>
          <w:rFonts w:ascii="Times New Roman" w:hAnsi="Times New Roman" w:cs="Times New Roman"/>
          <w:b/>
          <w:color w:val="222222"/>
          <w:sz w:val="24"/>
          <w:szCs w:val="24"/>
        </w:rPr>
        <w:t xml:space="preserve">» </w:t>
      </w:r>
      <w:hyperlink r:id="rId87" w:history="1">
        <w:r w:rsidRPr="00880A07">
          <w:rPr>
            <w:rStyle w:val="a3"/>
            <w:rFonts w:ascii="Times New Roman" w:hAnsi="Times New Roman" w:cs="Times New Roman"/>
            <w:b/>
            <w:sz w:val="24"/>
            <w:szCs w:val="24"/>
          </w:rPr>
          <w:t>http://prioritet.mskobr.ru/obrazovanie/results/competitions_and_contests</w:t>
        </w:r>
      </w:hyperlink>
      <w:r>
        <w:rPr>
          <w:rFonts w:ascii="Times New Roman" w:hAnsi="Times New Roman" w:cs="Times New Roman"/>
          <w:b/>
          <w:color w:val="222222"/>
          <w:sz w:val="24"/>
          <w:szCs w:val="24"/>
        </w:rPr>
        <w:t xml:space="preserve">  </w:t>
      </w:r>
    </w:p>
    <w:p w:rsidR="0038786C" w:rsidRDefault="0038786C" w:rsidP="00EA3C5C">
      <w:pPr>
        <w:spacing w:after="0" w:line="240" w:lineRule="auto"/>
        <w:rPr>
          <w:rFonts w:ascii="Times New Roman" w:hAnsi="Times New Roman" w:cs="Times New Roman"/>
          <w:b/>
          <w:color w:val="222222"/>
          <w:sz w:val="24"/>
          <w:szCs w:val="24"/>
        </w:rPr>
      </w:pPr>
    </w:p>
    <w:p w:rsidR="0038786C" w:rsidRDefault="0038786C" w:rsidP="00EA3C5C">
      <w:pPr>
        <w:spacing w:after="0" w:line="240" w:lineRule="auto"/>
        <w:rPr>
          <w:rFonts w:ascii="Times New Roman" w:hAnsi="Times New Roman" w:cs="Times New Roman"/>
          <w:b/>
          <w:color w:val="222222"/>
          <w:sz w:val="24"/>
          <w:szCs w:val="24"/>
        </w:rPr>
      </w:pPr>
    </w:p>
    <w:p w:rsidR="00CA5D84" w:rsidRPr="003B563F" w:rsidRDefault="0038786C" w:rsidP="00EA3C5C">
      <w:pPr>
        <w:spacing w:after="0" w:line="240" w:lineRule="auto"/>
        <w:rPr>
          <w:rStyle w:val="post-format-icon"/>
          <w:rFonts w:ascii="Times New Roman" w:hAnsi="Times New Roman" w:cs="Times New Roman"/>
          <w:b/>
          <w:color w:val="000000"/>
          <w:bdr w:val="none" w:sz="0" w:space="0" w:color="auto" w:frame="1"/>
        </w:rPr>
      </w:pPr>
      <w:r>
        <w:rPr>
          <w:rFonts w:ascii="Times New Roman" w:hAnsi="Times New Roman" w:cs="Times New Roman"/>
          <w:b/>
          <w:color w:val="222222"/>
          <w:sz w:val="24"/>
          <w:szCs w:val="24"/>
        </w:rPr>
        <w:t xml:space="preserve">Продлёнка Всероссийские олимпиады для школьников. </w:t>
      </w:r>
      <w:hyperlink r:id="rId88" w:history="1">
        <w:r w:rsidRPr="000C3DA3">
          <w:rPr>
            <w:rStyle w:val="a3"/>
            <w:rFonts w:ascii="Times New Roman" w:hAnsi="Times New Roman" w:cs="Times New Roman"/>
            <w:b/>
            <w:sz w:val="24"/>
            <w:szCs w:val="24"/>
          </w:rPr>
          <w:t>https://www.prodlenka.org/vserossijskie-olimpiady.html</w:t>
        </w:r>
      </w:hyperlink>
      <w:r>
        <w:rPr>
          <w:rFonts w:ascii="Times New Roman" w:hAnsi="Times New Roman" w:cs="Times New Roman"/>
          <w:b/>
          <w:color w:val="222222"/>
          <w:sz w:val="24"/>
          <w:szCs w:val="24"/>
        </w:rPr>
        <w:t xml:space="preserve"> </w:t>
      </w:r>
      <w:r w:rsidR="00EA3C5C" w:rsidRPr="00EA3C5C">
        <w:rPr>
          <w:rFonts w:ascii="Times New Roman" w:hAnsi="Times New Roman" w:cs="Times New Roman"/>
          <w:b/>
          <w:color w:val="222222"/>
          <w:sz w:val="24"/>
          <w:szCs w:val="24"/>
        </w:rPr>
        <w:br/>
      </w:r>
    </w:p>
    <w:p w:rsidR="00CA5D84" w:rsidRPr="00392A69" w:rsidRDefault="00CA5D84" w:rsidP="00CA5D84">
      <w:pPr>
        <w:spacing w:after="0" w:line="240" w:lineRule="auto"/>
        <w:rPr>
          <w:rFonts w:ascii="Times New Roman" w:hAnsi="Times New Roman" w:cs="Times New Roman"/>
          <w:b/>
          <w:sz w:val="16"/>
          <w:szCs w:val="16"/>
        </w:rPr>
      </w:pPr>
    </w:p>
    <w:tbl>
      <w:tblPr>
        <w:tblW w:w="11057" w:type="dxa"/>
        <w:tblInd w:w="-761" w:type="dxa"/>
        <w:tblCellMar>
          <w:left w:w="0" w:type="dxa"/>
          <w:right w:w="0" w:type="dxa"/>
        </w:tblCellMar>
        <w:tblLook w:val="04A0"/>
      </w:tblPr>
      <w:tblGrid>
        <w:gridCol w:w="2552"/>
        <w:gridCol w:w="5387"/>
        <w:gridCol w:w="1559"/>
        <w:gridCol w:w="1559"/>
      </w:tblGrid>
      <w:tr w:rsidR="00CA5D84" w:rsidRPr="003B563F" w:rsidTr="00392A69">
        <w:trPr>
          <w:trHeight w:val="57"/>
          <w:tblHeader/>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3B563F" w:rsidRDefault="00CA5D84" w:rsidP="001360F2">
            <w:pPr>
              <w:pStyle w:val="ac"/>
              <w:spacing w:before="0" w:beforeAutospacing="0" w:after="0" w:afterAutospacing="0"/>
              <w:jc w:val="center"/>
              <w:rPr>
                <w:sz w:val="22"/>
                <w:szCs w:val="22"/>
              </w:rPr>
            </w:pPr>
            <w:r w:rsidRPr="003B563F">
              <w:rPr>
                <w:rStyle w:val="af"/>
                <w:sz w:val="22"/>
                <w:szCs w:val="22"/>
                <w:bdr w:val="none" w:sz="0" w:space="0" w:color="auto" w:frame="1"/>
              </w:rPr>
              <w:t>Название олимпиады</w:t>
            </w:r>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3B563F" w:rsidRDefault="00CA5D84" w:rsidP="001360F2">
            <w:pPr>
              <w:pStyle w:val="ac"/>
              <w:spacing w:before="0" w:beforeAutospacing="0" w:after="0" w:afterAutospacing="0"/>
              <w:jc w:val="center"/>
              <w:rPr>
                <w:sz w:val="22"/>
                <w:szCs w:val="22"/>
              </w:rPr>
            </w:pPr>
            <w:r w:rsidRPr="003B563F">
              <w:rPr>
                <w:rStyle w:val="af"/>
                <w:sz w:val="22"/>
                <w:szCs w:val="22"/>
                <w:bdr w:val="none" w:sz="0" w:space="0" w:color="auto" w:frame="1"/>
              </w:rPr>
              <w:t>Предметы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3B563F" w:rsidRDefault="00CA5D84" w:rsidP="001360F2">
            <w:pPr>
              <w:pStyle w:val="ac"/>
              <w:spacing w:before="0" w:beforeAutospacing="0" w:after="0" w:afterAutospacing="0"/>
              <w:jc w:val="center"/>
              <w:rPr>
                <w:sz w:val="22"/>
                <w:szCs w:val="22"/>
              </w:rPr>
            </w:pPr>
            <w:r w:rsidRPr="003B563F">
              <w:rPr>
                <w:rStyle w:val="af"/>
                <w:sz w:val="22"/>
                <w:szCs w:val="22"/>
                <w:bdr w:val="none" w:sz="0" w:space="0" w:color="auto" w:frame="1"/>
              </w:rPr>
              <w:t>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3B563F" w:rsidRDefault="00CA5D84" w:rsidP="001360F2">
            <w:pPr>
              <w:pStyle w:val="ac"/>
              <w:spacing w:before="0" w:beforeAutospacing="0" w:after="0" w:afterAutospacing="0"/>
              <w:jc w:val="center"/>
              <w:rPr>
                <w:sz w:val="22"/>
                <w:szCs w:val="22"/>
              </w:rPr>
            </w:pPr>
            <w:r w:rsidRPr="003B563F">
              <w:rPr>
                <w:rStyle w:val="af"/>
                <w:sz w:val="22"/>
                <w:szCs w:val="22"/>
                <w:bdr w:val="none" w:sz="0" w:space="0" w:color="auto" w:frame="1"/>
              </w:rPr>
              <w:t>Примечание</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89" w:tgtFrame="_blank" w:history="1">
              <w:r w:rsidR="00CA5D84" w:rsidRPr="00BA0F49">
                <w:rPr>
                  <w:rStyle w:val="a3"/>
                  <w:rFonts w:ascii="Times New Roman" w:hAnsi="Times New Roman" w:cs="Times New Roman"/>
                  <w:color w:val="D05E0B"/>
                  <w:sz w:val="20"/>
                  <w:szCs w:val="20"/>
                  <w:bdr w:val="none" w:sz="0" w:space="0" w:color="auto" w:frame="1"/>
                </w:rPr>
                <w:t>Центр дистанционного образования «Эйдос»</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Математика, информатика, русский язык, литература, иностранные языки, история, обществоведение, биология, география, физика, химия, ОБЖ, искусство, технология, начальная школа</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pStyle w:val="ac"/>
              <w:spacing w:before="0" w:beforeAutospacing="0" w:after="0" w:afterAutospacing="0" w:line="240" w:lineRule="exact"/>
              <w:jc w:val="center"/>
              <w:rPr>
                <w:sz w:val="20"/>
                <w:szCs w:val="20"/>
              </w:rPr>
            </w:pPr>
            <w:r w:rsidRPr="00BA0F49">
              <w:rPr>
                <w:sz w:val="20"/>
                <w:szCs w:val="20"/>
              </w:rPr>
              <w:t>1-11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CA5D84">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0" w:tgtFrame="_blank" w:history="1">
              <w:r w:rsidR="00CA5D84" w:rsidRPr="00BA0F49">
                <w:rPr>
                  <w:rStyle w:val="a3"/>
                  <w:rFonts w:ascii="Times New Roman" w:hAnsi="Times New Roman" w:cs="Times New Roman"/>
                  <w:color w:val="D05E0B"/>
                  <w:sz w:val="20"/>
                  <w:szCs w:val="20"/>
                  <w:bdr w:val="none" w:sz="0" w:space="0" w:color="auto" w:frame="1"/>
                </w:rPr>
                <w:t>«Снейл»</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Математика, русский, литература, история, обществознание, биология, география, химия, физика, информатика, робототехника, технология (мальчики, девочки), физическая культура, ИЗО, музыка, английский язык, французский язык, немецкий язык, окружающий мир, астрономия, ОБЖ</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pStyle w:val="ac"/>
              <w:spacing w:before="0" w:beforeAutospacing="0" w:after="0" w:afterAutospacing="0" w:line="240" w:lineRule="exact"/>
              <w:jc w:val="center"/>
              <w:rPr>
                <w:sz w:val="20"/>
                <w:szCs w:val="20"/>
              </w:rPr>
            </w:pPr>
            <w:r w:rsidRPr="00BA0F49">
              <w:rPr>
                <w:sz w:val="20"/>
                <w:szCs w:val="20"/>
              </w:rPr>
              <w:t>1-11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CA5D84">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1" w:tgtFrame="_blank" w:history="1">
              <w:r w:rsidR="00CA5D84" w:rsidRPr="00BA0F49">
                <w:rPr>
                  <w:rStyle w:val="a3"/>
                  <w:rFonts w:ascii="Times New Roman" w:hAnsi="Times New Roman" w:cs="Times New Roman"/>
                  <w:color w:val="D05E0B"/>
                  <w:sz w:val="20"/>
                  <w:szCs w:val="20"/>
                  <w:bdr w:val="none" w:sz="0" w:space="0" w:color="auto" w:frame="1"/>
                </w:rPr>
                <w:t>Фактор роста</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Астрономия, анатомия, английский язык, биология, ботаника, география, геометрия, домоводство, естествознание, иностранные языки, информатика, история, литература, логика, математика, межпредметная, ОБЖ, обществознание, педагогика, право, природоведение, рисование, русский язык, тригонометрия, физика, философия, химия, экономика, японский язык</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pStyle w:val="ac"/>
              <w:spacing w:before="0" w:beforeAutospacing="0" w:after="0" w:afterAutospacing="0" w:line="240" w:lineRule="exact"/>
              <w:jc w:val="center"/>
              <w:rPr>
                <w:sz w:val="20"/>
                <w:szCs w:val="20"/>
              </w:rPr>
            </w:pPr>
            <w:r w:rsidRPr="00BA0F49">
              <w:rPr>
                <w:sz w:val="20"/>
                <w:szCs w:val="20"/>
              </w:rPr>
              <w:t>1-11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CA5D84">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2" w:tgtFrame="_blank" w:history="1">
              <w:r w:rsidR="00CA5D84" w:rsidRPr="00BA0F49">
                <w:rPr>
                  <w:rStyle w:val="a3"/>
                  <w:rFonts w:ascii="Times New Roman" w:hAnsi="Times New Roman" w:cs="Times New Roman"/>
                  <w:color w:val="D05E0B"/>
                  <w:sz w:val="20"/>
                  <w:szCs w:val="20"/>
                  <w:bdr w:val="none" w:sz="0" w:space="0" w:color="auto" w:frame="1"/>
                </w:rPr>
                <w:t>Центр развития мышления и интеллекта</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 xml:space="preserve">Математика, русский язык, окружающий мир, литературное чтение, английский язык, география, физика, история, </w:t>
            </w:r>
            <w:r w:rsidRPr="00BA0F49">
              <w:rPr>
                <w:rFonts w:ascii="Times New Roman" w:hAnsi="Times New Roman" w:cs="Times New Roman"/>
                <w:sz w:val="20"/>
                <w:szCs w:val="20"/>
              </w:rPr>
              <w:lastRenderedPageBreak/>
              <w:t>обществознание, химия, биология.</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pStyle w:val="ac"/>
              <w:spacing w:before="0" w:beforeAutospacing="0" w:after="0" w:afterAutospacing="0" w:line="240" w:lineRule="exact"/>
              <w:jc w:val="center"/>
              <w:rPr>
                <w:sz w:val="20"/>
                <w:szCs w:val="20"/>
              </w:rPr>
            </w:pPr>
            <w:r w:rsidRPr="00BA0F49">
              <w:rPr>
                <w:sz w:val="20"/>
                <w:szCs w:val="20"/>
              </w:rPr>
              <w:lastRenderedPageBreak/>
              <w:t>1-11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3" w:tgtFrame="_blank" w:history="1">
              <w:r w:rsidR="00CA5D84" w:rsidRPr="00BA0F49">
                <w:rPr>
                  <w:rStyle w:val="a3"/>
                  <w:rFonts w:ascii="Times New Roman" w:hAnsi="Times New Roman" w:cs="Times New Roman"/>
                  <w:color w:val="D05E0B"/>
                  <w:sz w:val="20"/>
                  <w:szCs w:val="20"/>
                  <w:bdr w:val="none" w:sz="0" w:space="0" w:color="auto" w:frame="1"/>
                </w:rPr>
                <w:t>АНОО Межрегиональный центр инновационных технологий в образовании</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Межпредметные задания творческого характера Международная эвристическая олимпиада для младших школьников «Совёнок-2015» 1-6 классы.</w:t>
            </w:r>
            <w:r w:rsidRPr="00BA0F49">
              <w:rPr>
                <w:rFonts w:ascii="Times New Roman" w:hAnsi="Times New Roman" w:cs="Times New Roman"/>
                <w:sz w:val="20"/>
                <w:szCs w:val="20"/>
              </w:rPr>
              <w:br/>
              <w:t>Международная интенсивная олимпиада научного творчества «Прорыв» 7-11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1-11</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CA5D84" w:rsidRDefault="00392A69" w:rsidP="00392A69">
            <w:pPr>
              <w:spacing w:after="0" w:line="240" w:lineRule="exact"/>
              <w:jc w:val="center"/>
              <w:rPr>
                <w:rFonts w:ascii="Times New Roman" w:hAnsi="Times New Roman" w:cs="Times New Roman"/>
                <w:sz w:val="20"/>
                <w:szCs w:val="20"/>
              </w:rPr>
            </w:pPr>
            <w:r>
              <w:rPr>
                <w:rFonts w:ascii="Times New Roman" w:hAnsi="Times New Roman" w:cs="Times New Roman"/>
                <w:sz w:val="20"/>
                <w:szCs w:val="20"/>
                <w:lang w:val="en-US"/>
              </w:rPr>
              <w:t>I</w:t>
            </w:r>
            <w:r w:rsidRPr="00392A69">
              <w:rPr>
                <w:rFonts w:ascii="Times New Roman" w:hAnsi="Times New Roman" w:cs="Times New Roman"/>
                <w:sz w:val="20"/>
                <w:szCs w:val="20"/>
              </w:rPr>
              <w:t xml:space="preserve"> </w:t>
            </w:r>
            <w:r w:rsidR="00CA5D84" w:rsidRPr="00BA0F49">
              <w:rPr>
                <w:rFonts w:ascii="Times New Roman" w:hAnsi="Times New Roman" w:cs="Times New Roman"/>
                <w:sz w:val="20"/>
                <w:szCs w:val="20"/>
              </w:rPr>
              <w:t>этап</w:t>
            </w:r>
            <w:r w:rsidRPr="00392A69">
              <w:rPr>
                <w:rFonts w:ascii="Times New Roman" w:hAnsi="Times New Roman" w:cs="Times New Roman"/>
                <w:sz w:val="20"/>
                <w:szCs w:val="20"/>
              </w:rPr>
              <w:t>-</w:t>
            </w:r>
            <w:r w:rsidR="00CA5D84" w:rsidRPr="00BA0F49">
              <w:rPr>
                <w:rStyle w:val="apple-converted-space"/>
                <w:rFonts w:ascii="Times New Roman" w:hAnsi="Times New Roman" w:cs="Times New Roman"/>
                <w:sz w:val="20"/>
                <w:szCs w:val="20"/>
              </w:rPr>
              <w:t> </w:t>
            </w:r>
            <w:r w:rsidR="00CA5D84" w:rsidRPr="00BA0F49">
              <w:rPr>
                <w:rStyle w:val="af0"/>
                <w:rFonts w:ascii="Times New Roman" w:hAnsi="Times New Roman" w:cs="Times New Roman"/>
                <w:sz w:val="20"/>
                <w:szCs w:val="20"/>
                <w:bdr w:val="none" w:sz="0" w:space="0" w:color="auto" w:frame="1"/>
              </w:rPr>
              <w:t xml:space="preserve">в </w:t>
            </w:r>
            <w:r>
              <w:rPr>
                <w:rStyle w:val="af0"/>
                <w:rFonts w:ascii="Times New Roman" w:hAnsi="Times New Roman" w:cs="Times New Roman"/>
                <w:sz w:val="20"/>
                <w:szCs w:val="20"/>
                <w:bdr w:val="none" w:sz="0" w:space="0" w:color="auto" w:frame="1"/>
              </w:rPr>
              <w:t>ОО,</w:t>
            </w:r>
            <w:r w:rsidR="00CA5D84" w:rsidRPr="00BA0F49">
              <w:rPr>
                <w:rStyle w:val="af0"/>
                <w:rFonts w:ascii="Times New Roman" w:hAnsi="Times New Roman" w:cs="Times New Roman"/>
                <w:sz w:val="20"/>
                <w:szCs w:val="20"/>
                <w:bdr w:val="none" w:sz="0" w:space="0" w:color="auto" w:frame="1"/>
              </w:rPr>
              <w:t xml:space="preserve"> </w:t>
            </w:r>
            <w:r>
              <w:rPr>
                <w:rFonts w:ascii="Times New Roman" w:hAnsi="Times New Roman" w:cs="Times New Roman"/>
                <w:sz w:val="20"/>
                <w:szCs w:val="20"/>
                <w:lang w:val="en-US"/>
              </w:rPr>
              <w:t>II</w:t>
            </w:r>
            <w:r w:rsidR="00CA5D84" w:rsidRPr="00BA0F49">
              <w:rPr>
                <w:rFonts w:ascii="Times New Roman" w:hAnsi="Times New Roman" w:cs="Times New Roman"/>
                <w:sz w:val="20"/>
                <w:szCs w:val="20"/>
              </w:rPr>
              <w:t>– дистанционный</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4" w:tgtFrame="_blank" w:history="1">
              <w:r w:rsidR="00CA5D84" w:rsidRPr="00BA0F49">
                <w:rPr>
                  <w:rStyle w:val="a3"/>
                  <w:rFonts w:ascii="Times New Roman" w:hAnsi="Times New Roman" w:cs="Times New Roman"/>
                  <w:color w:val="D05E0B"/>
                  <w:sz w:val="20"/>
                  <w:szCs w:val="20"/>
                  <w:bdr w:val="none" w:sz="0" w:space="0" w:color="auto" w:frame="1"/>
                </w:rPr>
                <w:t>Познание и творчество</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Английский язык, астрономия, биология, география, история, литература, математика, мировая художественная культура, обществознание, правоведение, русский язык, физика, химия.</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pStyle w:val="ac"/>
              <w:spacing w:before="0" w:beforeAutospacing="0" w:after="0" w:afterAutospacing="0" w:line="240" w:lineRule="exact"/>
              <w:jc w:val="center"/>
              <w:rPr>
                <w:sz w:val="20"/>
                <w:szCs w:val="20"/>
              </w:rPr>
            </w:pPr>
            <w:r w:rsidRPr="00BA0F49">
              <w:rPr>
                <w:sz w:val="20"/>
                <w:szCs w:val="20"/>
              </w:rPr>
              <w:t>1-11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5" w:tgtFrame="_blank" w:history="1">
              <w:r w:rsidR="00CA5D84" w:rsidRPr="00BA0F49">
                <w:rPr>
                  <w:rStyle w:val="a3"/>
                  <w:rFonts w:ascii="Times New Roman" w:hAnsi="Times New Roman" w:cs="Times New Roman"/>
                  <w:color w:val="D05E0B"/>
                  <w:sz w:val="20"/>
                  <w:szCs w:val="20"/>
                  <w:bdr w:val="none" w:sz="0" w:space="0" w:color="auto" w:frame="1"/>
                </w:rPr>
                <w:t>Интернет</w:t>
              </w:r>
              <w:r w:rsidR="00CA5D84" w:rsidRPr="00BA0F49">
                <w:rPr>
                  <w:rStyle w:val="a3"/>
                  <w:rFonts w:ascii="Cambria Math" w:hAnsi="Cambria Math" w:cs="Times New Roman"/>
                  <w:color w:val="D05E0B"/>
                  <w:sz w:val="20"/>
                  <w:szCs w:val="20"/>
                  <w:bdr w:val="none" w:sz="0" w:space="0" w:color="auto" w:frame="1"/>
                </w:rPr>
                <w:t>‐</w:t>
              </w:r>
              <w:r w:rsidR="00CA5D84" w:rsidRPr="00BA0F49">
                <w:rPr>
                  <w:rStyle w:val="a3"/>
                  <w:rFonts w:ascii="Times New Roman" w:hAnsi="Times New Roman" w:cs="Times New Roman"/>
                  <w:color w:val="D05E0B"/>
                  <w:sz w:val="20"/>
                  <w:szCs w:val="20"/>
                  <w:bdr w:val="none" w:sz="0" w:space="0" w:color="auto" w:frame="1"/>
                </w:rPr>
                <w:t>олимпиада по математике «Дважды два»</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Математика</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pStyle w:val="ac"/>
              <w:spacing w:before="0" w:beforeAutospacing="0" w:after="0" w:afterAutospacing="0" w:line="240" w:lineRule="exact"/>
              <w:jc w:val="center"/>
              <w:rPr>
                <w:sz w:val="20"/>
                <w:szCs w:val="20"/>
              </w:rPr>
            </w:pPr>
            <w:r w:rsidRPr="00BA0F49">
              <w:rPr>
                <w:sz w:val="20"/>
                <w:szCs w:val="20"/>
              </w:rPr>
              <w:t>1-8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6" w:tgtFrame="_blank" w:history="1">
              <w:r w:rsidR="00CA5D84" w:rsidRPr="00BA0F49">
                <w:rPr>
                  <w:rStyle w:val="a3"/>
                  <w:rFonts w:ascii="Times New Roman" w:hAnsi="Times New Roman" w:cs="Times New Roman"/>
                  <w:color w:val="D05E0B"/>
                  <w:sz w:val="20"/>
                  <w:szCs w:val="20"/>
                  <w:bdr w:val="none" w:sz="0" w:space="0" w:color="auto" w:frame="1"/>
                </w:rPr>
                <w:t>Конкурс «Старая вещь — новая жизнь»</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Экология</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1-11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7" w:tgtFrame="_blank" w:history="1">
              <w:r w:rsidR="00CA5D84" w:rsidRPr="00BA0F49">
                <w:rPr>
                  <w:rStyle w:val="a3"/>
                  <w:rFonts w:ascii="Times New Roman" w:hAnsi="Times New Roman" w:cs="Times New Roman"/>
                  <w:color w:val="D05E0B"/>
                  <w:sz w:val="20"/>
                  <w:szCs w:val="20"/>
                  <w:bdr w:val="none" w:sz="0" w:space="0" w:color="auto" w:frame="1"/>
                </w:rPr>
                <w:t>Олимпиады по математике и информатике</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Математика и информатика</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7-11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8" w:tgtFrame="_blank" w:history="1">
              <w:r w:rsidR="00CA5D84" w:rsidRPr="00BA0F49">
                <w:rPr>
                  <w:rStyle w:val="a3"/>
                  <w:rFonts w:ascii="Times New Roman" w:hAnsi="Times New Roman" w:cs="Times New Roman"/>
                  <w:color w:val="D05E0B"/>
                  <w:sz w:val="20"/>
                  <w:szCs w:val="20"/>
                  <w:bdr w:val="none" w:sz="0" w:space="0" w:color="auto" w:frame="1"/>
                </w:rPr>
                <w:t>Международный конкурс по информатике «Бобёр»</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Информатика</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1-11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CA5D84">
            <w:pPr>
              <w:spacing w:after="0" w:line="240" w:lineRule="exact"/>
              <w:jc w:val="center"/>
              <w:rPr>
                <w:rFonts w:ascii="Times New Roman" w:hAnsi="Times New Roman" w:cs="Times New Roman"/>
                <w:sz w:val="20"/>
                <w:szCs w:val="20"/>
              </w:rPr>
            </w:pPr>
            <w:r>
              <w:rPr>
                <w:rFonts w:ascii="Times New Roman" w:hAnsi="Times New Roman" w:cs="Times New Roman"/>
                <w:sz w:val="20"/>
                <w:szCs w:val="20"/>
              </w:rPr>
              <w:t>п</w:t>
            </w:r>
            <w:r w:rsidRPr="00BA0F49">
              <w:rPr>
                <w:rFonts w:ascii="Times New Roman" w:hAnsi="Times New Roman" w:cs="Times New Roman"/>
                <w:sz w:val="20"/>
                <w:szCs w:val="20"/>
              </w:rPr>
              <w:t>роводится очно и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99" w:tgtFrame="_blank" w:history="1">
              <w:r w:rsidR="00CA5D84" w:rsidRPr="00BA0F49">
                <w:rPr>
                  <w:rStyle w:val="a3"/>
                  <w:rFonts w:ascii="Times New Roman" w:hAnsi="Times New Roman" w:cs="Times New Roman"/>
                  <w:color w:val="D05E0B"/>
                  <w:sz w:val="20"/>
                  <w:szCs w:val="20"/>
                  <w:bdr w:val="none" w:sz="0" w:space="0" w:color="auto" w:frame="1"/>
                </w:rPr>
                <w:t>Межрегиональный дистанционный конкурс «ТРИЗформашка»</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Информатика и теория решения изобретательских задач (ТРИЗ)</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1-11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100" w:tgtFrame="_blank" w:history="1">
              <w:r w:rsidR="00CA5D84" w:rsidRPr="00BA0F49">
                <w:rPr>
                  <w:rStyle w:val="a3"/>
                  <w:rFonts w:ascii="Times New Roman" w:hAnsi="Times New Roman" w:cs="Times New Roman"/>
                  <w:color w:val="D05E0B"/>
                  <w:sz w:val="20"/>
                  <w:szCs w:val="20"/>
                  <w:bdr w:val="none" w:sz="0" w:space="0" w:color="auto" w:frame="1"/>
                </w:rPr>
                <w:t>Игра-конкурс «ИНФОЗНАЙКА»</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Информатика и информационные технологии</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1-11 классы</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1066"/>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101" w:tgtFrame="_blank" w:history="1">
              <w:r w:rsidR="00CA5D84" w:rsidRPr="00BA0F49">
                <w:rPr>
                  <w:rStyle w:val="a3"/>
                  <w:rFonts w:ascii="Times New Roman" w:hAnsi="Times New Roman" w:cs="Times New Roman"/>
                  <w:color w:val="D05E0B"/>
                  <w:sz w:val="20"/>
                  <w:szCs w:val="20"/>
                  <w:bdr w:val="none" w:sz="0" w:space="0" w:color="auto" w:frame="1"/>
                </w:rPr>
                <w:t>Международный конкурс портфолио «Лучший веб-портфолио в социальной сети 4portfolio.ru»</w:t>
              </w:r>
            </w:hyperlink>
            <w:hyperlink r:id="rId102" w:tgtFrame="_blank" w:history="1">
              <w:r w:rsidR="00CA5D84" w:rsidRPr="00BA0F49">
                <w:rPr>
                  <w:rFonts w:ascii="Times New Roman" w:hAnsi="Times New Roman" w:cs="Times New Roman"/>
                  <w:b/>
                  <w:bCs/>
                  <w:color w:val="D05E0B"/>
                  <w:sz w:val="20"/>
                  <w:szCs w:val="20"/>
                  <w:bdr w:val="none" w:sz="0" w:space="0" w:color="auto" w:frame="1"/>
                </w:rPr>
                <w:br/>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Межпредметный</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1-11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r w:rsidR="00CA5D84" w:rsidRPr="003B563F" w:rsidTr="00392A69">
        <w:trPr>
          <w:trHeight w:val="57"/>
        </w:trPr>
        <w:tc>
          <w:tcPr>
            <w:tcW w:w="2552"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1A7342" w:rsidP="001360F2">
            <w:pPr>
              <w:spacing w:after="0" w:line="240" w:lineRule="exact"/>
              <w:jc w:val="center"/>
              <w:rPr>
                <w:rFonts w:ascii="Times New Roman" w:hAnsi="Times New Roman" w:cs="Times New Roman"/>
                <w:sz w:val="20"/>
                <w:szCs w:val="20"/>
              </w:rPr>
            </w:pPr>
            <w:hyperlink r:id="rId103" w:tgtFrame="_blank" w:history="1">
              <w:r w:rsidR="00CA5D84" w:rsidRPr="00BA0F49">
                <w:rPr>
                  <w:rStyle w:val="a3"/>
                  <w:rFonts w:ascii="Times New Roman" w:hAnsi="Times New Roman" w:cs="Times New Roman"/>
                  <w:color w:val="D05E0B"/>
                  <w:sz w:val="20"/>
                  <w:szCs w:val="20"/>
                  <w:bdr w:val="none" w:sz="0" w:space="0" w:color="auto" w:frame="1"/>
                </w:rPr>
                <w:t>Конкурсы Фонда «Пушкинская библиотека»</w:t>
              </w:r>
            </w:hyperlink>
          </w:p>
        </w:tc>
        <w:tc>
          <w:tcPr>
            <w:tcW w:w="5387"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Литература</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1-11 класс</w:t>
            </w:r>
          </w:p>
        </w:tc>
        <w:tc>
          <w:tcPr>
            <w:tcW w:w="1559" w:type="dxa"/>
            <w:tcBorders>
              <w:top w:val="outset" w:sz="2" w:space="0" w:color="auto"/>
              <w:left w:val="outset" w:sz="2" w:space="0" w:color="auto"/>
              <w:bottom w:val="dotted" w:sz="6" w:space="0" w:color="CCCCCC"/>
              <w:right w:val="outset" w:sz="2" w:space="0" w:color="auto"/>
            </w:tcBorders>
            <w:tcMar>
              <w:top w:w="90" w:type="dxa"/>
              <w:left w:w="90" w:type="dxa"/>
              <w:bottom w:w="90" w:type="dxa"/>
              <w:right w:w="90" w:type="dxa"/>
            </w:tcMar>
            <w:hideMark/>
          </w:tcPr>
          <w:p w:rsidR="00CA5D84" w:rsidRPr="00BA0F49" w:rsidRDefault="00CA5D84" w:rsidP="001360F2">
            <w:pPr>
              <w:spacing w:after="0" w:line="240" w:lineRule="exact"/>
              <w:jc w:val="center"/>
              <w:rPr>
                <w:rFonts w:ascii="Times New Roman" w:hAnsi="Times New Roman" w:cs="Times New Roman"/>
                <w:sz w:val="20"/>
                <w:szCs w:val="20"/>
              </w:rPr>
            </w:pPr>
            <w:r w:rsidRPr="00BA0F49">
              <w:rPr>
                <w:rFonts w:ascii="Times New Roman" w:hAnsi="Times New Roman" w:cs="Times New Roman"/>
                <w:sz w:val="20"/>
                <w:szCs w:val="20"/>
              </w:rPr>
              <w:t>проводятся дистанционно</w:t>
            </w:r>
          </w:p>
        </w:tc>
      </w:tr>
    </w:tbl>
    <w:p w:rsidR="00896CF4" w:rsidRPr="00AF1BD7" w:rsidRDefault="00896CF4" w:rsidP="00B902F2">
      <w:pPr>
        <w:spacing w:after="0" w:line="240" w:lineRule="auto"/>
        <w:jc w:val="right"/>
        <w:rPr>
          <w:rFonts w:ascii="Times New Roman" w:hAnsi="Times New Roman" w:cs="Times New Roman"/>
          <w:b/>
          <w:sz w:val="24"/>
          <w:szCs w:val="24"/>
        </w:rPr>
      </w:pPr>
      <w:r w:rsidRPr="00AF1BD7">
        <w:rPr>
          <w:rFonts w:ascii="Times New Roman" w:eastAsia="Times New Roman" w:hAnsi="Times New Roman" w:cs="Times New Roman"/>
          <w:b/>
          <w:iCs/>
          <w:noProof/>
          <w:sz w:val="24"/>
          <w:szCs w:val="24"/>
        </w:rPr>
        <w:drawing>
          <wp:anchor distT="0" distB="0" distL="114300" distR="114300" simplePos="0" relativeHeight="251674624"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00AF1BD7">
        <w:rPr>
          <w:rFonts w:ascii="Times New Roman" w:eastAsia="Times New Roman" w:hAnsi="Times New Roman" w:cs="Times New Roman"/>
          <w:b/>
          <w:iCs/>
          <w:sz w:val="24"/>
          <w:szCs w:val="24"/>
        </w:rPr>
        <w:t>Приложение 2</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675648" behindDoc="1" locked="0" layoutInCell="0" allowOverlap="1">
            <wp:simplePos x="0" y="0"/>
            <wp:positionH relativeFrom="column">
              <wp:posOffset>-608965</wp:posOffset>
            </wp:positionH>
            <wp:positionV relativeFrom="paragraph">
              <wp:posOffset>-137795</wp:posOffset>
            </wp:positionV>
            <wp:extent cx="38100" cy="21971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76672" behindDoc="1" locked="0" layoutInCell="0" allowOverlap="1">
            <wp:simplePos x="0" y="0"/>
            <wp:positionH relativeFrom="column">
              <wp:posOffset>6304915</wp:posOffset>
            </wp:positionH>
            <wp:positionV relativeFrom="paragraph">
              <wp:posOffset>-137795</wp:posOffset>
            </wp:positionV>
            <wp:extent cx="38100" cy="21971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9A41DD" w:rsidRDefault="00896CF4" w:rsidP="008D53CC">
      <w:pPr>
        <w:spacing w:after="0" w:line="240" w:lineRule="auto"/>
        <w:ind w:right="-259"/>
        <w:jc w:val="both"/>
        <w:rPr>
          <w:rFonts w:ascii="Times New Roman" w:hAnsi="Times New Roman" w:cs="Times New Roman"/>
          <w:b/>
          <w:sz w:val="24"/>
          <w:szCs w:val="24"/>
        </w:rPr>
      </w:pPr>
      <w:r w:rsidRPr="009A41DD">
        <w:rPr>
          <w:rFonts w:ascii="Times New Roman" w:eastAsia="Times New Roman" w:hAnsi="Times New Roman" w:cs="Times New Roman"/>
          <w:b/>
          <w:i/>
          <w:iCs/>
          <w:sz w:val="24"/>
          <w:szCs w:val="24"/>
        </w:rPr>
        <w:t>Построение числового эквивалента или взаимно-однозначного соответствия (Ж. Пиаже, А. Шеминьска)</w:t>
      </w:r>
      <w:r w:rsidRPr="009A41DD">
        <w:rPr>
          <w:rFonts w:ascii="Times New Roman" w:hAnsi="Times New Roman" w:cs="Times New Roman"/>
          <w:b/>
          <w:noProof/>
          <w:sz w:val="24"/>
          <w:szCs w:val="24"/>
        </w:rPr>
        <w:drawing>
          <wp:anchor distT="0" distB="0" distL="114300" distR="114300" simplePos="0" relativeHeight="251677696" behindDoc="1" locked="0" layoutInCell="0" allowOverlap="1">
            <wp:simplePos x="0" y="0"/>
            <wp:positionH relativeFrom="column">
              <wp:posOffset>-608965</wp:posOffset>
            </wp:positionH>
            <wp:positionV relativeFrom="paragraph">
              <wp:posOffset>-530225</wp:posOffset>
            </wp:positionV>
            <wp:extent cx="38100" cy="58547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678720" behindDoc="1" locked="0" layoutInCell="0" allowOverlap="1">
            <wp:simplePos x="0" y="0"/>
            <wp:positionH relativeFrom="column">
              <wp:posOffset>6304915</wp:posOffset>
            </wp:positionH>
            <wp:positionV relativeFrom="paragraph">
              <wp:posOffset>-530225</wp:posOffset>
            </wp:positionV>
            <wp:extent cx="38100" cy="58547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DA3BC2" w:rsidRDefault="00896CF4" w:rsidP="008D53CC">
      <w:pPr>
        <w:spacing w:after="0" w:line="240" w:lineRule="auto"/>
        <w:ind w:right="28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Цель: </w:t>
      </w:r>
      <w:r w:rsidRPr="00DA3BC2">
        <w:rPr>
          <w:rFonts w:ascii="Times New Roman" w:eastAsia="Times New Roman" w:hAnsi="Times New Roman" w:cs="Times New Roman"/>
          <w:sz w:val="24"/>
          <w:szCs w:val="24"/>
        </w:rPr>
        <w:t>выявление сформированности логических действий установления</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 xml:space="preserve">взаимно-однозначного соответствия и сохранения дискретного множества. </w:t>
      </w:r>
      <w:r w:rsidRPr="00DA3BC2">
        <w:rPr>
          <w:rFonts w:ascii="Times New Roman" w:eastAsia="Times New Roman" w:hAnsi="Times New Roman" w:cs="Times New Roman"/>
          <w:i/>
          <w:iCs/>
          <w:sz w:val="24"/>
          <w:szCs w:val="24"/>
        </w:rPr>
        <w:t xml:space="preserve">Оцениваемые универсальные учебные действия: </w:t>
      </w:r>
      <w:r w:rsidRPr="00DA3BC2">
        <w:rPr>
          <w:rFonts w:ascii="Times New Roman" w:eastAsia="Times New Roman" w:hAnsi="Times New Roman" w:cs="Times New Roman"/>
          <w:sz w:val="24"/>
          <w:szCs w:val="24"/>
        </w:rPr>
        <w:t>логические универсальные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действия.</w:t>
      </w:r>
      <w:r w:rsidRPr="00DA3BC2">
        <w:rPr>
          <w:rFonts w:ascii="Times New Roman" w:hAnsi="Times New Roman" w:cs="Times New Roman"/>
          <w:noProof/>
          <w:sz w:val="24"/>
          <w:szCs w:val="24"/>
        </w:rPr>
        <w:drawing>
          <wp:anchor distT="0" distB="0" distL="114300" distR="114300" simplePos="0" relativeHeight="251679744" behindDoc="1" locked="0" layoutInCell="0" allowOverlap="1">
            <wp:simplePos x="0" y="0"/>
            <wp:positionH relativeFrom="column">
              <wp:posOffset>-608965</wp:posOffset>
            </wp:positionH>
            <wp:positionV relativeFrom="paragraph">
              <wp:posOffset>-763270</wp:posOffset>
            </wp:positionV>
            <wp:extent cx="38100" cy="80454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80768" behindDoc="1" locked="0" layoutInCell="0" allowOverlap="1">
            <wp:simplePos x="0" y="0"/>
            <wp:positionH relativeFrom="column">
              <wp:posOffset>6304915</wp:posOffset>
            </wp:positionH>
            <wp:positionV relativeFrom="paragraph">
              <wp:posOffset>-763270</wp:posOffset>
            </wp:positionV>
            <wp:extent cx="38100" cy="80454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Возраст: </w:t>
      </w:r>
      <w:r w:rsidRPr="00DA3BC2">
        <w:rPr>
          <w:rFonts w:ascii="Times New Roman" w:eastAsia="Times New Roman" w:hAnsi="Times New Roman" w:cs="Times New Roman"/>
          <w:sz w:val="24"/>
          <w:szCs w:val="24"/>
        </w:rPr>
        <w:t>6,5—7</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лет.</w:t>
      </w:r>
      <w:r w:rsidRPr="00DA3BC2">
        <w:rPr>
          <w:rFonts w:ascii="Times New Roman" w:hAnsi="Times New Roman" w:cs="Times New Roman"/>
          <w:noProof/>
          <w:sz w:val="24"/>
          <w:szCs w:val="24"/>
        </w:rPr>
        <w:drawing>
          <wp:anchor distT="0" distB="0" distL="114300" distR="114300" simplePos="0" relativeHeight="251681792" behindDoc="1" locked="0" layoutInCell="0" allowOverlap="1">
            <wp:simplePos x="0" y="0"/>
            <wp:positionH relativeFrom="column">
              <wp:posOffset>-608965</wp:posOffset>
            </wp:positionH>
            <wp:positionV relativeFrom="paragraph">
              <wp:posOffset>-163830</wp:posOffset>
            </wp:positionV>
            <wp:extent cx="38100" cy="21971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82816" behindDoc="1" locked="0" layoutInCell="0" allowOverlap="1">
            <wp:simplePos x="0" y="0"/>
            <wp:positionH relativeFrom="column">
              <wp:posOffset>6304915</wp:posOffset>
            </wp:positionH>
            <wp:positionV relativeFrom="paragraph">
              <wp:posOffset>-163830</wp:posOffset>
            </wp:positionV>
            <wp:extent cx="38100" cy="21971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Метод оценивания: </w:t>
      </w:r>
      <w:r w:rsidRPr="00DA3BC2">
        <w:rPr>
          <w:rFonts w:ascii="Times New Roman" w:eastAsia="Times New Roman" w:hAnsi="Times New Roman" w:cs="Times New Roman"/>
          <w:sz w:val="24"/>
          <w:szCs w:val="24"/>
        </w:rPr>
        <w:t>индивидуальная работа с ребенком.</w:t>
      </w:r>
      <w:r w:rsidRPr="00DA3BC2">
        <w:rPr>
          <w:rFonts w:ascii="Times New Roman" w:hAnsi="Times New Roman" w:cs="Times New Roman"/>
          <w:noProof/>
          <w:sz w:val="24"/>
          <w:szCs w:val="24"/>
        </w:rPr>
        <w:drawing>
          <wp:anchor distT="0" distB="0" distL="114300" distR="114300" simplePos="0" relativeHeight="251683840" behindDoc="1" locked="0" layoutInCell="0" allowOverlap="1">
            <wp:simplePos x="0" y="0"/>
            <wp:positionH relativeFrom="column">
              <wp:posOffset>-608965</wp:posOffset>
            </wp:positionH>
            <wp:positionV relativeFrom="paragraph">
              <wp:posOffset>-149225</wp:posOffset>
            </wp:positionV>
            <wp:extent cx="38100" cy="21971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84864" behindDoc="1" locked="0" layoutInCell="0" allowOverlap="1">
            <wp:simplePos x="0" y="0"/>
            <wp:positionH relativeFrom="column">
              <wp:posOffset>6304915</wp:posOffset>
            </wp:positionH>
            <wp:positionV relativeFrom="paragraph">
              <wp:posOffset>-149225</wp:posOffset>
            </wp:positionV>
            <wp:extent cx="38100" cy="21971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513659"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i/>
          <w:iCs/>
          <w:sz w:val="24"/>
          <w:szCs w:val="24"/>
        </w:rPr>
        <w:t xml:space="preserve">Описание задания: </w:t>
      </w:r>
      <w:r w:rsidRPr="00DA3BC2">
        <w:rPr>
          <w:rFonts w:ascii="Times New Roman" w:eastAsia="Times New Roman" w:hAnsi="Times New Roman" w:cs="Times New Roman"/>
          <w:sz w:val="24"/>
          <w:szCs w:val="24"/>
        </w:rPr>
        <w:t>7</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красных фишек</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(или подставочек для яиц)</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выстраивают</w:t>
      </w:r>
      <w:r w:rsidRPr="00DA3BC2">
        <w:rPr>
          <w:rFonts w:ascii="Times New Roman" w:hAnsi="Times New Roman" w:cs="Times New Roman"/>
          <w:noProof/>
          <w:sz w:val="24"/>
          <w:szCs w:val="24"/>
        </w:rPr>
        <w:drawing>
          <wp:anchor distT="0" distB="0" distL="114300" distR="114300" simplePos="0" relativeHeight="251685888" behindDoc="1" locked="0" layoutInCell="0" allowOverlap="1">
            <wp:simplePos x="0" y="0"/>
            <wp:positionH relativeFrom="column">
              <wp:posOffset>-608965</wp:posOffset>
            </wp:positionH>
            <wp:positionV relativeFrom="paragraph">
              <wp:posOffset>-133985</wp:posOffset>
            </wp:positionV>
            <wp:extent cx="38100" cy="14605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86912" behindDoc="1" locked="0" layoutInCell="0" allowOverlap="1">
            <wp:simplePos x="0" y="0"/>
            <wp:positionH relativeFrom="column">
              <wp:posOffset>6304915</wp:posOffset>
            </wp:positionH>
            <wp:positionV relativeFrom="paragraph">
              <wp:posOffset>-133985</wp:posOffset>
            </wp:positionV>
            <wp:extent cx="38100" cy="1460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00513659">
        <w:rPr>
          <w:rFonts w:ascii="Times New Roman" w:hAnsi="Times New Roman" w:cs="Times New Roman"/>
          <w:sz w:val="24"/>
          <w:szCs w:val="24"/>
        </w:rPr>
        <w:t xml:space="preserve"> в </w:t>
      </w:r>
      <w:r w:rsidRPr="00DA3BC2">
        <w:rPr>
          <w:rFonts w:ascii="Times New Roman" w:eastAsia="Times New Roman" w:hAnsi="Times New Roman" w:cs="Times New Roman"/>
          <w:sz w:val="24"/>
          <w:szCs w:val="24"/>
        </w:rPr>
        <w:t>один ряд (на расстоян</w:t>
      </w:r>
      <w:r w:rsidR="00513659">
        <w:rPr>
          <w:rFonts w:ascii="Times New Roman" w:eastAsia="Times New Roman" w:hAnsi="Times New Roman" w:cs="Times New Roman"/>
          <w:sz w:val="24"/>
          <w:szCs w:val="24"/>
        </w:rPr>
        <w:t xml:space="preserve">ии 2 см друг от друга). </w:t>
      </w:r>
    </w:p>
    <w:p w:rsidR="00896CF4" w:rsidRPr="00513659" w:rsidRDefault="00513659" w:rsidP="008D53CC">
      <w:pPr>
        <w:spacing w:after="0" w:line="240" w:lineRule="auto"/>
        <w:jc w:val="both"/>
        <w:rPr>
          <w:rFonts w:ascii="Times New Roman" w:hAnsi="Times New Roman" w:cs="Times New Roman"/>
          <w:sz w:val="24"/>
          <w:szCs w:val="24"/>
        </w:rPr>
      </w:pPr>
      <w:r w:rsidRPr="00513659">
        <w:rPr>
          <w:rFonts w:ascii="Times New Roman" w:eastAsia="Times New Roman" w:hAnsi="Times New Roman" w:cs="Times New Roman"/>
          <w:i/>
          <w:sz w:val="24"/>
          <w:szCs w:val="24"/>
        </w:rPr>
        <w:t>Вариант 1.</w:t>
      </w:r>
    </w:p>
    <w:p w:rsidR="00896CF4" w:rsidRPr="00DA3BC2" w:rsidRDefault="00896CF4" w:rsidP="008D53CC">
      <w:pPr>
        <w:spacing w:after="0" w:line="240" w:lineRule="auto"/>
        <w:ind w:right="16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Ребенка просят положить столько же (такое же количество, ровно столько) синих фишек (или подставочек для яиц), сколько красных — не больше и не меньше. Ребенку позволяют свободно манипулировать с фишками, пока он не объявит, что закончил работу.</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Затем психолог спрашивает: «Что у тебя получилось? Здесь столько же синих фишек, сколько красных? Как ты это узнал? Ты мог бы это объяснить еще кому-нибудь? Почему ты думаешь, что фишек одинаковое количество?»</w:t>
      </w:r>
    </w:p>
    <w:p w:rsidR="00896CF4" w:rsidRPr="00DA3BC2" w:rsidRDefault="00896CF4" w:rsidP="008D53CC">
      <w:pPr>
        <w:spacing w:after="0" w:line="240" w:lineRule="auto"/>
        <w:ind w:right="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lastRenderedPageBreak/>
        <w:t>К следующему пункту приступают после того, как ребенок установит правильное взаимно-однозначное соответствие элементов в двух рядах. Если это ребенку не удается, психолог сам устанавливает фишки во взаимно-однозначном соответствии и спрашивает у испытуемого, поровну ли фишек в рядах. Можно в качестве исходного момента задачи использовать и неравное количество элементов, если на этом настаивает ребенок.</w:t>
      </w:r>
    </w:p>
    <w:p w:rsidR="00896CF4" w:rsidRPr="00513659" w:rsidRDefault="00513659" w:rsidP="008D53CC">
      <w:pPr>
        <w:spacing w:after="0" w:line="240" w:lineRule="auto"/>
        <w:jc w:val="both"/>
        <w:rPr>
          <w:rFonts w:ascii="Times New Roman" w:eastAsia="Times New Roman" w:hAnsi="Times New Roman" w:cs="Times New Roman"/>
          <w:i/>
          <w:sz w:val="24"/>
          <w:szCs w:val="24"/>
        </w:rPr>
      </w:pPr>
      <w:r w:rsidRPr="00513659">
        <w:rPr>
          <w:rFonts w:ascii="Times New Roman" w:eastAsia="Times New Roman" w:hAnsi="Times New Roman" w:cs="Times New Roman"/>
          <w:i/>
          <w:sz w:val="24"/>
          <w:szCs w:val="24"/>
        </w:rPr>
        <w:t>Вариант 2</w:t>
      </w:r>
    </w:p>
    <w:p w:rsidR="00896CF4" w:rsidRPr="008D75BE" w:rsidRDefault="00896CF4" w:rsidP="008D75BE">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Ребенка просят сдвинуть красные фишки (или подставочки для яиц) друг с другом так, чтобы между ними не было промежутков (если необходимо, психолог сам это делает). Затем ребенка спрашивают: «А теперь равное количество красных и синих фишек (подставочек для яиц)? Как ты это узнал? Ты мог бы это объяснить?» Если испытуемый говорит, что теперь не поровну, его спрашивают: «Что надо делать, чтобы снова стало поровну?» Если ребенок не отвечает, то психолог задает ему такой вопрос: «Нужно ли нам добавлять сюда несколько фишек (указывая на ряд, где, по мнению ребенка, фишек меньше)?» Или: «Может быть, мы должны убрать несколько фишек отсюда (указывая на ряд, где, по мнению ребенка, их больше)?» Для того чтобы оценить уверенность ответов ребенка, психолог предлагает контраргумент в виде вымышленного диалога: «А знаешь, один мальчик мне сказал… (далее повторяются слова испытуемого ребенка), а другой не согласился с ним и сказал…» Если ребенок не меняет своего ответа, психолог может продолжить: «Этот мальчик сказал, что фишек одинаковое количество, потому что их не прибавляли и не убавляли. Но другой мальчик сказал мне, что здесь их больше, потому что этот ряд длиннее… А ты как</w:t>
      </w:r>
      <w:r w:rsidRPr="00DA3BC2">
        <w:rPr>
          <w:rFonts w:ascii="Times New Roman" w:eastAsia="Times New Roman" w:hAnsi="Times New Roman" w:cs="Times New Roman"/>
          <w:noProof/>
          <w:sz w:val="24"/>
          <w:szCs w:val="24"/>
        </w:rPr>
        <w:drawing>
          <wp:anchor distT="0" distB="0" distL="114300" distR="114300" simplePos="0" relativeHeight="251691008"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008D75BE">
        <w:rPr>
          <w:rFonts w:ascii="Times New Roman" w:eastAsia="Times New Roman" w:hAnsi="Times New Roman" w:cs="Times New Roman"/>
          <w:sz w:val="24"/>
          <w:szCs w:val="24"/>
        </w:rPr>
        <w:t xml:space="preserve"> д</w:t>
      </w:r>
      <w:r w:rsidRPr="00DA3BC2">
        <w:rPr>
          <w:rFonts w:ascii="Times New Roman" w:eastAsia="Times New Roman" w:hAnsi="Times New Roman" w:cs="Times New Roman"/>
          <w:sz w:val="24"/>
          <w:szCs w:val="24"/>
        </w:rPr>
        <w:t>умаешь? Кто из них прав?» Если ребенок меняет свои первоначальные ответы, то несколько подпунктов задачи повторяются. (В этой и других задачах на сохранение количества используются одни и те же контраргументы, поэтому они специально не описываются.)</w:t>
      </w:r>
      <w:r w:rsidRPr="00DA3BC2">
        <w:rPr>
          <w:rFonts w:ascii="Times New Roman" w:hAnsi="Times New Roman" w:cs="Times New Roman"/>
          <w:noProof/>
          <w:sz w:val="24"/>
          <w:szCs w:val="24"/>
        </w:rPr>
        <w:drawing>
          <wp:anchor distT="0" distB="0" distL="114300" distR="114300" simplePos="0" relativeHeight="251692032" behindDoc="1" locked="0" layoutInCell="0" allowOverlap="1">
            <wp:simplePos x="0" y="0"/>
            <wp:positionH relativeFrom="column">
              <wp:posOffset>-608965</wp:posOffset>
            </wp:positionH>
            <wp:positionV relativeFrom="paragraph">
              <wp:posOffset>-749935</wp:posOffset>
            </wp:positionV>
            <wp:extent cx="38100" cy="8051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93056" behindDoc="1" locked="0" layoutInCell="0" allowOverlap="1">
            <wp:simplePos x="0" y="0"/>
            <wp:positionH relativeFrom="column">
              <wp:posOffset>6304915</wp:posOffset>
            </wp:positionH>
            <wp:positionV relativeFrom="paragraph">
              <wp:posOffset>-749935</wp:posOffset>
            </wp:positionV>
            <wp:extent cx="38100" cy="80518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Критерии оценивания:</w:t>
      </w:r>
      <w:r w:rsidRPr="00DA3BC2">
        <w:rPr>
          <w:rFonts w:ascii="Times New Roman" w:hAnsi="Times New Roman" w:cs="Times New Roman"/>
          <w:noProof/>
          <w:sz w:val="24"/>
          <w:szCs w:val="24"/>
        </w:rPr>
        <w:drawing>
          <wp:anchor distT="0" distB="0" distL="114300" distR="114300" simplePos="0" relativeHeight="251694080" behindDoc="1" locked="0" layoutInCell="0" allowOverlap="1">
            <wp:simplePos x="0" y="0"/>
            <wp:positionH relativeFrom="column">
              <wp:posOffset>-608965</wp:posOffset>
            </wp:positionH>
            <wp:positionV relativeFrom="paragraph">
              <wp:posOffset>-151765</wp:posOffset>
            </wp:positionV>
            <wp:extent cx="38100" cy="21971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95104" behindDoc="1" locked="0" layoutInCell="0" allowOverlap="1">
            <wp:simplePos x="0" y="0"/>
            <wp:positionH relativeFrom="column">
              <wp:posOffset>6304915</wp:posOffset>
            </wp:positionH>
            <wp:positionV relativeFrom="paragraph">
              <wp:posOffset>-151765</wp:posOffset>
            </wp:positionV>
            <wp:extent cx="38100" cy="21971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умение устанавливать взаимно-однозначное соответствие;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сохранение дискретного множества.</w:t>
      </w:r>
      <w:r w:rsidRPr="00DA3BC2">
        <w:rPr>
          <w:rFonts w:ascii="Times New Roman" w:hAnsi="Times New Roman" w:cs="Times New Roman"/>
          <w:noProof/>
          <w:sz w:val="24"/>
          <w:szCs w:val="24"/>
        </w:rPr>
        <w:drawing>
          <wp:anchor distT="0" distB="0" distL="114300" distR="114300" simplePos="0" relativeHeight="251696128" behindDoc="1" locked="0" layoutInCell="0" allowOverlap="1">
            <wp:simplePos x="0" y="0"/>
            <wp:positionH relativeFrom="column">
              <wp:posOffset>-608965</wp:posOffset>
            </wp:positionH>
            <wp:positionV relativeFrom="paragraph">
              <wp:posOffset>-340995</wp:posOffset>
            </wp:positionV>
            <wp:extent cx="38100" cy="36576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97152" behindDoc="1" locked="0" layoutInCell="0" allowOverlap="1">
            <wp:simplePos x="0" y="0"/>
            <wp:positionH relativeFrom="column">
              <wp:posOffset>6304915</wp:posOffset>
            </wp:positionH>
            <wp:positionV relativeFrom="paragraph">
              <wp:posOffset>-340995</wp:posOffset>
            </wp:positionV>
            <wp:extent cx="38100" cy="36576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Уровни оценивания:</w:t>
      </w:r>
      <w:r w:rsidRPr="00DA3BC2">
        <w:rPr>
          <w:rFonts w:ascii="Times New Roman" w:hAnsi="Times New Roman" w:cs="Times New Roman"/>
          <w:noProof/>
          <w:sz w:val="24"/>
          <w:szCs w:val="24"/>
        </w:rPr>
        <w:drawing>
          <wp:anchor distT="0" distB="0" distL="114300" distR="114300" simplePos="0" relativeHeight="251698176" behindDoc="1" locked="0" layoutInCell="0" allowOverlap="1">
            <wp:simplePos x="0" y="0"/>
            <wp:positionH relativeFrom="column">
              <wp:posOffset>-608965</wp:posOffset>
            </wp:positionH>
            <wp:positionV relativeFrom="paragraph">
              <wp:posOffset>-179705</wp:posOffset>
            </wp:positionV>
            <wp:extent cx="38100" cy="21971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699200" behindDoc="1" locked="0" layoutInCell="0" allowOverlap="1">
            <wp:simplePos x="0" y="0"/>
            <wp:positionH relativeFrom="column">
              <wp:posOffset>6304915</wp:posOffset>
            </wp:positionH>
            <wp:positionV relativeFrom="paragraph">
              <wp:posOffset>-179705</wp:posOffset>
            </wp:positionV>
            <wp:extent cx="38100" cy="21971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513659" w:rsidRDefault="00896CF4" w:rsidP="008E07AE">
      <w:pPr>
        <w:numPr>
          <w:ilvl w:val="0"/>
          <w:numId w:val="15"/>
        </w:numPr>
        <w:tabs>
          <w:tab w:val="left" w:pos="541"/>
        </w:tabs>
        <w:spacing w:after="0" w:line="240" w:lineRule="auto"/>
        <w:ind w:right="5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Отсутствует умение устанавливать взаимно-однозначное соответствие. Отсутствует сохранение дискретного множества (после изменения пространственного расположения фишек ребенок отказывается признать равенство множеств фишек различных цветов).</w:t>
      </w:r>
    </w:p>
    <w:p w:rsidR="00896CF4" w:rsidRPr="00513659" w:rsidRDefault="00896CF4" w:rsidP="008E07AE">
      <w:pPr>
        <w:numPr>
          <w:ilvl w:val="0"/>
          <w:numId w:val="15"/>
        </w:numPr>
        <w:tabs>
          <w:tab w:val="left" w:pos="541"/>
        </w:tabs>
        <w:spacing w:after="0" w:line="240" w:lineRule="auto"/>
        <w:ind w:right="2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Сформировано умение устанавливать взаимно-однозначное соответствие. Нет сохранения дискретного множества.</w:t>
      </w:r>
    </w:p>
    <w:p w:rsidR="00896CF4" w:rsidRPr="00513659" w:rsidRDefault="00896CF4" w:rsidP="008E07AE">
      <w:pPr>
        <w:numPr>
          <w:ilvl w:val="0"/>
          <w:numId w:val="15"/>
        </w:numPr>
        <w:tabs>
          <w:tab w:val="left" w:pos="541"/>
        </w:tabs>
        <w:spacing w:after="0" w:line="240" w:lineRule="auto"/>
        <w:ind w:right="2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Сформировано умение устанавливать взаимно-однозначное соответствие. Есть сохранение дискретного множества, основанное на принципе простой обратимости, компенсации или признании того, что мы ничего не прибавляли и не убавляли.</w:t>
      </w:r>
      <w:r w:rsidRPr="00DA3BC2">
        <w:rPr>
          <w:rFonts w:ascii="Times New Roman" w:hAnsi="Times New Roman" w:cs="Times New Roman"/>
          <w:noProof/>
          <w:sz w:val="24"/>
          <w:szCs w:val="24"/>
        </w:rPr>
        <w:drawing>
          <wp:anchor distT="0" distB="0" distL="114300" distR="114300" simplePos="0" relativeHeight="251700224" behindDoc="1" locked="0" layoutInCell="0" allowOverlap="1">
            <wp:simplePos x="0" y="0"/>
            <wp:positionH relativeFrom="column">
              <wp:posOffset>-608965</wp:posOffset>
            </wp:positionH>
            <wp:positionV relativeFrom="paragraph">
              <wp:posOffset>-2002790</wp:posOffset>
            </wp:positionV>
            <wp:extent cx="38100" cy="204851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1">
                      <a:extLst>
                        <a:ext uri="{28A0092B-C50C-407E-A947-70E740481C1C}"/>
                      </a:extLst>
                    </a:blip>
                    <a:srcRect/>
                    <a:stretch>
                      <a:fillRect/>
                    </a:stretch>
                  </pic:blipFill>
                  <pic:spPr bwMode="auto">
                    <a:xfrm>
                      <a:off x="0" y="0"/>
                      <a:ext cx="38100" cy="20485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01248" behindDoc="1" locked="0" layoutInCell="0" allowOverlap="1">
            <wp:simplePos x="0" y="0"/>
            <wp:positionH relativeFrom="column">
              <wp:posOffset>6304915</wp:posOffset>
            </wp:positionH>
            <wp:positionV relativeFrom="paragraph">
              <wp:posOffset>-2002790</wp:posOffset>
            </wp:positionV>
            <wp:extent cx="38100" cy="204851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1">
                      <a:extLst>
                        <a:ext uri="{28A0092B-C50C-407E-A947-70E740481C1C}"/>
                      </a:extLst>
                    </a:blip>
                    <a:srcRect/>
                    <a:stretch>
                      <a:fillRect/>
                    </a:stretch>
                  </pic:blipFill>
                  <pic:spPr bwMode="auto">
                    <a:xfrm>
                      <a:off x="0" y="0"/>
                      <a:ext cx="38100" cy="2048510"/>
                    </a:xfrm>
                    <a:prstGeom prst="rect">
                      <a:avLst/>
                    </a:prstGeom>
                    <a:noFill/>
                  </pic:spPr>
                </pic:pic>
              </a:graphicData>
            </a:graphic>
          </wp:anchor>
        </w:drawing>
      </w:r>
    </w:p>
    <w:p w:rsidR="00B902F2" w:rsidRDefault="00B902F2" w:rsidP="00B902F2">
      <w:pPr>
        <w:spacing w:after="0" w:line="240" w:lineRule="auto"/>
        <w:jc w:val="right"/>
        <w:rPr>
          <w:rFonts w:ascii="Times New Roman" w:eastAsia="Times New Roman" w:hAnsi="Times New Roman" w:cs="Times New Roman"/>
          <w:b/>
          <w:i/>
          <w:iCs/>
          <w:sz w:val="24"/>
          <w:szCs w:val="24"/>
        </w:rPr>
      </w:pPr>
    </w:p>
    <w:p w:rsidR="00037106" w:rsidRPr="00AF1BD7" w:rsidRDefault="00896CF4" w:rsidP="00B902F2">
      <w:pPr>
        <w:spacing w:after="0" w:line="240" w:lineRule="auto"/>
        <w:jc w:val="right"/>
        <w:rPr>
          <w:rFonts w:ascii="Times New Roman" w:eastAsia="Times New Roman" w:hAnsi="Times New Roman" w:cs="Times New Roman"/>
          <w:b/>
          <w:iCs/>
          <w:sz w:val="24"/>
          <w:szCs w:val="24"/>
        </w:rPr>
      </w:pPr>
      <w:r w:rsidRPr="00AF1BD7">
        <w:rPr>
          <w:rFonts w:ascii="Times New Roman" w:eastAsia="Times New Roman" w:hAnsi="Times New Roman" w:cs="Times New Roman"/>
          <w:b/>
          <w:iCs/>
          <w:sz w:val="24"/>
          <w:szCs w:val="24"/>
        </w:rPr>
        <w:t xml:space="preserve">Приложение </w:t>
      </w:r>
      <w:r w:rsidR="00AF1BD7" w:rsidRPr="00AF1BD7">
        <w:rPr>
          <w:rFonts w:ascii="Times New Roman" w:eastAsia="Times New Roman" w:hAnsi="Times New Roman" w:cs="Times New Roman"/>
          <w:b/>
          <w:iCs/>
          <w:sz w:val="24"/>
          <w:szCs w:val="24"/>
        </w:rPr>
        <w:t>3</w:t>
      </w:r>
    </w:p>
    <w:p w:rsidR="00896CF4" w:rsidRPr="00513659" w:rsidRDefault="00896CF4" w:rsidP="00B902F2">
      <w:pPr>
        <w:spacing w:after="0" w:line="240" w:lineRule="auto"/>
        <w:jc w:val="right"/>
        <w:rPr>
          <w:rFonts w:ascii="Times New Roman" w:hAnsi="Times New Roman" w:cs="Times New Roman"/>
          <w:b/>
          <w:sz w:val="24"/>
          <w:szCs w:val="24"/>
        </w:rPr>
      </w:pPr>
      <w:r w:rsidRPr="00DA3BC2">
        <w:rPr>
          <w:rFonts w:ascii="Times New Roman" w:hAnsi="Times New Roman" w:cs="Times New Roman"/>
          <w:noProof/>
          <w:sz w:val="24"/>
          <w:szCs w:val="24"/>
        </w:rPr>
        <w:drawing>
          <wp:anchor distT="0" distB="0" distL="114300" distR="114300" simplePos="0" relativeHeight="251702272" behindDoc="1" locked="0" layoutInCell="0" allowOverlap="1">
            <wp:simplePos x="0" y="0"/>
            <wp:positionH relativeFrom="column">
              <wp:posOffset>-608965</wp:posOffset>
            </wp:positionH>
            <wp:positionV relativeFrom="paragraph">
              <wp:posOffset>-160655</wp:posOffset>
            </wp:positionV>
            <wp:extent cx="38100" cy="21971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03296" behindDoc="1" locked="0" layoutInCell="0" allowOverlap="1">
            <wp:simplePos x="0" y="0"/>
            <wp:positionH relativeFrom="column">
              <wp:posOffset>6304915</wp:posOffset>
            </wp:positionH>
            <wp:positionV relativeFrom="paragraph">
              <wp:posOffset>-160655</wp:posOffset>
            </wp:positionV>
            <wp:extent cx="38100" cy="21971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037106" w:rsidRDefault="00896CF4" w:rsidP="008D53CC">
      <w:pPr>
        <w:spacing w:after="0" w:line="240" w:lineRule="auto"/>
        <w:ind w:right="-259"/>
        <w:jc w:val="both"/>
        <w:rPr>
          <w:rFonts w:ascii="Times New Roman" w:hAnsi="Times New Roman" w:cs="Times New Roman"/>
          <w:b/>
          <w:sz w:val="24"/>
          <w:szCs w:val="24"/>
        </w:rPr>
      </w:pPr>
      <w:r w:rsidRPr="00037106">
        <w:rPr>
          <w:rFonts w:ascii="Times New Roman" w:eastAsia="Times New Roman" w:hAnsi="Times New Roman" w:cs="Times New Roman"/>
          <w:b/>
          <w:i/>
          <w:iCs/>
          <w:sz w:val="24"/>
          <w:szCs w:val="24"/>
        </w:rPr>
        <w:t>Методика «Нахождение схем к задачам»</w:t>
      </w:r>
      <w:r w:rsidRPr="00037106">
        <w:rPr>
          <w:rFonts w:ascii="Times New Roman" w:hAnsi="Times New Roman" w:cs="Times New Roman"/>
          <w:b/>
          <w:noProof/>
          <w:sz w:val="24"/>
          <w:szCs w:val="24"/>
        </w:rPr>
        <w:drawing>
          <wp:anchor distT="0" distB="0" distL="114300" distR="114300" simplePos="0" relativeHeight="251704320" behindDoc="1" locked="0" layoutInCell="0" allowOverlap="1">
            <wp:simplePos x="0" y="0"/>
            <wp:positionH relativeFrom="column">
              <wp:posOffset>-608965</wp:posOffset>
            </wp:positionH>
            <wp:positionV relativeFrom="paragraph">
              <wp:posOffset>-146050</wp:posOffset>
            </wp:positionV>
            <wp:extent cx="38100" cy="21971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037106">
        <w:rPr>
          <w:rFonts w:ascii="Times New Roman" w:hAnsi="Times New Roman" w:cs="Times New Roman"/>
          <w:b/>
          <w:noProof/>
          <w:sz w:val="24"/>
          <w:szCs w:val="24"/>
        </w:rPr>
        <w:drawing>
          <wp:anchor distT="0" distB="0" distL="114300" distR="114300" simplePos="0" relativeHeight="251705344" behindDoc="1" locked="0" layoutInCell="0" allowOverlap="1">
            <wp:simplePos x="0" y="0"/>
            <wp:positionH relativeFrom="column">
              <wp:posOffset>6304915</wp:posOffset>
            </wp:positionH>
            <wp:positionV relativeFrom="paragraph">
              <wp:posOffset>-146050</wp:posOffset>
            </wp:positionV>
            <wp:extent cx="38100" cy="21971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9A41DD">
        <w:rPr>
          <w:rFonts w:ascii="Times New Roman" w:hAnsi="Times New Roman" w:cs="Times New Roman"/>
          <w:b/>
          <w:sz w:val="24"/>
          <w:szCs w:val="24"/>
        </w:rPr>
        <w:t xml:space="preserve">  </w:t>
      </w:r>
      <w:r w:rsidRPr="00037106">
        <w:rPr>
          <w:rFonts w:ascii="Times New Roman" w:eastAsia="Times New Roman" w:hAnsi="Times New Roman" w:cs="Times New Roman"/>
          <w:b/>
          <w:i/>
          <w:iCs/>
          <w:sz w:val="24"/>
          <w:szCs w:val="24"/>
        </w:rPr>
        <w:t>(по А.Н. Рябинкиной)</w:t>
      </w:r>
      <w:r w:rsidRPr="00037106">
        <w:rPr>
          <w:rFonts w:ascii="Times New Roman" w:hAnsi="Times New Roman" w:cs="Times New Roman"/>
          <w:b/>
          <w:noProof/>
          <w:sz w:val="24"/>
          <w:szCs w:val="24"/>
        </w:rPr>
        <w:drawing>
          <wp:anchor distT="0" distB="0" distL="114300" distR="114300" simplePos="0" relativeHeight="251706368" behindDoc="1" locked="0" layoutInCell="0" allowOverlap="1">
            <wp:simplePos x="0" y="0"/>
            <wp:positionH relativeFrom="column">
              <wp:posOffset>-608965</wp:posOffset>
            </wp:positionH>
            <wp:positionV relativeFrom="paragraph">
              <wp:posOffset>-130810</wp:posOffset>
            </wp:positionV>
            <wp:extent cx="38100" cy="14668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037106">
        <w:rPr>
          <w:rFonts w:ascii="Times New Roman" w:hAnsi="Times New Roman" w:cs="Times New Roman"/>
          <w:b/>
          <w:noProof/>
          <w:sz w:val="24"/>
          <w:szCs w:val="24"/>
        </w:rPr>
        <w:drawing>
          <wp:anchor distT="0" distB="0" distL="114300" distR="114300" simplePos="0" relativeHeight="251707392" behindDoc="1" locked="0" layoutInCell="0" allowOverlap="1">
            <wp:simplePos x="0" y="0"/>
            <wp:positionH relativeFrom="column">
              <wp:posOffset>6304915</wp:posOffset>
            </wp:positionH>
            <wp:positionV relativeFrom="paragraph">
              <wp:posOffset>-130810</wp:posOffset>
            </wp:positionV>
            <wp:extent cx="38100" cy="14668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p>
    <w:p w:rsidR="00896CF4" w:rsidRPr="00DA3BC2" w:rsidRDefault="00896CF4" w:rsidP="008D53CC">
      <w:pPr>
        <w:spacing w:after="0" w:line="240" w:lineRule="auto"/>
        <w:ind w:right="-259"/>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Цель: </w:t>
      </w:r>
      <w:r w:rsidRPr="00DA3BC2">
        <w:rPr>
          <w:rFonts w:ascii="Times New Roman" w:eastAsia="Times New Roman" w:hAnsi="Times New Roman" w:cs="Times New Roman"/>
          <w:sz w:val="24"/>
          <w:szCs w:val="24"/>
        </w:rPr>
        <w:t>определение умения ученика выделять тип задачи и способ ее решения.</w:t>
      </w:r>
      <w:r w:rsidRPr="00DA3BC2">
        <w:rPr>
          <w:rFonts w:ascii="Times New Roman" w:hAnsi="Times New Roman" w:cs="Times New Roman"/>
          <w:noProof/>
          <w:sz w:val="24"/>
          <w:szCs w:val="24"/>
        </w:rPr>
        <w:drawing>
          <wp:anchor distT="0" distB="0" distL="114300" distR="114300" simplePos="0" relativeHeight="251708416" behindDoc="1" locked="0" layoutInCell="0" allowOverlap="1">
            <wp:simplePos x="0" y="0"/>
            <wp:positionH relativeFrom="column">
              <wp:posOffset>-608965</wp:posOffset>
            </wp:positionH>
            <wp:positionV relativeFrom="paragraph">
              <wp:posOffset>-188595</wp:posOffset>
            </wp:positionV>
            <wp:extent cx="38100" cy="21971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09440" behindDoc="1" locked="0" layoutInCell="0" allowOverlap="1">
            <wp:simplePos x="0" y="0"/>
            <wp:positionH relativeFrom="column">
              <wp:posOffset>6304915</wp:posOffset>
            </wp:positionH>
            <wp:positionV relativeFrom="paragraph">
              <wp:posOffset>-188595</wp:posOffset>
            </wp:positionV>
            <wp:extent cx="38100" cy="21971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ind w:right="160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Оцениваемые универсальные учебные действия: </w:t>
      </w:r>
      <w:r w:rsidRPr="00DA3BC2">
        <w:rPr>
          <w:rFonts w:ascii="Times New Roman" w:eastAsia="Times New Roman" w:hAnsi="Times New Roman" w:cs="Times New Roman"/>
          <w:sz w:val="24"/>
          <w:szCs w:val="24"/>
        </w:rPr>
        <w:t>моделирование,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 xml:space="preserve">познавательные логические и знаково-символические действия. </w:t>
      </w:r>
      <w:r w:rsidRPr="00DA3BC2">
        <w:rPr>
          <w:rFonts w:ascii="Times New Roman" w:eastAsia="Times New Roman" w:hAnsi="Times New Roman" w:cs="Times New Roman"/>
          <w:i/>
          <w:iCs/>
          <w:sz w:val="24"/>
          <w:szCs w:val="24"/>
        </w:rPr>
        <w:t xml:space="preserve">Возраст: </w:t>
      </w:r>
      <w:r w:rsidRPr="00DA3BC2">
        <w:rPr>
          <w:rFonts w:ascii="Times New Roman" w:eastAsia="Times New Roman" w:hAnsi="Times New Roman" w:cs="Times New Roman"/>
          <w:sz w:val="24"/>
          <w:szCs w:val="24"/>
        </w:rPr>
        <w:t>7—9</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лет.</w:t>
      </w:r>
      <w:r w:rsidRPr="00DA3BC2">
        <w:rPr>
          <w:rFonts w:ascii="Times New Roman" w:hAnsi="Times New Roman" w:cs="Times New Roman"/>
          <w:noProof/>
          <w:sz w:val="24"/>
          <w:szCs w:val="24"/>
        </w:rPr>
        <w:drawing>
          <wp:anchor distT="0" distB="0" distL="114300" distR="114300" simplePos="0" relativeHeight="251710464" behindDoc="1" locked="0" layoutInCell="0" allowOverlap="1">
            <wp:simplePos x="0" y="0"/>
            <wp:positionH relativeFrom="column">
              <wp:posOffset>-608965</wp:posOffset>
            </wp:positionH>
            <wp:positionV relativeFrom="paragraph">
              <wp:posOffset>-582930</wp:posOffset>
            </wp:positionV>
            <wp:extent cx="38100" cy="65849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11488" behindDoc="1" locked="0" layoutInCell="0" allowOverlap="1">
            <wp:simplePos x="0" y="0"/>
            <wp:positionH relativeFrom="column">
              <wp:posOffset>6304915</wp:posOffset>
            </wp:positionH>
            <wp:positionV relativeFrom="paragraph">
              <wp:posOffset>-582930</wp:posOffset>
            </wp:positionV>
            <wp:extent cx="38100" cy="65849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DA3BC2" w:rsidRDefault="00896CF4" w:rsidP="008D53CC">
      <w:pPr>
        <w:spacing w:after="0" w:line="240" w:lineRule="auto"/>
        <w:ind w:right="96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Метод оценивания: </w:t>
      </w:r>
      <w:r w:rsidRPr="00DA3BC2">
        <w:rPr>
          <w:rFonts w:ascii="Times New Roman" w:eastAsia="Times New Roman" w:hAnsi="Times New Roman" w:cs="Times New Roman"/>
          <w:sz w:val="24"/>
          <w:szCs w:val="24"/>
        </w:rPr>
        <w:t>фронтальный опрос или индивидуальная работа с</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детьми.</w:t>
      </w:r>
      <w:r w:rsidRPr="00DA3BC2">
        <w:rPr>
          <w:rFonts w:ascii="Times New Roman" w:hAnsi="Times New Roman" w:cs="Times New Roman"/>
          <w:noProof/>
          <w:sz w:val="24"/>
          <w:szCs w:val="24"/>
        </w:rPr>
        <w:drawing>
          <wp:anchor distT="0" distB="0" distL="114300" distR="114300" simplePos="0" relativeHeight="251712512" behindDoc="1" locked="0" layoutInCell="0" allowOverlap="1">
            <wp:simplePos x="0" y="0"/>
            <wp:positionH relativeFrom="column">
              <wp:posOffset>-608965</wp:posOffset>
            </wp:positionH>
            <wp:positionV relativeFrom="paragraph">
              <wp:posOffset>-331470</wp:posOffset>
            </wp:positionV>
            <wp:extent cx="38100" cy="36576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13536" behindDoc="1" locked="0" layoutInCell="0" allowOverlap="1">
            <wp:simplePos x="0" y="0"/>
            <wp:positionH relativeFrom="column">
              <wp:posOffset>6304915</wp:posOffset>
            </wp:positionH>
            <wp:positionV relativeFrom="paragraph">
              <wp:posOffset>-331470</wp:posOffset>
            </wp:positionV>
            <wp:extent cx="38100" cy="36576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ind w:right="28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Описание задания: </w:t>
      </w:r>
      <w:r w:rsidRPr="00DA3BC2">
        <w:rPr>
          <w:rFonts w:ascii="Times New Roman" w:eastAsia="Times New Roman" w:hAnsi="Times New Roman" w:cs="Times New Roman"/>
          <w:sz w:val="24"/>
          <w:szCs w:val="24"/>
        </w:rPr>
        <w:t>учащемуся предлагается найти соответствующую схему</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(рис. 1, 2) к каждой задаче. В схемах числа обозначены буквами. Предлагаются следующие задачи:</w:t>
      </w:r>
      <w:r w:rsidRPr="00DA3BC2">
        <w:rPr>
          <w:rFonts w:ascii="Times New Roman" w:hAnsi="Times New Roman" w:cs="Times New Roman"/>
          <w:noProof/>
          <w:sz w:val="24"/>
          <w:szCs w:val="24"/>
        </w:rPr>
        <w:drawing>
          <wp:anchor distT="0" distB="0" distL="114300" distR="114300" simplePos="0" relativeHeight="251714560" behindDoc="1" locked="0" layoutInCell="0" allowOverlap="1">
            <wp:simplePos x="0" y="0"/>
            <wp:positionH relativeFrom="column">
              <wp:posOffset>-608965</wp:posOffset>
            </wp:positionH>
            <wp:positionV relativeFrom="paragraph">
              <wp:posOffset>-579120</wp:posOffset>
            </wp:positionV>
            <wp:extent cx="38100" cy="65849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15584" behindDoc="1" locked="0" layoutInCell="0" allowOverlap="1">
            <wp:simplePos x="0" y="0"/>
            <wp:positionH relativeFrom="column">
              <wp:posOffset>6304915</wp:posOffset>
            </wp:positionH>
            <wp:positionV relativeFrom="paragraph">
              <wp:posOffset>-579120</wp:posOffset>
            </wp:positionV>
            <wp:extent cx="38100" cy="65849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513659" w:rsidRDefault="00513659" w:rsidP="008E07AE">
      <w:pPr>
        <w:numPr>
          <w:ilvl w:val="0"/>
          <w:numId w:val="16"/>
        </w:numPr>
        <w:tabs>
          <w:tab w:val="left" w:pos="541"/>
        </w:tabs>
        <w:spacing w:after="0" w:line="24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17632" behindDoc="1" locked="0" layoutInCell="0" allowOverlap="1">
            <wp:simplePos x="0" y="0"/>
            <wp:positionH relativeFrom="column">
              <wp:posOffset>1114203</wp:posOffset>
            </wp:positionH>
            <wp:positionV relativeFrom="paragraph">
              <wp:posOffset>323013</wp:posOffset>
            </wp:positionV>
            <wp:extent cx="4765602" cy="3102785"/>
            <wp:effectExtent l="1905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3">
                      <a:extLst>
                        <a:ext uri="{28A0092B-C50C-407E-A947-70E740481C1C}"/>
                      </a:extLst>
                    </a:blip>
                    <a:srcRect/>
                    <a:stretch>
                      <a:fillRect/>
                    </a:stretch>
                  </pic:blipFill>
                  <pic:spPr bwMode="auto">
                    <a:xfrm>
                      <a:off x="0" y="0"/>
                      <a:ext cx="4765602" cy="3102785"/>
                    </a:xfrm>
                    <a:prstGeom prst="rect">
                      <a:avLst/>
                    </a:prstGeom>
                    <a:noFill/>
                  </pic:spPr>
                </pic:pic>
              </a:graphicData>
            </a:graphic>
          </wp:anchor>
        </w:drawing>
      </w:r>
      <w:r w:rsidR="00896CF4" w:rsidRPr="00DA3BC2">
        <w:rPr>
          <w:rFonts w:ascii="Times New Roman" w:eastAsia="Times New Roman" w:hAnsi="Times New Roman" w:cs="Times New Roman"/>
          <w:sz w:val="24"/>
          <w:szCs w:val="24"/>
        </w:rPr>
        <w:t>Миша сделал 6 флажков, а Коля — на 3 флажка больше. Сколько флажков сделал Коля?</w:t>
      </w:r>
    </w:p>
    <w:p w:rsidR="00896CF4" w:rsidRPr="00513659" w:rsidRDefault="00896CF4" w:rsidP="008E07AE">
      <w:pPr>
        <w:numPr>
          <w:ilvl w:val="0"/>
          <w:numId w:val="16"/>
        </w:numPr>
        <w:tabs>
          <w:tab w:val="left" w:pos="541"/>
        </w:tabs>
        <w:spacing w:after="0" w:line="240" w:lineRule="auto"/>
        <w:ind w:right="1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На одной полке 4 книги, а на другой — на 7 книг больше. Сколько книг на двух полках?</w:t>
      </w:r>
    </w:p>
    <w:p w:rsidR="00896CF4" w:rsidRPr="00513659" w:rsidRDefault="00896CF4" w:rsidP="008E07AE">
      <w:pPr>
        <w:numPr>
          <w:ilvl w:val="0"/>
          <w:numId w:val="16"/>
        </w:numPr>
        <w:tabs>
          <w:tab w:val="left" w:pos="541"/>
        </w:tabs>
        <w:spacing w:after="0" w:line="240" w:lineRule="auto"/>
        <w:ind w:right="5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На одной остановке из автобуса вышли 5 человек, а на другой вышли 4 человека. Сколько человек вышли из автобуса на двух остановках?</w:t>
      </w:r>
    </w:p>
    <w:p w:rsidR="00896CF4" w:rsidRPr="00513659" w:rsidRDefault="00896CF4" w:rsidP="008E07AE">
      <w:pPr>
        <w:numPr>
          <w:ilvl w:val="0"/>
          <w:numId w:val="16"/>
        </w:numPr>
        <w:tabs>
          <w:tab w:val="left" w:pos="541"/>
        </w:tabs>
        <w:spacing w:after="0" w:line="240" w:lineRule="auto"/>
        <w:ind w:right="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На велогонке стартовали 10 спортсменов. Во время соревнования со старта сошли 3 спортсмена. Сколько велосипедистов пришли к финишу?</w:t>
      </w:r>
    </w:p>
    <w:p w:rsidR="00896CF4" w:rsidRPr="00513659" w:rsidRDefault="00896CF4" w:rsidP="008E07AE">
      <w:pPr>
        <w:numPr>
          <w:ilvl w:val="0"/>
          <w:numId w:val="16"/>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lastRenderedPageBreak/>
        <w:t>В первом альбоме 12 марок, во втором — 8 марок.</w:t>
      </w:r>
      <w:r w:rsidRPr="00DA3BC2">
        <w:rPr>
          <w:rFonts w:ascii="Times New Roman" w:hAnsi="Times New Roman" w:cs="Times New Roman"/>
          <w:noProof/>
          <w:sz w:val="24"/>
          <w:szCs w:val="24"/>
        </w:rPr>
        <w:drawing>
          <wp:anchor distT="0" distB="0" distL="114300" distR="114300" simplePos="0" relativeHeight="251716608" behindDoc="1" locked="0" layoutInCell="0" allowOverlap="1">
            <wp:simplePos x="0" y="0"/>
            <wp:positionH relativeFrom="column">
              <wp:posOffset>-608965</wp:posOffset>
            </wp:positionH>
            <wp:positionV relativeFrom="paragraph">
              <wp:posOffset>-1763395</wp:posOffset>
            </wp:positionV>
            <wp:extent cx="38100" cy="182880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a:extLst>
                        <a:ext uri="{28A0092B-C50C-407E-A947-70E740481C1C}"/>
                      </a:extLst>
                    </a:blip>
                    <a:srcRect/>
                    <a:stretch>
                      <a:fillRect/>
                    </a:stretch>
                  </pic:blipFill>
                  <pic:spPr bwMode="auto">
                    <a:xfrm>
                      <a:off x="0" y="0"/>
                      <a:ext cx="38100" cy="182880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марок в двух альбомах?</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718656" behindDoc="1" locked="0" layoutInCell="0" allowOverlap="1">
            <wp:simplePos x="0" y="0"/>
            <wp:positionH relativeFrom="column">
              <wp:posOffset>-608965</wp:posOffset>
            </wp:positionH>
            <wp:positionV relativeFrom="paragraph">
              <wp:posOffset>-138430</wp:posOffset>
            </wp:positionV>
            <wp:extent cx="38100" cy="365760"/>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19680" behindDoc="1" locked="0" layoutInCell="0" allowOverlap="1">
            <wp:simplePos x="0" y="0"/>
            <wp:positionH relativeFrom="column">
              <wp:posOffset>6304915</wp:posOffset>
            </wp:positionH>
            <wp:positionV relativeFrom="paragraph">
              <wp:posOffset>-138430</wp:posOffset>
            </wp:positionV>
            <wp:extent cx="38100" cy="36576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sectPr w:rsidR="00896CF4" w:rsidRPr="00DA3BC2" w:rsidSect="00392A69">
          <w:footerReference w:type="default" r:id="rId115"/>
          <w:pgSz w:w="11900" w:h="16838"/>
          <w:pgMar w:top="851" w:right="846" w:bottom="567" w:left="1440" w:header="0" w:footer="0" w:gutter="0"/>
          <w:cols w:space="720" w:equalWidth="0">
            <w:col w:w="9620"/>
          </w:cols>
        </w:sectPr>
      </w:pPr>
      <w:r w:rsidRPr="00DA3BC2">
        <w:rPr>
          <w:rFonts w:ascii="Times New Roman" w:eastAsia="Times New Roman" w:hAnsi="Times New Roman" w:cs="Times New Roman"/>
          <w:b/>
          <w:bCs/>
          <w:sz w:val="24"/>
          <w:szCs w:val="24"/>
        </w:rPr>
        <w:t>Рис. 1.</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lastRenderedPageBreak/>
        <w:t>Рис. 2.</w:t>
      </w:r>
      <w:r w:rsidRPr="00DA3BC2">
        <w:rPr>
          <w:rFonts w:ascii="Times New Roman" w:hAnsi="Times New Roman" w:cs="Times New Roman"/>
          <w:noProof/>
          <w:sz w:val="24"/>
          <w:szCs w:val="24"/>
        </w:rPr>
        <w:drawing>
          <wp:anchor distT="0" distB="0" distL="114300" distR="114300" simplePos="0" relativeHeight="251722752" behindDoc="1" locked="0" layoutInCell="0" allowOverlap="1">
            <wp:simplePos x="0" y="0"/>
            <wp:positionH relativeFrom="column">
              <wp:posOffset>-608965</wp:posOffset>
            </wp:positionH>
            <wp:positionV relativeFrom="paragraph">
              <wp:posOffset>-126365</wp:posOffset>
            </wp:positionV>
            <wp:extent cx="38100" cy="36576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23776" behindDoc="1" locked="0" layoutInCell="0" allowOverlap="1">
            <wp:simplePos x="0" y="0"/>
            <wp:positionH relativeFrom="column">
              <wp:posOffset>6304915</wp:posOffset>
            </wp:positionH>
            <wp:positionV relativeFrom="paragraph">
              <wp:posOffset>-126365</wp:posOffset>
            </wp:positionV>
            <wp:extent cx="38100" cy="36576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513659" w:rsidRDefault="00896CF4" w:rsidP="008E07AE">
      <w:pPr>
        <w:numPr>
          <w:ilvl w:val="0"/>
          <w:numId w:val="17"/>
        </w:numPr>
        <w:tabs>
          <w:tab w:val="left" w:pos="541"/>
        </w:tabs>
        <w:spacing w:after="0" w:line="240" w:lineRule="auto"/>
        <w:ind w:right="4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Маша нашла 7 лисичек, а Таня — на 3 лисички больше. Сколько грибов нашла Таня?</w:t>
      </w:r>
    </w:p>
    <w:p w:rsidR="00896CF4" w:rsidRPr="00513659" w:rsidRDefault="00896CF4" w:rsidP="008E07AE">
      <w:pPr>
        <w:numPr>
          <w:ilvl w:val="0"/>
          <w:numId w:val="17"/>
        </w:numPr>
        <w:tabs>
          <w:tab w:val="left" w:pos="541"/>
        </w:tabs>
        <w:spacing w:after="0" w:line="240" w:lineRule="auto"/>
        <w:ind w:right="11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 зайчика было 11 морковок. Он съел 5 морковок утром. Сколько морковок осталось у зайчика на обед?</w:t>
      </w:r>
    </w:p>
    <w:p w:rsidR="00896CF4" w:rsidRPr="00513659" w:rsidRDefault="00896CF4" w:rsidP="008E07AE">
      <w:pPr>
        <w:numPr>
          <w:ilvl w:val="0"/>
          <w:numId w:val="17"/>
        </w:numPr>
        <w:tabs>
          <w:tab w:val="left" w:pos="541"/>
        </w:tabs>
        <w:spacing w:after="0" w:line="240" w:lineRule="auto"/>
        <w:ind w:right="1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На первой клумбе росло 5 тюльпанов, на второй — на 4 тюльпана больше, чем на первой. Сколько тюльпанов росло на двух клумбах?</w:t>
      </w:r>
    </w:p>
    <w:p w:rsidR="00896CF4" w:rsidRPr="00513659" w:rsidRDefault="00896CF4" w:rsidP="008E07AE">
      <w:pPr>
        <w:numPr>
          <w:ilvl w:val="0"/>
          <w:numId w:val="17"/>
        </w:numPr>
        <w:tabs>
          <w:tab w:val="left" w:pos="541"/>
        </w:tabs>
        <w:spacing w:after="0" w:line="240" w:lineRule="auto"/>
        <w:ind w:right="4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 Лены 15 тетрадей. Она отдала 3 тетради брату, и у них стало тетрадей поровну. Сколько тетрадей было у брата?</w:t>
      </w:r>
    </w:p>
    <w:p w:rsidR="00896CF4" w:rsidRPr="00513659" w:rsidRDefault="00896CF4" w:rsidP="008E07AE">
      <w:pPr>
        <w:numPr>
          <w:ilvl w:val="0"/>
          <w:numId w:val="17"/>
        </w:numPr>
        <w:tabs>
          <w:tab w:val="left" w:pos="68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 первом гараже было 8 машин. Когда из него во второй гараж переехали</w:t>
      </w:r>
    </w:p>
    <w:p w:rsidR="00896CF4" w:rsidRPr="00513659" w:rsidRDefault="00896CF4" w:rsidP="008E07AE">
      <w:pPr>
        <w:numPr>
          <w:ilvl w:val="0"/>
          <w:numId w:val="18"/>
        </w:numPr>
        <w:tabs>
          <w:tab w:val="left" w:pos="472"/>
        </w:tabs>
        <w:spacing w:after="0" w:line="240" w:lineRule="auto"/>
        <w:ind w:right="2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машины, в гаражах стало машин поровну. Сколько машин было во втором гараже?</w:t>
      </w:r>
    </w:p>
    <w:p w:rsidR="00896CF4" w:rsidRPr="00DA3BC2" w:rsidRDefault="00896CF4" w:rsidP="008D53CC">
      <w:pPr>
        <w:spacing w:after="0" w:line="240" w:lineRule="auto"/>
        <w:ind w:right="100"/>
        <w:jc w:val="both"/>
        <w:rPr>
          <w:rFonts w:ascii="Times New Roman" w:eastAsia="Times New Roman" w:hAnsi="Times New Roman" w:cs="Times New Roman"/>
          <w:sz w:val="24"/>
          <w:szCs w:val="24"/>
        </w:rPr>
      </w:pPr>
      <w:r w:rsidRPr="00DA3BC2">
        <w:rPr>
          <w:rFonts w:ascii="Times New Roman" w:eastAsia="Times New Roman" w:hAnsi="Times New Roman" w:cs="Times New Roman"/>
          <w:i/>
          <w:iCs/>
          <w:sz w:val="24"/>
          <w:szCs w:val="24"/>
        </w:rPr>
        <w:t>Критерии оценивания</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умение выделять структуру задачи</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смысловые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единицы текста и отношения между ними; находить способ решения; соотносить элементы схем с компонентами задач — смысловыми единицами текста; проводить логический и количественный анализ схемы.</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i/>
          <w:iCs/>
          <w:sz w:val="24"/>
          <w:szCs w:val="24"/>
        </w:rPr>
        <w:t>Уровни сформированности:</w:t>
      </w:r>
    </w:p>
    <w:p w:rsidR="00896CF4" w:rsidRPr="00513659" w:rsidRDefault="00896CF4" w:rsidP="008E07AE">
      <w:pPr>
        <w:numPr>
          <w:ilvl w:val="0"/>
          <w:numId w:val="19"/>
        </w:numPr>
        <w:tabs>
          <w:tab w:val="left" w:pos="541"/>
        </w:tabs>
        <w:spacing w:after="0" w:line="240" w:lineRule="auto"/>
        <w:ind w:right="11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Не умеют выделять структуру задачи; не идентифицируют схему, соответствующую данной задаче.</w:t>
      </w:r>
    </w:p>
    <w:p w:rsidR="00896CF4" w:rsidRPr="00513659" w:rsidRDefault="00896CF4" w:rsidP="008E07AE">
      <w:pPr>
        <w:numPr>
          <w:ilvl w:val="0"/>
          <w:numId w:val="19"/>
        </w:numPr>
        <w:tabs>
          <w:tab w:val="left" w:pos="541"/>
        </w:tabs>
        <w:spacing w:after="0" w:line="240" w:lineRule="auto"/>
        <w:ind w:right="1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Выделяют смысловые единицы текста задачи, но находят в данных схемах их части, соответствующие смысловым единицам.</w:t>
      </w:r>
    </w:p>
    <w:p w:rsidR="00896CF4" w:rsidRPr="00513659" w:rsidRDefault="00896CF4" w:rsidP="008E07AE">
      <w:pPr>
        <w:numPr>
          <w:ilvl w:val="0"/>
          <w:numId w:val="19"/>
        </w:numPr>
        <w:tabs>
          <w:tab w:val="left" w:pos="541"/>
        </w:tabs>
        <w:spacing w:after="0" w:line="240" w:lineRule="auto"/>
        <w:ind w:right="4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Выделяют смысловые единицы текста задачи, отношения между ними и находят среди данных схем соответствующую структуре задачи.</w:t>
      </w:r>
      <w:r w:rsidRPr="00DA3BC2">
        <w:rPr>
          <w:rFonts w:ascii="Times New Roman" w:hAnsi="Times New Roman" w:cs="Times New Roman"/>
          <w:noProof/>
          <w:sz w:val="24"/>
          <w:szCs w:val="24"/>
        </w:rPr>
        <w:drawing>
          <wp:anchor distT="0" distB="0" distL="114300" distR="114300" simplePos="0" relativeHeight="251724800" behindDoc="1" locked="0" layoutInCell="0" allowOverlap="1">
            <wp:simplePos x="0" y="0"/>
            <wp:positionH relativeFrom="column">
              <wp:posOffset>-608965</wp:posOffset>
            </wp:positionH>
            <wp:positionV relativeFrom="paragraph">
              <wp:posOffset>-4415155</wp:posOffset>
            </wp:positionV>
            <wp:extent cx="38100" cy="475551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6">
                      <a:extLst>
                        <a:ext uri="{28A0092B-C50C-407E-A947-70E740481C1C}"/>
                      </a:extLst>
                    </a:blip>
                    <a:srcRect/>
                    <a:stretch>
                      <a:fillRect/>
                    </a:stretch>
                  </pic:blipFill>
                  <pic:spPr bwMode="auto">
                    <a:xfrm>
                      <a:off x="0" y="0"/>
                      <a:ext cx="38100" cy="47555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25824" behindDoc="1" locked="0" layoutInCell="0" allowOverlap="1">
            <wp:simplePos x="0" y="0"/>
            <wp:positionH relativeFrom="column">
              <wp:posOffset>6304915</wp:posOffset>
            </wp:positionH>
            <wp:positionV relativeFrom="paragraph">
              <wp:posOffset>-4415155</wp:posOffset>
            </wp:positionV>
            <wp:extent cx="38100" cy="475551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6">
                      <a:extLst>
                        <a:ext uri="{28A0092B-C50C-407E-A947-70E740481C1C}"/>
                      </a:extLst>
                    </a:blip>
                    <a:srcRect/>
                    <a:stretch>
                      <a:fillRect/>
                    </a:stretch>
                  </pic:blipFill>
                  <pic:spPr bwMode="auto">
                    <a:xfrm>
                      <a:off x="0" y="0"/>
                      <a:ext cx="38100" cy="475551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3C19D4" w:rsidRDefault="003C19D4" w:rsidP="009A41DD">
      <w:pPr>
        <w:spacing w:after="0" w:line="240" w:lineRule="auto"/>
        <w:jc w:val="right"/>
        <w:rPr>
          <w:rFonts w:ascii="Times New Roman" w:eastAsia="Times New Roman" w:hAnsi="Times New Roman" w:cs="Times New Roman"/>
          <w:b/>
          <w:i/>
          <w:iCs/>
          <w:sz w:val="24"/>
          <w:szCs w:val="24"/>
        </w:rPr>
      </w:pPr>
    </w:p>
    <w:p w:rsidR="009A41DD" w:rsidRPr="00AF1BD7" w:rsidRDefault="00896CF4" w:rsidP="009A41DD">
      <w:pPr>
        <w:spacing w:after="0" w:line="240" w:lineRule="auto"/>
        <w:jc w:val="right"/>
        <w:rPr>
          <w:rFonts w:ascii="Times New Roman" w:eastAsia="Times New Roman" w:hAnsi="Times New Roman" w:cs="Times New Roman"/>
          <w:b/>
          <w:iCs/>
          <w:sz w:val="24"/>
          <w:szCs w:val="24"/>
        </w:rPr>
      </w:pPr>
      <w:r w:rsidRPr="00AF1BD7">
        <w:rPr>
          <w:rFonts w:ascii="Times New Roman" w:eastAsia="Times New Roman" w:hAnsi="Times New Roman" w:cs="Times New Roman"/>
          <w:b/>
          <w:iCs/>
          <w:sz w:val="24"/>
          <w:szCs w:val="24"/>
        </w:rPr>
        <w:lastRenderedPageBreak/>
        <w:t xml:space="preserve">Приложение </w:t>
      </w:r>
      <w:r w:rsidR="00AF1BD7">
        <w:rPr>
          <w:rFonts w:ascii="Times New Roman" w:eastAsia="Times New Roman" w:hAnsi="Times New Roman" w:cs="Times New Roman"/>
          <w:b/>
          <w:iCs/>
          <w:sz w:val="24"/>
          <w:szCs w:val="24"/>
        </w:rPr>
        <w:t>4</w:t>
      </w:r>
    </w:p>
    <w:p w:rsidR="00896CF4" w:rsidRPr="00513659" w:rsidRDefault="00896CF4" w:rsidP="009A41DD">
      <w:pPr>
        <w:spacing w:after="0" w:line="240" w:lineRule="auto"/>
        <w:jc w:val="right"/>
        <w:rPr>
          <w:rFonts w:ascii="Times New Roman" w:hAnsi="Times New Roman" w:cs="Times New Roman"/>
          <w:b/>
          <w:sz w:val="24"/>
          <w:szCs w:val="24"/>
        </w:rPr>
      </w:pPr>
      <w:r w:rsidRPr="00DA3BC2">
        <w:rPr>
          <w:rFonts w:ascii="Times New Roman" w:hAnsi="Times New Roman" w:cs="Times New Roman"/>
          <w:noProof/>
          <w:sz w:val="24"/>
          <w:szCs w:val="24"/>
        </w:rPr>
        <w:drawing>
          <wp:anchor distT="0" distB="0" distL="114300" distR="114300" simplePos="0" relativeHeight="251726848" behindDoc="1" locked="0" layoutInCell="0" allowOverlap="1">
            <wp:simplePos x="0" y="0"/>
            <wp:positionH relativeFrom="column">
              <wp:posOffset>-608965</wp:posOffset>
            </wp:positionH>
            <wp:positionV relativeFrom="paragraph">
              <wp:posOffset>-188595</wp:posOffset>
            </wp:positionV>
            <wp:extent cx="38100" cy="219710"/>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27872" behindDoc="1" locked="0" layoutInCell="0" allowOverlap="1">
            <wp:simplePos x="0" y="0"/>
            <wp:positionH relativeFrom="column">
              <wp:posOffset>6304915</wp:posOffset>
            </wp:positionH>
            <wp:positionV relativeFrom="paragraph">
              <wp:posOffset>-188595</wp:posOffset>
            </wp:positionV>
            <wp:extent cx="38100" cy="21971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9A41DD" w:rsidRDefault="00896CF4" w:rsidP="008D53CC">
      <w:pPr>
        <w:spacing w:after="0" w:line="240" w:lineRule="auto"/>
        <w:ind w:right="-259"/>
        <w:jc w:val="both"/>
        <w:rPr>
          <w:rFonts w:ascii="Times New Roman" w:hAnsi="Times New Roman" w:cs="Times New Roman"/>
          <w:b/>
          <w:sz w:val="24"/>
          <w:szCs w:val="24"/>
        </w:rPr>
      </w:pPr>
      <w:r w:rsidRPr="009A41DD">
        <w:rPr>
          <w:rFonts w:ascii="Times New Roman" w:eastAsia="Times New Roman" w:hAnsi="Times New Roman" w:cs="Times New Roman"/>
          <w:b/>
          <w:i/>
          <w:iCs/>
          <w:sz w:val="24"/>
          <w:szCs w:val="24"/>
        </w:rPr>
        <w:t>Диагностика универсального действия</w:t>
      </w:r>
      <w:r w:rsidRPr="009A41DD">
        <w:rPr>
          <w:rFonts w:ascii="Times New Roman" w:hAnsi="Times New Roman" w:cs="Times New Roman"/>
          <w:b/>
          <w:noProof/>
          <w:sz w:val="24"/>
          <w:szCs w:val="24"/>
        </w:rPr>
        <w:drawing>
          <wp:anchor distT="0" distB="0" distL="114300" distR="114300" simplePos="0" relativeHeight="251728896" behindDoc="1" locked="0" layoutInCell="0" allowOverlap="1">
            <wp:simplePos x="0" y="0"/>
            <wp:positionH relativeFrom="column">
              <wp:posOffset>-608965</wp:posOffset>
            </wp:positionH>
            <wp:positionV relativeFrom="paragraph">
              <wp:posOffset>-173355</wp:posOffset>
            </wp:positionV>
            <wp:extent cx="38100" cy="21971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729920" behindDoc="1" locked="0" layoutInCell="0" allowOverlap="1">
            <wp:simplePos x="0" y="0"/>
            <wp:positionH relativeFrom="column">
              <wp:posOffset>6304915</wp:posOffset>
            </wp:positionH>
            <wp:positionV relativeFrom="paragraph">
              <wp:posOffset>-173355</wp:posOffset>
            </wp:positionV>
            <wp:extent cx="38100" cy="21971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9A41DD" w:rsidRPr="009A41DD">
        <w:rPr>
          <w:rFonts w:ascii="Times New Roman" w:hAnsi="Times New Roman" w:cs="Times New Roman"/>
          <w:b/>
          <w:sz w:val="24"/>
          <w:szCs w:val="24"/>
        </w:rPr>
        <w:t xml:space="preserve"> </w:t>
      </w:r>
      <w:r w:rsidRPr="009A41DD">
        <w:rPr>
          <w:rFonts w:ascii="Times New Roman" w:eastAsia="Times New Roman" w:hAnsi="Times New Roman" w:cs="Times New Roman"/>
          <w:b/>
          <w:i/>
          <w:iCs/>
          <w:sz w:val="24"/>
          <w:szCs w:val="24"/>
        </w:rPr>
        <w:t>общего приема решения задач</w:t>
      </w:r>
      <w:r w:rsidRPr="009A41DD">
        <w:rPr>
          <w:rFonts w:ascii="Times New Roman" w:hAnsi="Times New Roman" w:cs="Times New Roman"/>
          <w:b/>
          <w:noProof/>
          <w:sz w:val="24"/>
          <w:szCs w:val="24"/>
        </w:rPr>
        <w:drawing>
          <wp:anchor distT="0" distB="0" distL="114300" distR="114300" simplePos="0" relativeHeight="251730944" behindDoc="1" locked="0" layoutInCell="0" allowOverlap="1">
            <wp:simplePos x="0" y="0"/>
            <wp:positionH relativeFrom="column">
              <wp:posOffset>-608965</wp:posOffset>
            </wp:positionH>
            <wp:positionV relativeFrom="paragraph">
              <wp:posOffset>-158115</wp:posOffset>
            </wp:positionV>
            <wp:extent cx="38100" cy="21971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731968" behindDoc="1" locked="0" layoutInCell="0" allowOverlap="1">
            <wp:simplePos x="0" y="0"/>
            <wp:positionH relativeFrom="column">
              <wp:posOffset>6304915</wp:posOffset>
            </wp:positionH>
            <wp:positionV relativeFrom="paragraph">
              <wp:posOffset>-158115</wp:posOffset>
            </wp:positionV>
            <wp:extent cx="38100" cy="21971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9A41DD" w:rsidRPr="009A41DD">
        <w:rPr>
          <w:rFonts w:ascii="Times New Roman" w:hAnsi="Times New Roman" w:cs="Times New Roman"/>
          <w:b/>
          <w:sz w:val="24"/>
          <w:szCs w:val="24"/>
        </w:rPr>
        <w:t xml:space="preserve"> </w:t>
      </w:r>
      <w:r w:rsidRPr="009A41DD">
        <w:rPr>
          <w:rFonts w:ascii="Times New Roman" w:eastAsia="Times New Roman" w:hAnsi="Times New Roman" w:cs="Times New Roman"/>
          <w:b/>
          <w:i/>
          <w:iCs/>
          <w:sz w:val="24"/>
          <w:szCs w:val="24"/>
        </w:rPr>
        <w:t>(по А.Р. Лурия, Л.С. Цветковой)</w:t>
      </w:r>
      <w:r w:rsidRPr="009A41DD">
        <w:rPr>
          <w:rFonts w:ascii="Times New Roman" w:hAnsi="Times New Roman" w:cs="Times New Roman"/>
          <w:b/>
          <w:noProof/>
          <w:sz w:val="24"/>
          <w:szCs w:val="24"/>
        </w:rPr>
        <w:drawing>
          <wp:anchor distT="0" distB="0" distL="114300" distR="114300" simplePos="0" relativeHeight="251732992" behindDoc="1" locked="0" layoutInCell="0" allowOverlap="1">
            <wp:simplePos x="0" y="0"/>
            <wp:positionH relativeFrom="column">
              <wp:posOffset>-608965</wp:posOffset>
            </wp:positionH>
            <wp:positionV relativeFrom="paragraph">
              <wp:posOffset>-142240</wp:posOffset>
            </wp:positionV>
            <wp:extent cx="38100" cy="219710"/>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734016" behindDoc="1" locked="0" layoutInCell="0" allowOverlap="1">
            <wp:simplePos x="0" y="0"/>
            <wp:positionH relativeFrom="column">
              <wp:posOffset>6304915</wp:posOffset>
            </wp:positionH>
            <wp:positionV relativeFrom="paragraph">
              <wp:posOffset>-142240</wp:posOffset>
            </wp:positionV>
            <wp:extent cx="38100" cy="219710"/>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Цель: </w:t>
      </w:r>
      <w:r w:rsidRPr="00DA3BC2">
        <w:rPr>
          <w:rFonts w:ascii="Times New Roman" w:eastAsia="Times New Roman" w:hAnsi="Times New Roman" w:cs="Times New Roman"/>
          <w:sz w:val="24"/>
          <w:szCs w:val="24"/>
        </w:rPr>
        <w:t>выявление сформированности общего приема решения задач.</w:t>
      </w:r>
      <w:r w:rsidRPr="00DA3BC2">
        <w:rPr>
          <w:rFonts w:ascii="Times New Roman" w:hAnsi="Times New Roman" w:cs="Times New Roman"/>
          <w:noProof/>
          <w:sz w:val="24"/>
          <w:szCs w:val="24"/>
        </w:rPr>
        <w:drawing>
          <wp:anchor distT="0" distB="0" distL="114300" distR="114300" simplePos="0" relativeHeight="251735040" behindDoc="1" locked="0" layoutInCell="0" allowOverlap="1">
            <wp:simplePos x="0" y="0"/>
            <wp:positionH relativeFrom="column">
              <wp:posOffset>-608965</wp:posOffset>
            </wp:positionH>
            <wp:positionV relativeFrom="paragraph">
              <wp:posOffset>-128905</wp:posOffset>
            </wp:positionV>
            <wp:extent cx="38100" cy="14605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36064" behindDoc="1" locked="0" layoutInCell="0" allowOverlap="1">
            <wp:simplePos x="0" y="0"/>
            <wp:positionH relativeFrom="column">
              <wp:posOffset>6304915</wp:posOffset>
            </wp:positionH>
            <wp:positionV relativeFrom="paragraph">
              <wp:posOffset>-128905</wp:posOffset>
            </wp:positionV>
            <wp:extent cx="38100" cy="146050"/>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ind w:right="86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Оцениваемые универсальные учебные действия: </w:t>
      </w:r>
      <w:r w:rsidRPr="00DA3BC2">
        <w:rPr>
          <w:rFonts w:ascii="Times New Roman" w:eastAsia="Times New Roman" w:hAnsi="Times New Roman" w:cs="Times New Roman"/>
          <w:sz w:val="24"/>
          <w:szCs w:val="24"/>
        </w:rPr>
        <w:t>прием решения задач;</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логические действия.</w:t>
      </w:r>
      <w:r w:rsidRPr="00DA3BC2">
        <w:rPr>
          <w:rFonts w:ascii="Times New Roman" w:hAnsi="Times New Roman" w:cs="Times New Roman"/>
          <w:noProof/>
          <w:sz w:val="24"/>
          <w:szCs w:val="24"/>
        </w:rPr>
        <w:drawing>
          <wp:anchor distT="0" distB="0" distL="114300" distR="114300" simplePos="0" relativeHeight="251737088" behindDoc="1" locked="0" layoutInCell="0" allowOverlap="1">
            <wp:simplePos x="0" y="0"/>
            <wp:positionH relativeFrom="column">
              <wp:posOffset>-608965</wp:posOffset>
            </wp:positionH>
            <wp:positionV relativeFrom="paragraph">
              <wp:posOffset>-389890</wp:posOffset>
            </wp:positionV>
            <wp:extent cx="38100" cy="43878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38112" behindDoc="1" locked="0" layoutInCell="0" allowOverlap="1">
            <wp:simplePos x="0" y="0"/>
            <wp:positionH relativeFrom="column">
              <wp:posOffset>6304915</wp:posOffset>
            </wp:positionH>
            <wp:positionV relativeFrom="paragraph">
              <wp:posOffset>-389890</wp:posOffset>
            </wp:positionV>
            <wp:extent cx="38100" cy="43878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Возраст: </w:t>
      </w:r>
      <w:r w:rsidRPr="00DA3BC2">
        <w:rPr>
          <w:rFonts w:ascii="Times New Roman" w:eastAsia="Times New Roman" w:hAnsi="Times New Roman" w:cs="Times New Roman"/>
          <w:sz w:val="24"/>
          <w:szCs w:val="24"/>
        </w:rPr>
        <w:t>6,5—10</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лет.</w:t>
      </w:r>
      <w:r w:rsidRPr="00DA3BC2">
        <w:rPr>
          <w:rFonts w:ascii="Times New Roman" w:hAnsi="Times New Roman" w:cs="Times New Roman"/>
          <w:noProof/>
          <w:sz w:val="24"/>
          <w:szCs w:val="24"/>
        </w:rPr>
        <w:drawing>
          <wp:anchor distT="0" distB="0" distL="114300" distR="114300" simplePos="0" relativeHeight="251739136" behindDoc="1" locked="0" layoutInCell="0" allowOverlap="1">
            <wp:simplePos x="0" y="0"/>
            <wp:positionH relativeFrom="column">
              <wp:posOffset>-608965</wp:posOffset>
            </wp:positionH>
            <wp:positionV relativeFrom="paragraph">
              <wp:posOffset>-156210</wp:posOffset>
            </wp:positionV>
            <wp:extent cx="38100" cy="21971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40160" behindDoc="1" locked="0" layoutInCell="0" allowOverlap="1">
            <wp:simplePos x="0" y="0"/>
            <wp:positionH relativeFrom="column">
              <wp:posOffset>6304915</wp:posOffset>
            </wp:positionH>
            <wp:positionV relativeFrom="paragraph">
              <wp:posOffset>-156210</wp:posOffset>
            </wp:positionV>
            <wp:extent cx="38100" cy="21971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Метод оценивания: </w:t>
      </w:r>
      <w:r w:rsidRPr="00DA3BC2">
        <w:rPr>
          <w:rFonts w:ascii="Times New Roman" w:eastAsia="Times New Roman" w:hAnsi="Times New Roman" w:cs="Times New Roman"/>
          <w:sz w:val="24"/>
          <w:szCs w:val="24"/>
        </w:rPr>
        <w:t>индивидуальная или групповая работа детей.</w:t>
      </w:r>
      <w:r w:rsidRPr="00DA3BC2">
        <w:rPr>
          <w:rFonts w:ascii="Times New Roman" w:hAnsi="Times New Roman" w:cs="Times New Roman"/>
          <w:noProof/>
          <w:sz w:val="24"/>
          <w:szCs w:val="24"/>
        </w:rPr>
        <w:drawing>
          <wp:anchor distT="0" distB="0" distL="114300" distR="114300" simplePos="0" relativeHeight="251741184" behindDoc="1" locked="0" layoutInCell="0" allowOverlap="1">
            <wp:simplePos x="0" y="0"/>
            <wp:positionH relativeFrom="column">
              <wp:posOffset>-608965</wp:posOffset>
            </wp:positionH>
            <wp:positionV relativeFrom="paragraph">
              <wp:posOffset>-141605</wp:posOffset>
            </wp:positionV>
            <wp:extent cx="38100" cy="219710"/>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42208" behindDoc="1" locked="0" layoutInCell="0" allowOverlap="1">
            <wp:simplePos x="0" y="0"/>
            <wp:positionH relativeFrom="column">
              <wp:posOffset>6304915</wp:posOffset>
            </wp:positionH>
            <wp:positionV relativeFrom="paragraph">
              <wp:posOffset>-141605</wp:posOffset>
            </wp:positionV>
            <wp:extent cx="38100" cy="21971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Описание задания: </w:t>
      </w:r>
      <w:r w:rsidRPr="00DA3BC2">
        <w:rPr>
          <w:rFonts w:ascii="Times New Roman" w:eastAsia="Times New Roman" w:hAnsi="Times New Roman" w:cs="Times New Roman"/>
          <w:sz w:val="24"/>
          <w:szCs w:val="24"/>
        </w:rPr>
        <w:t>все задачи</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(в зависимости от возраста</w:t>
      </w:r>
      <w:r w:rsidRPr="00DA3BC2">
        <w:rPr>
          <w:rFonts w:ascii="Times New Roman" w:hAnsi="Times New Roman" w:cs="Times New Roman"/>
          <w:noProof/>
          <w:sz w:val="24"/>
          <w:szCs w:val="24"/>
        </w:rPr>
        <w:drawing>
          <wp:anchor distT="0" distB="0" distL="114300" distR="114300" simplePos="0" relativeHeight="251743232" behindDoc="1" locked="0" layoutInCell="0" allowOverlap="1">
            <wp:simplePos x="0" y="0"/>
            <wp:positionH relativeFrom="column">
              <wp:posOffset>-608965</wp:posOffset>
            </wp:positionH>
            <wp:positionV relativeFrom="paragraph">
              <wp:posOffset>-126365</wp:posOffset>
            </wp:positionV>
            <wp:extent cx="38100" cy="146050"/>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44256" behindDoc="1" locked="0" layoutInCell="0" allowOverlap="1">
            <wp:simplePos x="0" y="0"/>
            <wp:positionH relativeFrom="column">
              <wp:posOffset>6304915</wp:posOffset>
            </wp:positionH>
            <wp:positionV relativeFrom="paragraph">
              <wp:posOffset>-126365</wp:posOffset>
            </wp:positionV>
            <wp:extent cx="38100" cy="14605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ind w:right="200"/>
        <w:jc w:val="both"/>
        <w:rPr>
          <w:rFonts w:ascii="Times New Roman" w:hAnsi="Times New Roman" w:cs="Times New Roman"/>
          <w:sz w:val="24"/>
          <w:szCs w:val="24"/>
        </w:rPr>
      </w:pPr>
      <w:r w:rsidRPr="00DA3BC2">
        <w:rPr>
          <w:rFonts w:ascii="Times New Roman" w:eastAsia="Times New Roman" w:hAnsi="Times New Roman" w:cs="Times New Roman"/>
          <w:sz w:val="24"/>
          <w:szCs w:val="24"/>
        </w:rPr>
        <w:t>учащихся) предлагаются для решения арифметическим (не алгебраическим) способом. Допускаются записи плана (хода) решения, вычислений, графический анализ условия. Учащийся должен рассказать, как он решал задачу, доказать, что полученный ответ правильный.</w:t>
      </w:r>
      <w:r w:rsidRPr="00DA3BC2">
        <w:rPr>
          <w:rFonts w:ascii="Times New Roman" w:hAnsi="Times New Roman" w:cs="Times New Roman"/>
          <w:noProof/>
          <w:sz w:val="24"/>
          <w:szCs w:val="24"/>
        </w:rPr>
        <w:drawing>
          <wp:anchor distT="0" distB="0" distL="114300" distR="114300" simplePos="0" relativeHeight="251745280" behindDoc="1" locked="0" layoutInCell="0" allowOverlap="1">
            <wp:simplePos x="0" y="0"/>
            <wp:positionH relativeFrom="column">
              <wp:posOffset>-608965</wp:posOffset>
            </wp:positionH>
            <wp:positionV relativeFrom="paragraph">
              <wp:posOffset>-796925</wp:posOffset>
            </wp:positionV>
            <wp:extent cx="38100" cy="87820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9">
                      <a:extLst>
                        <a:ext uri="{28A0092B-C50C-407E-A947-70E740481C1C}"/>
                      </a:extLst>
                    </a:blip>
                    <a:srcRect/>
                    <a:stretch>
                      <a:fillRect/>
                    </a:stretch>
                  </pic:blipFill>
                  <pic:spPr bwMode="auto">
                    <a:xfrm>
                      <a:off x="0" y="0"/>
                      <a:ext cx="38100" cy="8782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46304" behindDoc="1" locked="0" layoutInCell="0" allowOverlap="1">
            <wp:simplePos x="0" y="0"/>
            <wp:positionH relativeFrom="column">
              <wp:posOffset>6304915</wp:posOffset>
            </wp:positionH>
            <wp:positionV relativeFrom="paragraph">
              <wp:posOffset>-796925</wp:posOffset>
            </wp:positionV>
            <wp:extent cx="38100" cy="87820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9">
                      <a:extLst>
                        <a:ext uri="{28A0092B-C50C-407E-A947-70E740481C1C}"/>
                      </a:extLst>
                    </a:blip>
                    <a:srcRect/>
                    <a:stretch>
                      <a:fillRect/>
                    </a:stretch>
                  </pic:blipFill>
                  <pic:spPr bwMode="auto">
                    <a:xfrm>
                      <a:off x="0" y="0"/>
                      <a:ext cx="38100" cy="878205"/>
                    </a:xfrm>
                    <a:prstGeom prst="rect">
                      <a:avLst/>
                    </a:prstGeom>
                    <a:noFill/>
                  </pic:spPr>
                </pic:pic>
              </a:graphicData>
            </a:graphic>
          </wp:anchor>
        </w:drawing>
      </w:r>
    </w:p>
    <w:p w:rsidR="00896CF4" w:rsidRPr="00DA3BC2" w:rsidRDefault="00896CF4" w:rsidP="008D53CC">
      <w:pPr>
        <w:spacing w:after="0" w:line="240" w:lineRule="auto"/>
        <w:ind w:right="10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Критерии оценивания: </w:t>
      </w:r>
      <w:r w:rsidRPr="00DA3BC2">
        <w:rPr>
          <w:rFonts w:ascii="Times New Roman" w:eastAsia="Times New Roman" w:hAnsi="Times New Roman" w:cs="Times New Roman"/>
          <w:sz w:val="24"/>
          <w:szCs w:val="24"/>
        </w:rPr>
        <w:t>умение выделять смысловые единицы текста и</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 xml:space="preserve">устанавливать отношения между ними, создавать схемы решения, создавать схемы решения, соотносить результат решения с исходным условием задачи. </w:t>
      </w:r>
      <w:r w:rsidRPr="00DA3BC2">
        <w:rPr>
          <w:rFonts w:ascii="Times New Roman" w:eastAsia="Times New Roman" w:hAnsi="Times New Roman" w:cs="Times New Roman"/>
          <w:i/>
          <w:iCs/>
          <w:sz w:val="24"/>
          <w:szCs w:val="24"/>
        </w:rPr>
        <w:t>Уровни сформированности общего приема решения задач:</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747328" behindDoc="1" locked="0" layoutInCell="0" allowOverlap="1">
            <wp:simplePos x="0" y="0"/>
            <wp:positionH relativeFrom="column">
              <wp:posOffset>-608965</wp:posOffset>
            </wp:positionH>
            <wp:positionV relativeFrom="paragraph">
              <wp:posOffset>-735965</wp:posOffset>
            </wp:positionV>
            <wp:extent cx="38100" cy="87757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48352" behindDoc="1" locked="0" layoutInCell="0" allowOverlap="1">
            <wp:simplePos x="0" y="0"/>
            <wp:positionH relativeFrom="column">
              <wp:posOffset>6304915</wp:posOffset>
            </wp:positionH>
            <wp:positionV relativeFrom="paragraph">
              <wp:posOffset>-735965</wp:posOffset>
            </wp:positionV>
            <wp:extent cx="38100" cy="877570"/>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eastAsia="Times New Roman" w:hAnsi="Times New Roman" w:cs="Times New Roman"/>
          <w:sz w:val="24"/>
          <w:szCs w:val="24"/>
        </w:rPr>
        <w:t>При анализе задачи выделяют не только существенные, но и несущественные смысловые единицы текста; создают неадекватные схемы решения; применяют стереотипные способы решения; не умеют соотносить результат решения с исходным условием задачи.</w:t>
      </w:r>
    </w:p>
    <w:p w:rsidR="00896CF4" w:rsidRPr="00513659" w:rsidRDefault="00896CF4" w:rsidP="008E07AE">
      <w:pPr>
        <w:numPr>
          <w:ilvl w:val="0"/>
          <w:numId w:val="20"/>
        </w:numPr>
        <w:tabs>
          <w:tab w:val="left" w:pos="541"/>
        </w:tabs>
        <w:spacing w:after="0" w:line="240" w:lineRule="auto"/>
        <w:ind w:right="2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При анализе выделяют только существенные смысловые единицы текста; при создании схемы решения не учитывают все связи между данными условия и требованием; применяют стереотипные способы решения; испытывают трудности (допускают ошибки) в соотнесении результата решения с исходными данными задачи.</w:t>
      </w:r>
    </w:p>
    <w:p w:rsidR="00896CF4" w:rsidRPr="00513659" w:rsidRDefault="00896CF4" w:rsidP="008E07AE">
      <w:pPr>
        <w:numPr>
          <w:ilvl w:val="0"/>
          <w:numId w:val="20"/>
        </w:numPr>
        <w:tabs>
          <w:tab w:val="left" w:pos="541"/>
        </w:tabs>
        <w:spacing w:after="0" w:line="240" w:lineRule="auto"/>
        <w:ind w:right="2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При анализе выделяют только существенные смысловые единицы текста; создают различные схемы решения; используют разные способы решения; обосновывают соответствиеполученных результатов решения исходному условию задачи.</w:t>
      </w:r>
    </w:p>
    <w:p w:rsidR="00896CF4" w:rsidRPr="00DA3BC2" w:rsidRDefault="00896CF4" w:rsidP="008D53CC">
      <w:pPr>
        <w:spacing w:after="0" w:line="240" w:lineRule="auto"/>
        <w:ind w:right="5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А.Р. Лурия и Л.С. Цветкова предложили набор задач с постепенно усложняющейся структурой, который дает возможность диагностировать сформированность обобщенного способа решения задач.</w:t>
      </w:r>
    </w:p>
    <w:p w:rsidR="00896CF4" w:rsidRPr="00DA3BC2" w:rsidRDefault="00896CF4" w:rsidP="008D53CC">
      <w:pPr>
        <w:spacing w:after="0" w:line="240" w:lineRule="auto"/>
        <w:jc w:val="both"/>
        <w:rPr>
          <w:rFonts w:ascii="Times New Roman" w:eastAsia="Times New Roman" w:hAnsi="Times New Roman" w:cs="Times New Roman"/>
          <w:sz w:val="24"/>
          <w:szCs w:val="24"/>
        </w:rPr>
      </w:pPr>
    </w:p>
    <w:p w:rsidR="00896CF4" w:rsidRPr="00513659" w:rsidRDefault="00896CF4" w:rsidP="008E07AE">
      <w:pPr>
        <w:numPr>
          <w:ilvl w:val="0"/>
          <w:numId w:val="21"/>
        </w:numPr>
        <w:tabs>
          <w:tab w:val="left" w:pos="541"/>
        </w:tabs>
        <w:spacing w:after="0" w:line="240" w:lineRule="auto"/>
        <w:ind w:right="1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Наиболее элементарную группу составляют простые задачи, в которых условие однозначно определяет алгоритм решения, типа </w:t>
      </w:r>
      <w:r w:rsidRPr="00DA3BC2">
        <w:rPr>
          <w:rFonts w:ascii="Times New Roman" w:eastAsia="Times New Roman" w:hAnsi="Times New Roman" w:cs="Times New Roman"/>
          <w:i/>
          <w:iCs/>
          <w:sz w:val="24"/>
          <w:szCs w:val="24"/>
        </w:rPr>
        <w:t>a</w:t>
      </w:r>
      <w:r w:rsidRPr="00DA3BC2">
        <w:rPr>
          <w:rFonts w:ascii="Times New Roman" w:eastAsia="Times New Roman" w:hAnsi="Times New Roman" w:cs="Times New Roman"/>
          <w:sz w:val="24"/>
          <w:szCs w:val="24"/>
        </w:rPr>
        <w:t xml:space="preserve"> + </w:t>
      </w:r>
      <w:r w:rsidRPr="00DA3BC2">
        <w:rPr>
          <w:rFonts w:ascii="Times New Roman" w:eastAsia="Times New Roman" w:hAnsi="Times New Roman" w:cs="Times New Roman"/>
          <w:i/>
          <w:iCs/>
          <w:sz w:val="24"/>
          <w:szCs w:val="24"/>
        </w:rPr>
        <w:t>b</w:t>
      </w:r>
      <w:r w:rsidRPr="00DA3BC2">
        <w:rPr>
          <w:rFonts w:ascii="Times New Roman" w:eastAsia="Times New Roman" w:hAnsi="Times New Roman" w:cs="Times New Roman"/>
          <w:sz w:val="24"/>
          <w:szCs w:val="24"/>
        </w:rPr>
        <w:t xml:space="preserve"> = </w:t>
      </w:r>
      <w:r w:rsidRPr="00DA3BC2">
        <w:rPr>
          <w:rFonts w:ascii="Times New Roman" w:eastAsia="Times New Roman" w:hAnsi="Times New Roman" w:cs="Times New Roman"/>
          <w:i/>
          <w:iCs/>
          <w:sz w:val="24"/>
          <w:szCs w:val="24"/>
        </w:rPr>
        <w:t>х</w:t>
      </w:r>
      <w:r w:rsidRPr="00DA3BC2">
        <w:rPr>
          <w:rFonts w:ascii="Times New Roman" w:eastAsia="Times New Roman" w:hAnsi="Times New Roman" w:cs="Times New Roman"/>
          <w:sz w:val="24"/>
          <w:szCs w:val="24"/>
        </w:rPr>
        <w:t xml:space="preserve"> или </w:t>
      </w:r>
      <w:r w:rsidRPr="00DA3BC2">
        <w:rPr>
          <w:rFonts w:ascii="Times New Roman" w:eastAsia="Times New Roman" w:hAnsi="Times New Roman" w:cs="Times New Roman"/>
          <w:i/>
          <w:iCs/>
          <w:sz w:val="24"/>
          <w:szCs w:val="24"/>
        </w:rPr>
        <w:t>a</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b =</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х</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Например:</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У Маши 5 яблок, a y Пети 4 яблока. Сколько яблок у них обоих?</w:t>
      </w:r>
    </w:p>
    <w:p w:rsidR="00896CF4" w:rsidRPr="00DA3BC2" w:rsidRDefault="00896CF4" w:rsidP="008D53CC">
      <w:pPr>
        <w:spacing w:after="0" w:line="240" w:lineRule="auto"/>
        <w:ind w:right="5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Коля собрал 9 грибов, а Маша — на 4 гриба меньше, чем Коля. Сколько грибов собрала Маша?</w:t>
      </w:r>
    </w:p>
    <w:p w:rsidR="00896CF4" w:rsidRPr="00DA3BC2" w:rsidRDefault="00896CF4" w:rsidP="008D53CC">
      <w:pPr>
        <w:spacing w:after="0" w:line="240" w:lineRule="auto"/>
        <w:ind w:right="5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В мастерскую привезли 47 сосновых и липовых досок. Липовых было 5 досок. Сколько сосновых досок привезли в мастерскую?</w:t>
      </w:r>
    </w:p>
    <w:p w:rsidR="00896CF4" w:rsidRPr="00513659" w:rsidRDefault="00896CF4" w:rsidP="008E07AE">
      <w:pPr>
        <w:numPr>
          <w:ilvl w:val="0"/>
          <w:numId w:val="21"/>
        </w:numPr>
        <w:tabs>
          <w:tab w:val="left" w:pos="541"/>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Простые инвертированные задачи типа </w:t>
      </w:r>
      <w:r w:rsidRPr="00DA3BC2">
        <w:rPr>
          <w:rFonts w:ascii="Times New Roman" w:eastAsia="Times New Roman" w:hAnsi="Times New Roman" w:cs="Times New Roman"/>
          <w:i/>
          <w:iCs/>
          <w:sz w:val="24"/>
          <w:szCs w:val="24"/>
        </w:rPr>
        <w:t>a</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х</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 b</w:t>
      </w:r>
      <w:r w:rsidRPr="00DA3BC2">
        <w:rPr>
          <w:rFonts w:ascii="Times New Roman" w:eastAsia="Times New Roman" w:hAnsi="Times New Roman" w:cs="Times New Roman"/>
          <w:sz w:val="24"/>
          <w:szCs w:val="24"/>
        </w:rPr>
        <w:t xml:space="preserve"> или </w:t>
      </w:r>
      <w:r w:rsidRPr="00DA3BC2">
        <w:rPr>
          <w:rFonts w:ascii="Times New Roman" w:eastAsia="Times New Roman" w:hAnsi="Times New Roman" w:cs="Times New Roman"/>
          <w:i/>
          <w:iCs/>
          <w:sz w:val="24"/>
          <w:szCs w:val="24"/>
        </w:rPr>
        <w:t>x</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i/>
          <w:iCs/>
          <w:sz w:val="24"/>
          <w:szCs w:val="24"/>
        </w:rPr>
        <w:t>a = b</w:t>
      </w:r>
      <w:r w:rsidRPr="00DA3BC2">
        <w:rPr>
          <w:rFonts w:ascii="Times New Roman" w:eastAsia="Times New Roman" w:hAnsi="Times New Roman" w:cs="Times New Roman"/>
          <w:sz w:val="24"/>
          <w:szCs w:val="24"/>
        </w:rPr>
        <w:t>, существенно отличающиеся от задач первой группы своей психологической структурой. Например:</w:t>
      </w:r>
    </w:p>
    <w:p w:rsidR="00896CF4" w:rsidRPr="00DA3BC2" w:rsidRDefault="00896CF4" w:rsidP="008D53CC">
      <w:pPr>
        <w:spacing w:after="0" w:line="240" w:lineRule="auto"/>
        <w:ind w:right="2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У мальчика было 12 яблок; часть из них он отдал. У него осталось 8 яблок. Сколько яблок он отдал?</w:t>
      </w:r>
    </w:p>
    <w:p w:rsidR="00896CF4" w:rsidRPr="00DA3BC2" w:rsidRDefault="00896CF4" w:rsidP="008D53CC">
      <w:pPr>
        <w:spacing w:after="0" w:line="240" w:lineRule="auto"/>
        <w:ind w:right="5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На дереве сидели птички. 3 птички улетели; осталось 5 птичек. Сколько птичек сидело на дереве?</w:t>
      </w:r>
    </w:p>
    <w:p w:rsidR="00896CF4" w:rsidRPr="00513659" w:rsidRDefault="00896CF4" w:rsidP="008E07AE">
      <w:pPr>
        <w:numPr>
          <w:ilvl w:val="0"/>
          <w:numId w:val="21"/>
        </w:numPr>
        <w:tabs>
          <w:tab w:val="left" w:pos="541"/>
        </w:tabs>
        <w:spacing w:after="0" w:line="240" w:lineRule="auto"/>
        <w:ind w:right="220"/>
        <w:jc w:val="both"/>
        <w:rPr>
          <w:rFonts w:ascii="Times New Roman" w:eastAsia="Times New Roman" w:hAnsi="Times New Roman" w:cs="Times New Roman"/>
          <w:sz w:val="24"/>
          <w:szCs w:val="24"/>
        </w:rPr>
      </w:pPr>
      <w:r w:rsidRPr="00513659">
        <w:rPr>
          <w:rFonts w:ascii="Times New Roman" w:eastAsia="Times New Roman" w:hAnsi="Times New Roman" w:cs="Times New Roman"/>
          <w:sz w:val="24"/>
          <w:szCs w:val="24"/>
        </w:rPr>
        <w:t>Составные задачи, в которых само условие не определяет возможный ход решения, ти</w:t>
      </w:r>
      <w:r w:rsidR="00513659">
        <w:rPr>
          <w:rFonts w:ascii="Times New Roman" w:eastAsia="Times New Roman" w:hAnsi="Times New Roman" w:cs="Times New Roman"/>
          <w:sz w:val="24"/>
          <w:szCs w:val="24"/>
        </w:rPr>
        <w:t>па</w:t>
      </w:r>
    </w:p>
    <w:p w:rsidR="00896CF4" w:rsidRPr="00513659" w:rsidRDefault="00896CF4" w:rsidP="008D53CC">
      <w:pPr>
        <w:spacing w:after="0" w:line="240" w:lineRule="auto"/>
        <w:jc w:val="both"/>
        <w:rPr>
          <w:rFonts w:ascii="Times New Roman" w:eastAsia="Times New Roman" w:hAnsi="Times New Roman" w:cs="Times New Roman"/>
          <w:sz w:val="24"/>
          <w:szCs w:val="24"/>
          <w:lang w:val="en-US"/>
        </w:rPr>
      </w:pPr>
      <w:r w:rsidRPr="00DA3BC2">
        <w:rPr>
          <w:rFonts w:ascii="Times New Roman" w:eastAsia="Times New Roman" w:hAnsi="Times New Roman" w:cs="Times New Roman"/>
          <w:i/>
          <w:iCs/>
          <w:sz w:val="24"/>
          <w:szCs w:val="24"/>
          <w:lang w:val="en-US"/>
        </w:rPr>
        <w:t xml:space="preserve">a </w:t>
      </w:r>
      <w:r w:rsidRPr="00DA3BC2">
        <w:rPr>
          <w:rFonts w:ascii="Times New Roman" w:eastAsia="Times New Roman" w:hAnsi="Times New Roman" w:cs="Times New Roman"/>
          <w:sz w:val="24"/>
          <w:szCs w:val="24"/>
          <w:lang w:val="en-US"/>
        </w:rPr>
        <w:t>+ (</w:t>
      </w:r>
      <w:r w:rsidRPr="00DA3BC2">
        <w:rPr>
          <w:rFonts w:ascii="Times New Roman" w:eastAsia="Times New Roman" w:hAnsi="Times New Roman" w:cs="Times New Roman"/>
          <w:i/>
          <w:iCs/>
          <w:sz w:val="24"/>
          <w:szCs w:val="24"/>
          <w:lang w:val="en-US"/>
        </w:rPr>
        <w:t>a + b</w:t>
      </w:r>
      <w:r w:rsidRPr="00DA3BC2">
        <w:rPr>
          <w:rFonts w:ascii="Times New Roman" w:eastAsia="Times New Roman" w:hAnsi="Times New Roman" w:cs="Times New Roman"/>
          <w:sz w:val="24"/>
          <w:szCs w:val="24"/>
          <w:lang w:val="en-US"/>
        </w:rPr>
        <w:t>) =</w:t>
      </w:r>
      <w:r w:rsidRPr="00DA3BC2">
        <w:rPr>
          <w:rFonts w:ascii="Times New Roman" w:eastAsia="Times New Roman" w:hAnsi="Times New Roman" w:cs="Times New Roman"/>
          <w:i/>
          <w:iCs/>
          <w:sz w:val="24"/>
          <w:szCs w:val="24"/>
          <w:lang w:val="en-US"/>
        </w:rPr>
        <w:t xml:space="preserve"> x </w:t>
      </w:r>
      <w:r w:rsidRPr="00DA3BC2">
        <w:rPr>
          <w:rFonts w:ascii="Times New Roman" w:eastAsia="Times New Roman" w:hAnsi="Times New Roman" w:cs="Times New Roman"/>
          <w:sz w:val="24"/>
          <w:szCs w:val="24"/>
        </w:rPr>
        <w:t>или</w:t>
      </w:r>
      <w:r w:rsidRPr="00DA3BC2">
        <w:rPr>
          <w:rFonts w:ascii="Times New Roman" w:eastAsia="Times New Roman" w:hAnsi="Times New Roman" w:cs="Times New Roman"/>
          <w:i/>
          <w:iCs/>
          <w:sz w:val="24"/>
          <w:szCs w:val="24"/>
          <w:lang w:val="en-US"/>
        </w:rPr>
        <w:t xml:space="preserve"> a </w:t>
      </w:r>
      <w:r w:rsidRPr="00DA3BC2">
        <w:rPr>
          <w:rFonts w:ascii="Times New Roman" w:eastAsia="Times New Roman" w:hAnsi="Times New Roman" w:cs="Times New Roman"/>
          <w:sz w:val="24"/>
          <w:szCs w:val="24"/>
          <w:lang w:val="en-US"/>
        </w:rPr>
        <w:t>+ (</w:t>
      </w:r>
      <w:r w:rsidRPr="00DA3BC2">
        <w:rPr>
          <w:rFonts w:ascii="Times New Roman" w:eastAsia="Times New Roman" w:hAnsi="Times New Roman" w:cs="Times New Roman"/>
          <w:i/>
          <w:iCs/>
          <w:sz w:val="24"/>
          <w:szCs w:val="24"/>
          <w:lang w:val="en-US"/>
        </w:rPr>
        <w:t>a – b</w:t>
      </w:r>
      <w:r w:rsidRPr="00DA3BC2">
        <w:rPr>
          <w:rFonts w:ascii="Times New Roman" w:eastAsia="Times New Roman" w:hAnsi="Times New Roman" w:cs="Times New Roman"/>
          <w:sz w:val="24"/>
          <w:szCs w:val="24"/>
          <w:lang w:val="en-US"/>
        </w:rPr>
        <w:t>) =</w:t>
      </w:r>
      <w:r w:rsidRPr="00DA3BC2">
        <w:rPr>
          <w:rFonts w:ascii="Times New Roman" w:eastAsia="Times New Roman" w:hAnsi="Times New Roman" w:cs="Times New Roman"/>
          <w:i/>
          <w:iCs/>
          <w:sz w:val="24"/>
          <w:szCs w:val="24"/>
          <w:lang w:val="en-US"/>
        </w:rPr>
        <w:t xml:space="preserve"> x</w:t>
      </w:r>
      <w:r w:rsidRPr="00DA3BC2">
        <w:rPr>
          <w:rFonts w:ascii="Times New Roman" w:eastAsia="Times New Roman" w:hAnsi="Times New Roman" w:cs="Times New Roman"/>
          <w:sz w:val="24"/>
          <w:szCs w:val="24"/>
          <w:lang w:val="en-US"/>
        </w:rPr>
        <w:t>.</w:t>
      </w:r>
      <w:r w:rsidRPr="00DA3BC2">
        <w:rPr>
          <w:rFonts w:ascii="Times New Roman" w:eastAsia="Times New Roman" w:hAnsi="Times New Roman" w:cs="Times New Roman"/>
          <w:i/>
          <w:iCs/>
          <w:sz w:val="24"/>
          <w:szCs w:val="24"/>
          <w:lang w:val="en-US"/>
        </w:rPr>
        <w:t xml:space="preserve"> </w:t>
      </w:r>
      <w:r w:rsidRPr="00DA3BC2">
        <w:rPr>
          <w:rFonts w:ascii="Times New Roman" w:eastAsia="Times New Roman" w:hAnsi="Times New Roman" w:cs="Times New Roman"/>
          <w:sz w:val="24"/>
          <w:szCs w:val="24"/>
        </w:rPr>
        <w:t>Например</w:t>
      </w:r>
      <w:r w:rsidRPr="00DA3BC2">
        <w:rPr>
          <w:rFonts w:ascii="Times New Roman" w:eastAsia="Times New Roman" w:hAnsi="Times New Roman" w:cs="Times New Roman"/>
          <w:sz w:val="24"/>
          <w:szCs w:val="24"/>
          <w:lang w:val="en-US"/>
        </w:rPr>
        <w:t>:</w:t>
      </w:r>
    </w:p>
    <w:p w:rsidR="00896CF4" w:rsidRPr="00DA3BC2" w:rsidRDefault="00896CF4" w:rsidP="008D53CC">
      <w:pPr>
        <w:spacing w:after="0" w:line="240" w:lineRule="auto"/>
        <w:ind w:right="4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У Маши 5 яблок, a y Кати на 2 яблока больше (меньше). Сколько яблок у них обеих?</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У Пети 3 яблока, a y Васи в 2 раза больше. Сколько яблок у них обоих?</w:t>
      </w:r>
    </w:p>
    <w:p w:rsidR="00896CF4" w:rsidRPr="00513659" w:rsidRDefault="00896CF4" w:rsidP="008E07AE">
      <w:pPr>
        <w:numPr>
          <w:ilvl w:val="0"/>
          <w:numId w:val="21"/>
        </w:numPr>
        <w:tabs>
          <w:tab w:val="left" w:pos="541"/>
        </w:tabs>
        <w:spacing w:after="0" w:line="240" w:lineRule="auto"/>
        <w:ind w:right="5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Сложные составные задачи, алгоритм решения которых распадается на значительное число последовательных операций, каждая из которых вытекает из предыдущей,</w:t>
      </w:r>
    </w:p>
    <w:p w:rsidR="00896CF4" w:rsidRPr="00513659" w:rsidRDefault="00896CF4" w:rsidP="008D53CC">
      <w:pPr>
        <w:spacing w:after="0" w:line="240" w:lineRule="auto"/>
        <w:jc w:val="both"/>
        <w:rPr>
          <w:rFonts w:ascii="Times New Roman" w:eastAsia="Times New Roman" w:hAnsi="Times New Roman" w:cs="Times New Roman"/>
          <w:sz w:val="24"/>
          <w:szCs w:val="24"/>
          <w:lang w:val="en-US"/>
        </w:rPr>
      </w:pPr>
      <w:r w:rsidRPr="00DA3BC2">
        <w:rPr>
          <w:rFonts w:ascii="Times New Roman" w:eastAsia="Times New Roman" w:hAnsi="Times New Roman" w:cs="Times New Roman"/>
          <w:sz w:val="24"/>
          <w:szCs w:val="24"/>
        </w:rPr>
        <w:t>типа</w:t>
      </w:r>
      <w:r w:rsidRPr="00DA3BC2">
        <w:rPr>
          <w:rFonts w:ascii="Times New Roman" w:eastAsia="Times New Roman" w:hAnsi="Times New Roman" w:cs="Times New Roman"/>
          <w:sz w:val="24"/>
          <w:szCs w:val="24"/>
          <w:lang w:val="en-US"/>
        </w:rPr>
        <w:t xml:space="preserve"> </w:t>
      </w:r>
      <w:r w:rsidRPr="00DA3BC2">
        <w:rPr>
          <w:rFonts w:ascii="Times New Roman" w:eastAsia="Times New Roman" w:hAnsi="Times New Roman" w:cs="Times New Roman"/>
          <w:i/>
          <w:iCs/>
          <w:sz w:val="24"/>
          <w:szCs w:val="24"/>
          <w:lang w:val="en-US"/>
        </w:rPr>
        <w:t>a</w:t>
      </w:r>
      <w:r w:rsidRPr="00DA3BC2">
        <w:rPr>
          <w:rFonts w:ascii="Times New Roman" w:eastAsia="Times New Roman" w:hAnsi="Times New Roman" w:cs="Times New Roman"/>
          <w:sz w:val="24"/>
          <w:szCs w:val="24"/>
          <w:lang w:val="en-US"/>
        </w:rPr>
        <w:t xml:space="preserve"> + (</w:t>
      </w:r>
      <w:r w:rsidRPr="00DA3BC2">
        <w:rPr>
          <w:rFonts w:ascii="Times New Roman" w:eastAsia="Times New Roman" w:hAnsi="Times New Roman" w:cs="Times New Roman"/>
          <w:i/>
          <w:iCs/>
          <w:sz w:val="24"/>
          <w:szCs w:val="24"/>
          <w:lang w:val="en-US"/>
        </w:rPr>
        <w:t>a + b</w:t>
      </w:r>
      <w:r w:rsidRPr="00DA3BC2">
        <w:rPr>
          <w:rFonts w:ascii="Times New Roman" w:eastAsia="Times New Roman" w:hAnsi="Times New Roman" w:cs="Times New Roman"/>
          <w:sz w:val="24"/>
          <w:szCs w:val="24"/>
          <w:lang w:val="en-US"/>
        </w:rPr>
        <w:t>) + [(</w:t>
      </w:r>
      <w:r w:rsidRPr="00DA3BC2">
        <w:rPr>
          <w:rFonts w:ascii="Times New Roman" w:eastAsia="Times New Roman" w:hAnsi="Times New Roman" w:cs="Times New Roman"/>
          <w:i/>
          <w:iCs/>
          <w:sz w:val="24"/>
          <w:szCs w:val="24"/>
          <w:lang w:val="en-US"/>
        </w:rPr>
        <w:t>a + b</w:t>
      </w:r>
      <w:r w:rsidRPr="00DA3BC2">
        <w:rPr>
          <w:rFonts w:ascii="Times New Roman" w:eastAsia="Times New Roman" w:hAnsi="Times New Roman" w:cs="Times New Roman"/>
          <w:sz w:val="24"/>
          <w:szCs w:val="24"/>
          <w:lang w:val="en-US"/>
        </w:rPr>
        <w:t xml:space="preserve">) – </w:t>
      </w:r>
      <w:r w:rsidRPr="00DA3BC2">
        <w:rPr>
          <w:rFonts w:ascii="Times New Roman" w:eastAsia="Times New Roman" w:hAnsi="Times New Roman" w:cs="Times New Roman"/>
          <w:i/>
          <w:iCs/>
          <w:sz w:val="24"/>
          <w:szCs w:val="24"/>
          <w:lang w:val="en-US"/>
        </w:rPr>
        <w:t>c</w:t>
      </w:r>
      <w:r w:rsidRPr="00DA3BC2">
        <w:rPr>
          <w:rFonts w:ascii="Times New Roman" w:eastAsia="Times New Roman" w:hAnsi="Times New Roman" w:cs="Times New Roman"/>
          <w:sz w:val="24"/>
          <w:szCs w:val="24"/>
          <w:lang w:val="en-US"/>
        </w:rPr>
        <w:t xml:space="preserve">] = </w:t>
      </w:r>
      <w:r w:rsidRPr="00DA3BC2">
        <w:rPr>
          <w:rFonts w:ascii="Times New Roman" w:eastAsia="Times New Roman" w:hAnsi="Times New Roman" w:cs="Times New Roman"/>
          <w:i/>
          <w:iCs/>
          <w:sz w:val="24"/>
          <w:szCs w:val="24"/>
          <w:lang w:val="en-US"/>
        </w:rPr>
        <w:t>x.</w:t>
      </w:r>
      <w:r w:rsidRPr="00DA3BC2">
        <w:rPr>
          <w:rFonts w:ascii="Times New Roman" w:eastAsia="Times New Roman" w:hAnsi="Times New Roman" w:cs="Times New Roman"/>
          <w:sz w:val="24"/>
          <w:szCs w:val="24"/>
          <w:lang w:val="en-US"/>
        </w:rPr>
        <w:t xml:space="preserve"> </w:t>
      </w:r>
      <w:r w:rsidRPr="00DA3BC2">
        <w:rPr>
          <w:rFonts w:ascii="Times New Roman" w:eastAsia="Times New Roman" w:hAnsi="Times New Roman" w:cs="Times New Roman"/>
          <w:sz w:val="24"/>
          <w:szCs w:val="24"/>
        </w:rPr>
        <w:t>Например</w:t>
      </w:r>
      <w:r w:rsidRPr="00DA3BC2">
        <w:rPr>
          <w:rFonts w:ascii="Times New Roman" w:eastAsia="Times New Roman" w:hAnsi="Times New Roman" w:cs="Times New Roman"/>
          <w:sz w:val="24"/>
          <w:szCs w:val="24"/>
          <w:lang w:val="en-US"/>
        </w:rPr>
        <w:t>:</w:t>
      </w:r>
    </w:p>
    <w:p w:rsidR="00896CF4" w:rsidRPr="00DA3BC2" w:rsidRDefault="00896CF4" w:rsidP="008D53CC">
      <w:pPr>
        <w:spacing w:after="0" w:line="240" w:lineRule="auto"/>
        <w:ind w:right="3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lastRenderedPageBreak/>
        <w:t>• Сын собрал 15 грибов. Отец собрал на 25 грибов больше, чем сын. Мать собрала на 5 грибов меньше отца. Сколько всего грибов собрала вся семья?</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751424" behindDoc="1" locked="0" layoutInCell="0" allowOverlap="1">
            <wp:simplePos x="0" y="0"/>
            <wp:positionH relativeFrom="column">
              <wp:posOffset>-608965</wp:posOffset>
            </wp:positionH>
            <wp:positionV relativeFrom="paragraph">
              <wp:posOffset>-8937625</wp:posOffset>
            </wp:positionV>
            <wp:extent cx="38100" cy="9218930"/>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0">
                      <a:extLst>
                        <a:ext uri="{28A0092B-C50C-407E-A947-70E740481C1C}"/>
                      </a:extLst>
                    </a:blip>
                    <a:srcRect/>
                    <a:stretch>
                      <a:fillRect/>
                    </a:stretch>
                  </pic:blipFill>
                  <pic:spPr bwMode="auto">
                    <a:xfrm>
                      <a:off x="0" y="0"/>
                      <a:ext cx="38100" cy="921893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52448" behindDoc="1" locked="0" layoutInCell="0" allowOverlap="1">
            <wp:simplePos x="0" y="0"/>
            <wp:positionH relativeFrom="column">
              <wp:posOffset>6304915</wp:posOffset>
            </wp:positionH>
            <wp:positionV relativeFrom="paragraph">
              <wp:posOffset>-8937625</wp:posOffset>
            </wp:positionV>
            <wp:extent cx="38100" cy="9218930"/>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0">
                      <a:extLst>
                        <a:ext uri="{28A0092B-C50C-407E-A947-70E740481C1C}"/>
                      </a:extLst>
                    </a:blip>
                    <a:srcRect/>
                    <a:stretch>
                      <a:fillRect/>
                    </a:stretch>
                  </pic:blipFill>
                  <pic:spPr bwMode="auto">
                    <a:xfrm>
                      <a:off x="0" y="0"/>
                      <a:ext cx="38100" cy="9218930"/>
                    </a:xfrm>
                    <a:prstGeom prst="rect">
                      <a:avLst/>
                    </a:prstGeom>
                    <a:noFill/>
                  </pic:spPr>
                </pic:pic>
              </a:graphicData>
            </a:graphic>
          </wp:anchor>
        </w:drawing>
      </w:r>
      <w:r w:rsidRPr="00DA3BC2">
        <w:rPr>
          <w:rFonts w:ascii="Times New Roman" w:eastAsia="Times New Roman" w:hAnsi="Times New Roman" w:cs="Times New Roman"/>
          <w:noProof/>
          <w:sz w:val="24"/>
          <w:szCs w:val="24"/>
        </w:rPr>
        <w:drawing>
          <wp:anchor distT="0" distB="0" distL="114300" distR="114300" simplePos="0" relativeHeight="251754496"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У фермера было 20 га земли. С каждого гектара он снял по 3 т зерна. 1/2 зерна он продал. Сколько зерна осталось у фермера?</w:t>
      </w:r>
    </w:p>
    <w:p w:rsidR="00896CF4" w:rsidRPr="00DA3BC2" w:rsidRDefault="00896CF4" w:rsidP="008D53CC">
      <w:pPr>
        <w:spacing w:after="0" w:line="240" w:lineRule="auto"/>
        <w:ind w:right="4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5. Сложные задачи с инвертированным ходом действий, одна из основных частей которых остается неизвестной и должна быть получена путем нескольких операций. Например:</w:t>
      </w:r>
    </w:p>
    <w:p w:rsidR="00896CF4" w:rsidRPr="00513659" w:rsidRDefault="00896CF4" w:rsidP="008E07AE">
      <w:pPr>
        <w:numPr>
          <w:ilvl w:val="0"/>
          <w:numId w:val="22"/>
        </w:numPr>
        <w:tabs>
          <w:tab w:val="left" w:pos="429"/>
        </w:tabs>
        <w:spacing w:after="0" w:line="240" w:lineRule="auto"/>
        <w:ind w:right="1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Сыну 5 лет. Через 15 лет отец будет в 3 раза старше сына. Сколько лет отцу сейчас?</w:t>
      </w:r>
    </w:p>
    <w:p w:rsidR="00896CF4" w:rsidRPr="00513659" w:rsidRDefault="00896CF4" w:rsidP="008E07AE">
      <w:pPr>
        <w:numPr>
          <w:ilvl w:val="0"/>
          <w:numId w:val="22"/>
        </w:numPr>
        <w:tabs>
          <w:tab w:val="left" w:pos="429"/>
        </w:tabs>
        <w:spacing w:after="0" w:line="240" w:lineRule="auto"/>
        <w:ind w:right="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Одна ручка и один букварь стоят 37 рублей. Две ручки и один букварь стоят 49 рублей. Сколько стоят отдельно одна ручка и один букварь?</w:t>
      </w:r>
    </w:p>
    <w:p w:rsidR="00896CF4" w:rsidRPr="00DA3BC2" w:rsidRDefault="00896CF4" w:rsidP="008E07AE">
      <w:pPr>
        <w:numPr>
          <w:ilvl w:val="0"/>
          <w:numId w:val="22"/>
        </w:numPr>
        <w:tabs>
          <w:tab w:val="left" w:pos="429"/>
        </w:tabs>
        <w:spacing w:after="0" w:line="240" w:lineRule="auto"/>
        <w:ind w:right="3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Три мальчика поймали 11 кг рыбы. Улов первого и второго был 7 кг; улов второго и третьего — 6 кг. Сколько рыбы поймал каждый из мальчиков?</w:t>
      </w:r>
    </w:p>
    <w:p w:rsidR="00896CF4" w:rsidRPr="00513659" w:rsidRDefault="00896CF4" w:rsidP="008E07AE">
      <w:pPr>
        <w:numPr>
          <w:ilvl w:val="0"/>
          <w:numId w:val="22"/>
        </w:numPr>
        <w:tabs>
          <w:tab w:val="left" w:pos="4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Отцу 49 лет. Он старше сына на 20 лет. Сколько лет им обоим вместе?</w:t>
      </w:r>
      <w:r w:rsidRPr="00DA3BC2">
        <w:rPr>
          <w:rFonts w:ascii="Times New Roman" w:hAnsi="Times New Roman" w:cs="Times New Roman"/>
          <w:noProof/>
          <w:sz w:val="24"/>
          <w:szCs w:val="24"/>
        </w:rPr>
        <w:drawing>
          <wp:anchor distT="0" distB="0" distL="114300" distR="114300" simplePos="0" relativeHeight="251755520" behindDoc="1" locked="0" layoutInCell="0" allowOverlap="1">
            <wp:simplePos x="0" y="0"/>
            <wp:positionH relativeFrom="column">
              <wp:posOffset>-608965</wp:posOffset>
            </wp:positionH>
            <wp:positionV relativeFrom="paragraph">
              <wp:posOffset>-2388235</wp:posOffset>
            </wp:positionV>
            <wp:extent cx="38100" cy="241490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1">
                      <a:extLst>
                        <a:ext uri="{28A0092B-C50C-407E-A947-70E740481C1C}"/>
                      </a:extLst>
                    </a:blip>
                    <a:srcRect/>
                    <a:stretch>
                      <a:fillRect/>
                    </a:stretch>
                  </pic:blipFill>
                  <pic:spPr bwMode="auto">
                    <a:xfrm>
                      <a:off x="0" y="0"/>
                      <a:ext cx="38100" cy="24149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56544" behindDoc="1" locked="0" layoutInCell="0" allowOverlap="1">
            <wp:simplePos x="0" y="0"/>
            <wp:positionH relativeFrom="column">
              <wp:posOffset>6304915</wp:posOffset>
            </wp:positionH>
            <wp:positionV relativeFrom="paragraph">
              <wp:posOffset>-2388235</wp:posOffset>
            </wp:positionV>
            <wp:extent cx="38100" cy="241490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1">
                      <a:extLst>
                        <a:ext uri="{28A0092B-C50C-407E-A947-70E740481C1C}"/>
                      </a:extLst>
                    </a:blip>
                    <a:srcRect/>
                    <a:stretch>
                      <a:fillRect/>
                    </a:stretch>
                  </pic:blipFill>
                  <pic:spPr bwMode="auto">
                    <a:xfrm>
                      <a:off x="0" y="0"/>
                      <a:ext cx="38100" cy="2414905"/>
                    </a:xfrm>
                    <a:prstGeom prst="rect">
                      <a:avLst/>
                    </a:prstGeom>
                    <a:noFill/>
                  </pic:spPr>
                </pic:pic>
              </a:graphicData>
            </a:graphic>
          </wp:anchor>
        </w:drawing>
      </w:r>
    </w:p>
    <w:p w:rsidR="00896CF4" w:rsidRPr="00513659" w:rsidRDefault="00896CF4" w:rsidP="008E07AE">
      <w:pPr>
        <w:numPr>
          <w:ilvl w:val="0"/>
          <w:numId w:val="23"/>
        </w:numPr>
        <w:tabs>
          <w:tab w:val="left" w:pos="541"/>
        </w:tabs>
        <w:spacing w:after="0" w:line="240" w:lineRule="auto"/>
        <w:ind w:right="1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Задачи на прямое (обратное) приведение к единице, на разность, на части, на пропорциональное деление. Например:</w:t>
      </w:r>
    </w:p>
    <w:p w:rsidR="00896CF4" w:rsidRPr="00DA3BC2" w:rsidRDefault="00896CF4" w:rsidP="008D53CC">
      <w:pPr>
        <w:spacing w:after="0" w:line="240" w:lineRule="auto"/>
        <w:ind w:right="56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15 фломастеров стоят 30 рублей. Купили 8 таких фломастеров. Сколько денег заплатили?</w:t>
      </w:r>
    </w:p>
    <w:p w:rsidR="00896CF4" w:rsidRPr="00DA3BC2" w:rsidRDefault="00896CF4" w:rsidP="008D53CC">
      <w:pPr>
        <w:spacing w:after="0" w:line="240" w:lineRule="auto"/>
        <w:ind w:right="4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Купили кисточек на 40 рублей. Сколько кисточек купили, если известно, что 3 такие кисточки стоят 24 рубля?</w:t>
      </w:r>
    </w:p>
    <w:p w:rsidR="00896CF4" w:rsidRPr="00DA3BC2" w:rsidRDefault="00896CF4" w:rsidP="008D53CC">
      <w:pPr>
        <w:spacing w:after="0" w:line="240" w:lineRule="auto"/>
        <w:ind w:right="3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На двух полках стояло 18 книг. На одной из них было на 2 книги больше. Сколько книг было на каждой полке?</w:t>
      </w:r>
    </w:p>
    <w:p w:rsidR="00896CF4" w:rsidRPr="00DA3BC2" w:rsidRDefault="00896CF4" w:rsidP="008D53CC">
      <w:pPr>
        <w:spacing w:after="0" w:line="240" w:lineRule="auto"/>
        <w:ind w:right="2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Двое мальчиков хотели купить книгу. Одному не хватало для ее покупки 7 рублей, другому не хватало 5 рублей. Они сложили свои деньги, но им все равно не хватило 3 рублей.</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Сколько стоит книга?</w:t>
      </w:r>
    </w:p>
    <w:p w:rsidR="00896CF4" w:rsidRPr="00DA3BC2" w:rsidRDefault="00896CF4" w:rsidP="008D53CC">
      <w:pPr>
        <w:spacing w:after="0" w:line="240" w:lineRule="auto"/>
        <w:ind w:right="6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По двору бегали куры и кролики. Сколько было кур, если известно, что кроликов было на 6 больше, а у всех вместе было 66 лап?</w:t>
      </w:r>
    </w:p>
    <w:p w:rsidR="00896CF4" w:rsidRPr="00DA3BC2" w:rsidRDefault="00896CF4" w:rsidP="008D53CC">
      <w:pPr>
        <w:spacing w:after="0" w:line="240" w:lineRule="auto"/>
        <w:ind w:right="1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Существенное место в исследовании особенностей развития интеллектуальной деятельности имеет анализ того, как учащийся приступает к решению задачи и в каком виде строится у него ориентировочная основа деятельности. Необходимо обратить внимание на то, как ученик составляет план или общую схему решения задачи, как составление предварительного плана относится к дальнейшему ходу ее решения. Кроме того, важным является анализ осознания проделанного пути и коррекция допущенных ошибок, а также фиксация обучающей помощи при затруднениях во время выполнения уроков учащегося и анализ того, как он пользуется помощью, насколько продуктивно взаимодействует со взрослым.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757568" behindDoc="1" locked="0" layoutInCell="0" allowOverlap="1">
            <wp:simplePos x="0" y="0"/>
            <wp:positionH relativeFrom="column">
              <wp:posOffset>-608965</wp:posOffset>
            </wp:positionH>
            <wp:positionV relativeFrom="paragraph">
              <wp:posOffset>-4881245</wp:posOffset>
            </wp:positionV>
            <wp:extent cx="38100" cy="541401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22">
                      <a:extLst>
                        <a:ext uri="{28A0092B-C50C-407E-A947-70E740481C1C}"/>
                      </a:extLst>
                    </a:blip>
                    <a:srcRect/>
                    <a:stretch>
                      <a:fillRect/>
                    </a:stretch>
                  </pic:blipFill>
                  <pic:spPr bwMode="auto">
                    <a:xfrm>
                      <a:off x="0" y="0"/>
                      <a:ext cx="38100" cy="54140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58592" behindDoc="1" locked="0" layoutInCell="0" allowOverlap="1">
            <wp:simplePos x="0" y="0"/>
            <wp:positionH relativeFrom="column">
              <wp:posOffset>6304915</wp:posOffset>
            </wp:positionH>
            <wp:positionV relativeFrom="paragraph">
              <wp:posOffset>-4881245</wp:posOffset>
            </wp:positionV>
            <wp:extent cx="38100" cy="5414010"/>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2">
                      <a:extLst>
                        <a:ext uri="{28A0092B-C50C-407E-A947-70E740481C1C}"/>
                      </a:extLst>
                    </a:blip>
                    <a:srcRect/>
                    <a:stretch>
                      <a:fillRect/>
                    </a:stretch>
                  </pic:blipFill>
                  <pic:spPr bwMode="auto">
                    <a:xfrm>
                      <a:off x="0" y="0"/>
                      <a:ext cx="38100" cy="5414010"/>
                    </a:xfrm>
                    <a:prstGeom prst="rect">
                      <a:avLst/>
                    </a:prstGeom>
                    <a:noFill/>
                  </pic:spPr>
                </pic:pic>
              </a:graphicData>
            </a:graphic>
          </wp:anchor>
        </w:drawing>
      </w: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3C19D4" w:rsidRDefault="003C19D4" w:rsidP="009A41DD">
      <w:pPr>
        <w:spacing w:after="0" w:line="240" w:lineRule="auto"/>
        <w:jc w:val="right"/>
        <w:rPr>
          <w:rFonts w:ascii="Times New Roman" w:eastAsia="Times New Roman" w:hAnsi="Times New Roman" w:cs="Times New Roman"/>
          <w:b/>
          <w:i/>
          <w:iCs/>
          <w:sz w:val="24"/>
          <w:szCs w:val="24"/>
        </w:rPr>
      </w:pPr>
    </w:p>
    <w:p w:rsidR="003C19D4" w:rsidRDefault="003C19D4" w:rsidP="009A41DD">
      <w:pPr>
        <w:spacing w:after="0" w:line="240" w:lineRule="auto"/>
        <w:jc w:val="right"/>
        <w:rPr>
          <w:rFonts w:ascii="Times New Roman" w:eastAsia="Times New Roman" w:hAnsi="Times New Roman" w:cs="Times New Roman"/>
          <w:b/>
          <w:i/>
          <w:iCs/>
          <w:sz w:val="24"/>
          <w:szCs w:val="24"/>
        </w:rPr>
      </w:pPr>
    </w:p>
    <w:p w:rsidR="009A41DD" w:rsidRPr="00AF1BD7" w:rsidRDefault="00896CF4" w:rsidP="009A41DD">
      <w:pPr>
        <w:spacing w:after="0" w:line="240" w:lineRule="auto"/>
        <w:jc w:val="right"/>
        <w:rPr>
          <w:rFonts w:ascii="Times New Roman" w:eastAsia="Times New Roman" w:hAnsi="Times New Roman" w:cs="Times New Roman"/>
          <w:b/>
          <w:iCs/>
          <w:sz w:val="24"/>
          <w:szCs w:val="24"/>
        </w:rPr>
      </w:pPr>
      <w:r w:rsidRPr="00AF1BD7">
        <w:rPr>
          <w:rFonts w:ascii="Times New Roman" w:eastAsia="Times New Roman" w:hAnsi="Times New Roman" w:cs="Times New Roman"/>
          <w:b/>
          <w:iCs/>
          <w:sz w:val="24"/>
          <w:szCs w:val="24"/>
        </w:rPr>
        <w:lastRenderedPageBreak/>
        <w:t xml:space="preserve">Приложение </w:t>
      </w:r>
      <w:r w:rsidR="00AF1BD7">
        <w:rPr>
          <w:rFonts w:ascii="Times New Roman" w:eastAsia="Times New Roman" w:hAnsi="Times New Roman" w:cs="Times New Roman"/>
          <w:b/>
          <w:iCs/>
          <w:sz w:val="24"/>
          <w:szCs w:val="24"/>
        </w:rPr>
        <w:t>5</w:t>
      </w:r>
    </w:p>
    <w:p w:rsidR="00896CF4" w:rsidRPr="00C72BC3" w:rsidRDefault="00896CF4" w:rsidP="009A41DD">
      <w:pPr>
        <w:spacing w:after="0" w:line="240" w:lineRule="auto"/>
        <w:jc w:val="right"/>
        <w:rPr>
          <w:rFonts w:ascii="Times New Roman" w:hAnsi="Times New Roman" w:cs="Times New Roman"/>
          <w:b/>
          <w:sz w:val="24"/>
          <w:szCs w:val="24"/>
        </w:rPr>
      </w:pPr>
      <w:r w:rsidRPr="00DA3BC2">
        <w:rPr>
          <w:rFonts w:ascii="Times New Roman" w:hAnsi="Times New Roman" w:cs="Times New Roman"/>
          <w:noProof/>
          <w:sz w:val="24"/>
          <w:szCs w:val="24"/>
        </w:rPr>
        <w:drawing>
          <wp:anchor distT="0" distB="0" distL="114300" distR="114300" simplePos="0" relativeHeight="251759616" behindDoc="1" locked="0" layoutInCell="0" allowOverlap="1">
            <wp:simplePos x="0" y="0"/>
            <wp:positionH relativeFrom="column">
              <wp:posOffset>-608965</wp:posOffset>
            </wp:positionH>
            <wp:positionV relativeFrom="paragraph">
              <wp:posOffset>-154940</wp:posOffset>
            </wp:positionV>
            <wp:extent cx="38100" cy="219710"/>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60640" behindDoc="1" locked="0" layoutInCell="0" allowOverlap="1">
            <wp:simplePos x="0" y="0"/>
            <wp:positionH relativeFrom="column">
              <wp:posOffset>6304915</wp:posOffset>
            </wp:positionH>
            <wp:positionV relativeFrom="paragraph">
              <wp:posOffset>-154940</wp:posOffset>
            </wp:positionV>
            <wp:extent cx="38100" cy="219710"/>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C72BC3" w:rsidRPr="009A41DD" w:rsidRDefault="00896CF4" w:rsidP="009A41DD">
      <w:pPr>
        <w:spacing w:after="0" w:line="240" w:lineRule="auto"/>
        <w:ind w:right="-259"/>
        <w:jc w:val="both"/>
        <w:rPr>
          <w:rFonts w:ascii="Times New Roman" w:hAnsi="Times New Roman" w:cs="Times New Roman"/>
          <w:b/>
          <w:sz w:val="24"/>
          <w:szCs w:val="24"/>
        </w:rPr>
      </w:pPr>
      <w:r w:rsidRPr="009A41DD">
        <w:rPr>
          <w:rFonts w:ascii="Times New Roman" w:eastAsia="Times New Roman" w:hAnsi="Times New Roman" w:cs="Times New Roman"/>
          <w:b/>
          <w:i/>
          <w:iCs/>
          <w:sz w:val="24"/>
          <w:szCs w:val="24"/>
        </w:rPr>
        <w:t>Методика «Кодирование»</w:t>
      </w:r>
      <w:r w:rsidRPr="009A41DD">
        <w:rPr>
          <w:rFonts w:ascii="Times New Roman" w:hAnsi="Times New Roman" w:cs="Times New Roman"/>
          <w:b/>
          <w:noProof/>
          <w:sz w:val="24"/>
          <w:szCs w:val="24"/>
        </w:rPr>
        <w:drawing>
          <wp:anchor distT="0" distB="0" distL="114300" distR="114300" simplePos="0" relativeHeight="251761664" behindDoc="1" locked="0" layoutInCell="0" allowOverlap="1">
            <wp:simplePos x="0" y="0"/>
            <wp:positionH relativeFrom="column">
              <wp:posOffset>-608965</wp:posOffset>
            </wp:positionH>
            <wp:positionV relativeFrom="paragraph">
              <wp:posOffset>-139700</wp:posOffset>
            </wp:positionV>
            <wp:extent cx="38100" cy="219710"/>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762688" behindDoc="1" locked="0" layoutInCell="0" allowOverlap="1">
            <wp:simplePos x="0" y="0"/>
            <wp:positionH relativeFrom="column">
              <wp:posOffset>6304915</wp:posOffset>
            </wp:positionH>
            <wp:positionV relativeFrom="paragraph">
              <wp:posOffset>-139700</wp:posOffset>
            </wp:positionV>
            <wp:extent cx="38100" cy="219710"/>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9A41DD" w:rsidRPr="009A41DD">
        <w:rPr>
          <w:rFonts w:ascii="Times New Roman" w:hAnsi="Times New Roman" w:cs="Times New Roman"/>
          <w:b/>
          <w:sz w:val="24"/>
          <w:szCs w:val="24"/>
        </w:rPr>
        <w:t xml:space="preserve"> </w:t>
      </w:r>
      <w:r w:rsidRPr="009A41DD">
        <w:rPr>
          <w:rFonts w:ascii="Times New Roman" w:eastAsia="Times New Roman" w:hAnsi="Times New Roman" w:cs="Times New Roman"/>
          <w:b/>
          <w:i/>
          <w:iCs/>
          <w:sz w:val="24"/>
          <w:szCs w:val="24"/>
        </w:rPr>
        <w:t>(11_й субтест теста Д. Векслера</w:t>
      </w:r>
      <w:r w:rsidRPr="009A41DD">
        <w:rPr>
          <w:rFonts w:ascii="Times New Roman" w:hAnsi="Times New Roman" w:cs="Times New Roman"/>
          <w:b/>
          <w:noProof/>
          <w:sz w:val="24"/>
          <w:szCs w:val="24"/>
        </w:rPr>
        <w:drawing>
          <wp:anchor distT="0" distB="0" distL="114300" distR="114300" simplePos="0" relativeHeight="251763712" behindDoc="1" locked="0" layoutInCell="0" allowOverlap="1">
            <wp:simplePos x="0" y="0"/>
            <wp:positionH relativeFrom="column">
              <wp:posOffset>-608965</wp:posOffset>
            </wp:positionH>
            <wp:positionV relativeFrom="paragraph">
              <wp:posOffset>-124460</wp:posOffset>
            </wp:positionV>
            <wp:extent cx="38100" cy="146050"/>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764736" behindDoc="1" locked="0" layoutInCell="0" allowOverlap="1">
            <wp:simplePos x="0" y="0"/>
            <wp:positionH relativeFrom="column">
              <wp:posOffset>6304915</wp:posOffset>
            </wp:positionH>
            <wp:positionV relativeFrom="paragraph">
              <wp:posOffset>-124460</wp:posOffset>
            </wp:positionV>
            <wp:extent cx="38100" cy="146050"/>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009A41DD" w:rsidRPr="009A41DD">
        <w:rPr>
          <w:rFonts w:ascii="Times New Roman" w:hAnsi="Times New Roman" w:cs="Times New Roman"/>
          <w:b/>
          <w:sz w:val="24"/>
          <w:szCs w:val="24"/>
        </w:rPr>
        <w:t xml:space="preserve"> </w:t>
      </w:r>
      <w:r w:rsidRPr="009A41DD">
        <w:rPr>
          <w:rFonts w:ascii="Times New Roman" w:eastAsia="Times New Roman" w:hAnsi="Times New Roman" w:cs="Times New Roman"/>
          <w:b/>
          <w:i/>
          <w:iCs/>
          <w:sz w:val="24"/>
          <w:szCs w:val="24"/>
        </w:rPr>
        <w:t>в версии А. Ю. Панасюка)</w:t>
      </w:r>
    </w:p>
    <w:p w:rsidR="00896CF4" w:rsidRPr="00DA3BC2" w:rsidRDefault="00896CF4" w:rsidP="009A41DD">
      <w:pPr>
        <w:spacing w:after="0" w:line="240" w:lineRule="auto"/>
        <w:ind w:right="-259"/>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Цель: </w:t>
      </w:r>
      <w:r w:rsidRPr="00DA3BC2">
        <w:rPr>
          <w:rFonts w:ascii="Times New Roman" w:eastAsia="Times New Roman" w:hAnsi="Times New Roman" w:cs="Times New Roman"/>
          <w:sz w:val="24"/>
          <w:szCs w:val="24"/>
        </w:rPr>
        <w:t>выявление умения ребенка осуществлять кодирование с помощью</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символов.</w:t>
      </w:r>
      <w:r w:rsidRPr="00DA3BC2">
        <w:rPr>
          <w:rFonts w:ascii="Times New Roman" w:hAnsi="Times New Roman" w:cs="Times New Roman"/>
          <w:noProof/>
          <w:sz w:val="24"/>
          <w:szCs w:val="24"/>
        </w:rPr>
        <w:drawing>
          <wp:anchor distT="0" distB="0" distL="114300" distR="114300" simplePos="0" relativeHeight="251769856" behindDoc="1" locked="0" layoutInCell="0" allowOverlap="1">
            <wp:simplePos x="0" y="0"/>
            <wp:positionH relativeFrom="column">
              <wp:posOffset>-608965</wp:posOffset>
            </wp:positionH>
            <wp:positionV relativeFrom="paragraph">
              <wp:posOffset>-340995</wp:posOffset>
            </wp:positionV>
            <wp:extent cx="38100" cy="365760"/>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70880" behindDoc="1" locked="0" layoutInCell="0" allowOverlap="1">
            <wp:simplePos x="0" y="0"/>
            <wp:positionH relativeFrom="column">
              <wp:posOffset>6304915</wp:posOffset>
            </wp:positionH>
            <wp:positionV relativeFrom="paragraph">
              <wp:posOffset>-340995</wp:posOffset>
            </wp:positionV>
            <wp:extent cx="38100" cy="36576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9A41DD">
      <w:pPr>
        <w:spacing w:after="0" w:line="240" w:lineRule="auto"/>
        <w:ind w:right="64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Оцениваемые универсальные учебные действия: </w:t>
      </w:r>
      <w:r w:rsidRPr="00DA3BC2">
        <w:rPr>
          <w:rFonts w:ascii="Times New Roman" w:eastAsia="Times New Roman" w:hAnsi="Times New Roman" w:cs="Times New Roman"/>
          <w:sz w:val="24"/>
          <w:szCs w:val="24"/>
        </w:rPr>
        <w:t>знаково-символические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 xml:space="preserve">действия — кодирование (замещение); регулятивное действие контроля. </w:t>
      </w:r>
      <w:r w:rsidRPr="00DA3BC2">
        <w:rPr>
          <w:rFonts w:ascii="Times New Roman" w:eastAsia="Times New Roman" w:hAnsi="Times New Roman" w:cs="Times New Roman"/>
          <w:i/>
          <w:iCs/>
          <w:sz w:val="24"/>
          <w:szCs w:val="24"/>
        </w:rPr>
        <w:t xml:space="preserve">Возраст: </w:t>
      </w:r>
      <w:r w:rsidRPr="00DA3BC2">
        <w:rPr>
          <w:rFonts w:ascii="Times New Roman" w:eastAsia="Times New Roman" w:hAnsi="Times New Roman" w:cs="Times New Roman"/>
          <w:sz w:val="24"/>
          <w:szCs w:val="24"/>
        </w:rPr>
        <w:t>6,5—7</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лет.</w:t>
      </w:r>
      <w:r w:rsidRPr="00DA3BC2">
        <w:rPr>
          <w:rFonts w:ascii="Times New Roman" w:hAnsi="Times New Roman" w:cs="Times New Roman"/>
          <w:noProof/>
          <w:sz w:val="24"/>
          <w:szCs w:val="24"/>
        </w:rPr>
        <w:drawing>
          <wp:anchor distT="0" distB="0" distL="114300" distR="114300" simplePos="0" relativeHeight="251771904" behindDoc="1" locked="0" layoutInCell="0" allowOverlap="1">
            <wp:simplePos x="0" y="0"/>
            <wp:positionH relativeFrom="column">
              <wp:posOffset>-608965</wp:posOffset>
            </wp:positionH>
            <wp:positionV relativeFrom="paragraph">
              <wp:posOffset>-590550</wp:posOffset>
            </wp:positionV>
            <wp:extent cx="38100" cy="65849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72928" behindDoc="1" locked="0" layoutInCell="0" allowOverlap="1">
            <wp:simplePos x="0" y="0"/>
            <wp:positionH relativeFrom="column">
              <wp:posOffset>6304915</wp:posOffset>
            </wp:positionH>
            <wp:positionV relativeFrom="paragraph">
              <wp:posOffset>-590550</wp:posOffset>
            </wp:positionV>
            <wp:extent cx="38100" cy="65849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Метод оценивания: </w:t>
      </w:r>
      <w:r w:rsidRPr="00DA3BC2">
        <w:rPr>
          <w:rFonts w:ascii="Times New Roman" w:eastAsia="Times New Roman" w:hAnsi="Times New Roman" w:cs="Times New Roman"/>
          <w:sz w:val="24"/>
          <w:szCs w:val="24"/>
        </w:rPr>
        <w:t>индивидуальная или групповая работа с детьми.</w:t>
      </w:r>
      <w:r w:rsidRPr="00DA3BC2">
        <w:rPr>
          <w:rFonts w:ascii="Times New Roman" w:hAnsi="Times New Roman" w:cs="Times New Roman"/>
          <w:noProof/>
          <w:sz w:val="24"/>
          <w:szCs w:val="24"/>
        </w:rPr>
        <w:drawing>
          <wp:anchor distT="0" distB="0" distL="114300" distR="114300" simplePos="0" relativeHeight="251773952" behindDoc="1" locked="0" layoutInCell="0" allowOverlap="1">
            <wp:simplePos x="0" y="0"/>
            <wp:positionH relativeFrom="column">
              <wp:posOffset>-608965</wp:posOffset>
            </wp:positionH>
            <wp:positionV relativeFrom="paragraph">
              <wp:posOffset>-136525</wp:posOffset>
            </wp:positionV>
            <wp:extent cx="38100" cy="14605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74976" behindDoc="1" locked="0" layoutInCell="0" allowOverlap="1">
            <wp:simplePos x="0" y="0"/>
            <wp:positionH relativeFrom="column">
              <wp:posOffset>6304915</wp:posOffset>
            </wp:positionH>
            <wp:positionV relativeFrom="paragraph">
              <wp:posOffset>-136525</wp:posOffset>
            </wp:positionV>
            <wp:extent cx="38100" cy="14605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Описание задания: </w:t>
      </w:r>
      <w:r w:rsidRPr="00DA3BC2">
        <w:rPr>
          <w:rFonts w:ascii="Times New Roman" w:eastAsia="Times New Roman" w:hAnsi="Times New Roman" w:cs="Times New Roman"/>
          <w:sz w:val="24"/>
          <w:szCs w:val="24"/>
        </w:rPr>
        <w:t>ребенку предлагается в течение</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2</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минут осуществить</w:t>
      </w:r>
      <w:r w:rsidRPr="00DA3BC2">
        <w:rPr>
          <w:rFonts w:ascii="Times New Roman" w:hAnsi="Times New Roman" w:cs="Times New Roman"/>
          <w:noProof/>
          <w:sz w:val="24"/>
          <w:szCs w:val="24"/>
        </w:rPr>
        <w:drawing>
          <wp:anchor distT="0" distB="0" distL="114300" distR="114300" simplePos="0" relativeHeight="251776000" behindDoc="1" locked="0" layoutInCell="0" allowOverlap="1">
            <wp:simplePos x="0" y="0"/>
            <wp:positionH relativeFrom="column">
              <wp:posOffset>-608965</wp:posOffset>
            </wp:positionH>
            <wp:positionV relativeFrom="paragraph">
              <wp:posOffset>-194945</wp:posOffset>
            </wp:positionV>
            <wp:extent cx="38100" cy="21971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77024" behindDoc="1" locked="0" layoutInCell="0" allowOverlap="1">
            <wp:simplePos x="0" y="0"/>
            <wp:positionH relativeFrom="column">
              <wp:posOffset>6304915</wp:posOffset>
            </wp:positionH>
            <wp:positionV relativeFrom="paragraph">
              <wp:posOffset>-194945</wp:posOffset>
            </wp:positionV>
            <wp:extent cx="38100" cy="219710"/>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кодирование, поставив в соответствие определенному изображению</w:t>
      </w:r>
      <w:r w:rsidRPr="00DA3BC2">
        <w:rPr>
          <w:rFonts w:ascii="Times New Roman" w:hAnsi="Times New Roman" w:cs="Times New Roman"/>
          <w:noProof/>
          <w:sz w:val="24"/>
          <w:szCs w:val="24"/>
        </w:rPr>
        <w:drawing>
          <wp:anchor distT="0" distB="0" distL="114300" distR="114300" simplePos="0" relativeHeight="251778048" behindDoc="1" locked="0" layoutInCell="0" allowOverlap="1">
            <wp:simplePos x="0" y="0"/>
            <wp:positionH relativeFrom="column">
              <wp:posOffset>-608965</wp:posOffset>
            </wp:positionH>
            <wp:positionV relativeFrom="paragraph">
              <wp:posOffset>-179705</wp:posOffset>
            </wp:positionV>
            <wp:extent cx="38100" cy="219710"/>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79072" behindDoc="1" locked="0" layoutInCell="0" allowOverlap="1">
            <wp:simplePos x="0" y="0"/>
            <wp:positionH relativeFrom="column">
              <wp:posOffset>6304915</wp:posOffset>
            </wp:positionH>
            <wp:positionV relativeFrom="paragraph">
              <wp:posOffset>-179705</wp:posOffset>
            </wp:positionV>
            <wp:extent cx="38100" cy="219710"/>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условный символ. Задание предполагает тренировочный этап (введение</w:t>
      </w:r>
      <w:r w:rsidRPr="00DA3BC2">
        <w:rPr>
          <w:rFonts w:ascii="Times New Roman" w:hAnsi="Times New Roman" w:cs="Times New Roman"/>
          <w:noProof/>
          <w:sz w:val="24"/>
          <w:szCs w:val="24"/>
        </w:rPr>
        <w:drawing>
          <wp:anchor distT="0" distB="0" distL="114300" distR="114300" simplePos="0" relativeHeight="251780096" behindDoc="1" locked="0" layoutInCell="0" allowOverlap="1">
            <wp:simplePos x="0" y="0"/>
            <wp:positionH relativeFrom="column">
              <wp:posOffset>-608965</wp:posOffset>
            </wp:positionH>
            <wp:positionV relativeFrom="paragraph">
              <wp:posOffset>-163830</wp:posOffset>
            </wp:positionV>
            <wp:extent cx="38100" cy="219710"/>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81120" behindDoc="1" locked="0" layoutInCell="0" allowOverlap="1">
            <wp:simplePos x="0" y="0"/>
            <wp:positionH relativeFrom="column">
              <wp:posOffset>6304915</wp:posOffset>
            </wp:positionH>
            <wp:positionV relativeFrom="paragraph">
              <wp:posOffset>-163830</wp:posOffset>
            </wp:positionV>
            <wp:extent cx="38100" cy="219710"/>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инструкции и совместную</w:t>
      </w:r>
      <w:r w:rsidRPr="00DA3BC2">
        <w:rPr>
          <w:rFonts w:ascii="Times New Roman" w:hAnsi="Times New Roman" w:cs="Times New Roman"/>
          <w:noProof/>
          <w:sz w:val="24"/>
          <w:szCs w:val="24"/>
        </w:rPr>
        <w:drawing>
          <wp:anchor distT="0" distB="0" distL="114300" distR="114300" simplePos="0" relativeHeight="251782144" behindDoc="1" locked="0" layoutInCell="0" allowOverlap="1">
            <wp:simplePos x="0" y="0"/>
            <wp:positionH relativeFrom="column">
              <wp:posOffset>-608965</wp:posOffset>
            </wp:positionH>
            <wp:positionV relativeFrom="paragraph">
              <wp:posOffset>-149225</wp:posOffset>
            </wp:positionV>
            <wp:extent cx="38100" cy="219710"/>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83168" behindDoc="1" locked="0" layoutInCell="0" allowOverlap="1">
            <wp:simplePos x="0" y="0"/>
            <wp:positionH relativeFrom="column">
              <wp:posOffset>6304915</wp:posOffset>
            </wp:positionH>
            <wp:positionV relativeFrom="paragraph">
              <wp:posOffset>-149225</wp:posOffset>
            </wp:positionV>
            <wp:extent cx="38100" cy="219710"/>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пробу с психологом). Далее предлагается продолжить выполнение задания,</w:t>
      </w:r>
      <w:r w:rsidRPr="00DA3BC2">
        <w:rPr>
          <w:rFonts w:ascii="Times New Roman" w:hAnsi="Times New Roman" w:cs="Times New Roman"/>
          <w:noProof/>
          <w:sz w:val="24"/>
          <w:szCs w:val="24"/>
        </w:rPr>
        <w:drawing>
          <wp:anchor distT="0" distB="0" distL="114300" distR="114300" simplePos="0" relativeHeight="251784192" behindDoc="1" locked="0" layoutInCell="0" allowOverlap="1">
            <wp:simplePos x="0" y="0"/>
            <wp:positionH relativeFrom="column">
              <wp:posOffset>-608965</wp:posOffset>
            </wp:positionH>
            <wp:positionV relativeFrom="paragraph">
              <wp:posOffset>-133985</wp:posOffset>
            </wp:positionV>
            <wp:extent cx="38100" cy="146050"/>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85216" behindDoc="1" locked="0" layoutInCell="0" allowOverlap="1">
            <wp:simplePos x="0" y="0"/>
            <wp:positionH relativeFrom="column">
              <wp:posOffset>6304915</wp:posOffset>
            </wp:positionH>
            <wp:positionV relativeFrom="paragraph">
              <wp:posOffset>-133985</wp:posOffset>
            </wp:positionV>
            <wp:extent cx="38100" cy="146050"/>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не допуская ошибок и как можно быстрее.</w:t>
      </w:r>
      <w:r w:rsidRPr="00DA3BC2">
        <w:rPr>
          <w:rFonts w:ascii="Times New Roman" w:hAnsi="Times New Roman" w:cs="Times New Roman"/>
          <w:noProof/>
          <w:sz w:val="24"/>
          <w:szCs w:val="24"/>
        </w:rPr>
        <w:drawing>
          <wp:anchor distT="0" distB="0" distL="114300" distR="114300" simplePos="0" relativeHeight="251786240" behindDoc="1" locked="0" layoutInCell="0" allowOverlap="1">
            <wp:simplePos x="0" y="0"/>
            <wp:positionH relativeFrom="column">
              <wp:posOffset>-608965</wp:posOffset>
            </wp:positionH>
            <wp:positionV relativeFrom="paragraph">
              <wp:posOffset>-193040</wp:posOffset>
            </wp:positionV>
            <wp:extent cx="38100" cy="219710"/>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87264" behindDoc="1" locked="0" layoutInCell="0" allowOverlap="1">
            <wp:simplePos x="0" y="0"/>
            <wp:positionH relativeFrom="column">
              <wp:posOffset>6304915</wp:posOffset>
            </wp:positionH>
            <wp:positionV relativeFrom="paragraph">
              <wp:posOffset>-193040</wp:posOffset>
            </wp:positionV>
            <wp:extent cx="38100" cy="219710"/>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ind w:right="40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Критерии оценивания: </w:t>
      </w:r>
      <w:r w:rsidRPr="00DA3BC2">
        <w:rPr>
          <w:rFonts w:ascii="Times New Roman" w:eastAsia="Times New Roman" w:hAnsi="Times New Roman" w:cs="Times New Roman"/>
          <w:sz w:val="24"/>
          <w:szCs w:val="24"/>
        </w:rPr>
        <w:t>количество допущенных при кодировании ошибок,</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число дополненных знаками объектов.</w:t>
      </w:r>
      <w:r w:rsidRPr="00DA3BC2">
        <w:rPr>
          <w:rFonts w:ascii="Times New Roman" w:hAnsi="Times New Roman" w:cs="Times New Roman"/>
          <w:noProof/>
          <w:sz w:val="24"/>
          <w:szCs w:val="24"/>
        </w:rPr>
        <w:drawing>
          <wp:anchor distT="0" distB="0" distL="114300" distR="114300" simplePos="0" relativeHeight="251788288" behindDoc="1" locked="0" layoutInCell="0" allowOverlap="1">
            <wp:simplePos x="0" y="0"/>
            <wp:positionH relativeFrom="column">
              <wp:posOffset>-608965</wp:posOffset>
            </wp:positionH>
            <wp:positionV relativeFrom="paragraph">
              <wp:posOffset>-380365</wp:posOffset>
            </wp:positionV>
            <wp:extent cx="38100" cy="43878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89312" behindDoc="1" locked="0" layoutInCell="0" allowOverlap="1">
            <wp:simplePos x="0" y="0"/>
            <wp:positionH relativeFrom="column">
              <wp:posOffset>6304915</wp:posOffset>
            </wp:positionH>
            <wp:positionV relativeFrom="paragraph">
              <wp:posOffset>-380365</wp:posOffset>
            </wp:positionV>
            <wp:extent cx="38100" cy="43878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Уровни сформированности действия замещения:</w:t>
      </w:r>
      <w:r w:rsidRPr="00DA3BC2">
        <w:rPr>
          <w:rFonts w:ascii="Times New Roman" w:hAnsi="Times New Roman" w:cs="Times New Roman"/>
          <w:noProof/>
          <w:sz w:val="24"/>
          <w:szCs w:val="24"/>
        </w:rPr>
        <w:drawing>
          <wp:anchor distT="0" distB="0" distL="114300" distR="114300" simplePos="0" relativeHeight="251790336" behindDoc="1" locked="0" layoutInCell="0" allowOverlap="1">
            <wp:simplePos x="0" y="0"/>
            <wp:positionH relativeFrom="column">
              <wp:posOffset>-608965</wp:posOffset>
            </wp:positionH>
            <wp:positionV relativeFrom="paragraph">
              <wp:posOffset>-147320</wp:posOffset>
            </wp:positionV>
            <wp:extent cx="38100" cy="219710"/>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91360" behindDoc="1" locked="0" layoutInCell="0" allowOverlap="1">
            <wp:simplePos x="0" y="0"/>
            <wp:positionH relativeFrom="column">
              <wp:posOffset>6304915</wp:posOffset>
            </wp:positionH>
            <wp:positionV relativeFrom="paragraph">
              <wp:posOffset>-147320</wp:posOffset>
            </wp:positionV>
            <wp:extent cx="38100" cy="219710"/>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C72BC3" w:rsidRDefault="00896CF4" w:rsidP="008E07AE">
      <w:pPr>
        <w:numPr>
          <w:ilvl w:val="0"/>
          <w:numId w:val="24"/>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Ребенок не понимает или плохо понимает инструкции.</w:t>
      </w:r>
      <w:r w:rsidRPr="00DA3BC2">
        <w:rPr>
          <w:rFonts w:ascii="Times New Roman" w:hAnsi="Times New Roman" w:cs="Times New Roman"/>
          <w:noProof/>
          <w:sz w:val="24"/>
          <w:szCs w:val="24"/>
        </w:rPr>
        <w:drawing>
          <wp:anchor distT="0" distB="0" distL="114300" distR="114300" simplePos="0" relativeHeight="251792384" behindDoc="1" locked="0" layoutInCell="0" allowOverlap="1">
            <wp:simplePos x="0" y="0"/>
            <wp:positionH relativeFrom="column">
              <wp:posOffset>-608965</wp:posOffset>
            </wp:positionH>
            <wp:positionV relativeFrom="paragraph">
              <wp:posOffset>-132080</wp:posOffset>
            </wp:positionV>
            <wp:extent cx="38100" cy="146050"/>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93408" behindDoc="1" locked="0" layoutInCell="0" allowOverlap="1">
            <wp:simplePos x="0" y="0"/>
            <wp:positionH relativeFrom="column">
              <wp:posOffset>6304915</wp:posOffset>
            </wp:positionH>
            <wp:positionV relativeFrom="paragraph">
              <wp:posOffset>-132080</wp:posOffset>
            </wp:positionV>
            <wp:extent cx="38100" cy="146050"/>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Выполняет задание правильно на тренировочном этапе и фактически сразу</w:t>
      </w:r>
      <w:r w:rsidRPr="00DA3BC2">
        <w:rPr>
          <w:rFonts w:ascii="Times New Roman" w:hAnsi="Times New Roman" w:cs="Times New Roman"/>
          <w:noProof/>
          <w:sz w:val="24"/>
          <w:szCs w:val="24"/>
        </w:rPr>
        <w:drawing>
          <wp:anchor distT="0" distB="0" distL="114300" distR="114300" simplePos="0" relativeHeight="251794432" behindDoc="1" locked="0" layoutInCell="0" allowOverlap="1">
            <wp:simplePos x="0" y="0"/>
            <wp:positionH relativeFrom="column">
              <wp:posOffset>-608965</wp:posOffset>
            </wp:positionH>
            <wp:positionV relativeFrom="paragraph">
              <wp:posOffset>-190500</wp:posOffset>
            </wp:positionV>
            <wp:extent cx="38100" cy="219710"/>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95456" behindDoc="1" locked="0" layoutInCell="0" allowOverlap="1">
            <wp:simplePos x="0" y="0"/>
            <wp:positionH relativeFrom="column">
              <wp:posOffset>6304915</wp:posOffset>
            </wp:positionH>
            <wp:positionV relativeFrom="paragraph">
              <wp:posOffset>-190500</wp:posOffset>
            </wp:positionV>
            <wp:extent cx="38100" cy="219710"/>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же прекращает или делает много ошибок на этапе самостоятельного</w:t>
      </w:r>
      <w:r w:rsidRPr="00DA3BC2">
        <w:rPr>
          <w:rFonts w:ascii="Times New Roman" w:hAnsi="Times New Roman" w:cs="Times New Roman"/>
          <w:noProof/>
          <w:sz w:val="24"/>
          <w:szCs w:val="24"/>
        </w:rPr>
        <w:drawing>
          <wp:anchor distT="0" distB="0" distL="114300" distR="114300" simplePos="0" relativeHeight="251796480" behindDoc="1" locked="0" layoutInCell="0" allowOverlap="1">
            <wp:simplePos x="0" y="0"/>
            <wp:positionH relativeFrom="column">
              <wp:posOffset>-608965</wp:posOffset>
            </wp:positionH>
            <wp:positionV relativeFrom="paragraph">
              <wp:posOffset>-175895</wp:posOffset>
            </wp:positionV>
            <wp:extent cx="38100" cy="219710"/>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97504" behindDoc="1" locked="0" layoutInCell="0" allowOverlap="1">
            <wp:simplePos x="0" y="0"/>
            <wp:positionH relativeFrom="column">
              <wp:posOffset>6304915</wp:posOffset>
            </wp:positionH>
            <wp:positionV relativeFrom="paragraph">
              <wp:posOffset>-175895</wp:posOffset>
            </wp:positionV>
            <wp:extent cx="38100" cy="219710"/>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выполнения. Умение кодировать не</w:t>
      </w:r>
      <w:r w:rsidRPr="00DA3BC2">
        <w:rPr>
          <w:rFonts w:ascii="Times New Roman" w:hAnsi="Times New Roman" w:cs="Times New Roman"/>
          <w:noProof/>
          <w:sz w:val="24"/>
          <w:szCs w:val="24"/>
        </w:rPr>
        <w:drawing>
          <wp:anchor distT="0" distB="0" distL="114300" distR="114300" simplePos="0" relativeHeight="251798528" behindDoc="1" locked="0" layoutInCell="0" allowOverlap="1">
            <wp:simplePos x="0" y="0"/>
            <wp:positionH relativeFrom="column">
              <wp:posOffset>-608965</wp:posOffset>
            </wp:positionH>
            <wp:positionV relativeFrom="paragraph">
              <wp:posOffset>-161290</wp:posOffset>
            </wp:positionV>
            <wp:extent cx="38100" cy="219710"/>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799552" behindDoc="1" locked="0" layoutInCell="0" allowOverlap="1">
            <wp:simplePos x="0" y="0"/>
            <wp:positionH relativeFrom="column">
              <wp:posOffset>6304915</wp:posOffset>
            </wp:positionH>
            <wp:positionV relativeFrom="paragraph">
              <wp:posOffset>-161290</wp:posOffset>
            </wp:positionV>
            <wp:extent cx="38100" cy="21971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сформировано.</w:t>
      </w:r>
      <w:r w:rsidRPr="00DA3BC2">
        <w:rPr>
          <w:rFonts w:ascii="Times New Roman" w:hAnsi="Times New Roman" w:cs="Times New Roman"/>
          <w:noProof/>
          <w:sz w:val="24"/>
          <w:szCs w:val="24"/>
        </w:rPr>
        <w:drawing>
          <wp:anchor distT="0" distB="0" distL="114300" distR="114300" simplePos="0" relativeHeight="251800576" behindDoc="1" locked="0" layoutInCell="0" allowOverlap="1">
            <wp:simplePos x="0" y="0"/>
            <wp:positionH relativeFrom="column">
              <wp:posOffset>-608965</wp:posOffset>
            </wp:positionH>
            <wp:positionV relativeFrom="paragraph">
              <wp:posOffset>-146050</wp:posOffset>
            </wp:positionV>
            <wp:extent cx="38100" cy="219710"/>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01600" behindDoc="1" locked="0" layoutInCell="0" allowOverlap="1">
            <wp:simplePos x="0" y="0"/>
            <wp:positionH relativeFrom="column">
              <wp:posOffset>6304915</wp:posOffset>
            </wp:positionH>
            <wp:positionV relativeFrom="paragraph">
              <wp:posOffset>-146050</wp:posOffset>
            </wp:positionV>
            <wp:extent cx="38100" cy="21971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C72BC3" w:rsidRDefault="00896CF4" w:rsidP="008E07AE">
      <w:pPr>
        <w:numPr>
          <w:ilvl w:val="0"/>
          <w:numId w:val="25"/>
        </w:numPr>
        <w:tabs>
          <w:tab w:val="left" w:pos="541"/>
        </w:tabs>
        <w:spacing w:after="0" w:line="240" w:lineRule="auto"/>
        <w:ind w:right="3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Ребенок адекватно выполняет задание кодирования, но допускает достаточно много ошибок (до 25% от выполненного объема) либо работает крайне медленно.</w:t>
      </w:r>
    </w:p>
    <w:p w:rsidR="00896CF4" w:rsidRPr="00C72BC3" w:rsidRDefault="00896CF4" w:rsidP="008E07AE">
      <w:pPr>
        <w:numPr>
          <w:ilvl w:val="0"/>
          <w:numId w:val="25"/>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Сформированность действия кодирования (замещения).</w:t>
      </w:r>
      <w:r w:rsidRPr="00DA3BC2">
        <w:rPr>
          <w:rFonts w:ascii="Times New Roman" w:hAnsi="Times New Roman" w:cs="Times New Roman"/>
          <w:noProof/>
          <w:sz w:val="24"/>
          <w:szCs w:val="24"/>
        </w:rPr>
        <w:drawing>
          <wp:anchor distT="0" distB="0" distL="114300" distR="114300" simplePos="0" relativeHeight="251802624" behindDoc="1" locked="0" layoutInCell="0" allowOverlap="1">
            <wp:simplePos x="0" y="0"/>
            <wp:positionH relativeFrom="column">
              <wp:posOffset>-608965</wp:posOffset>
            </wp:positionH>
            <wp:positionV relativeFrom="paragraph">
              <wp:posOffset>-743585</wp:posOffset>
            </wp:positionV>
            <wp:extent cx="38100" cy="805180"/>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03648" behindDoc="1" locked="0" layoutInCell="0" allowOverlap="1">
            <wp:simplePos x="0" y="0"/>
            <wp:positionH relativeFrom="column">
              <wp:posOffset>6304915</wp:posOffset>
            </wp:positionH>
            <wp:positionV relativeFrom="paragraph">
              <wp:posOffset>-743585</wp:posOffset>
            </wp:positionV>
            <wp:extent cx="38100" cy="805180"/>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p>
    <w:p w:rsidR="00896CF4" w:rsidRPr="00DA3BC2"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Ребенок быстро понимает инструкцию, действует адекватно.</w:t>
      </w:r>
      <w:r w:rsidRPr="00DA3BC2">
        <w:rPr>
          <w:rFonts w:ascii="Times New Roman" w:hAnsi="Times New Roman" w:cs="Times New Roman"/>
          <w:noProof/>
          <w:sz w:val="24"/>
          <w:szCs w:val="24"/>
        </w:rPr>
        <w:drawing>
          <wp:anchor distT="0" distB="0" distL="114300" distR="114300" simplePos="0" relativeHeight="251804672" behindDoc="1" locked="0" layoutInCell="0" allowOverlap="1">
            <wp:simplePos x="0" y="0"/>
            <wp:positionH relativeFrom="column">
              <wp:posOffset>-608965</wp:posOffset>
            </wp:positionH>
            <wp:positionV relativeFrom="paragraph">
              <wp:posOffset>-144145</wp:posOffset>
            </wp:positionV>
            <wp:extent cx="38100" cy="21971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05696" behindDoc="1" locked="0" layoutInCell="0" allowOverlap="1">
            <wp:simplePos x="0" y="0"/>
            <wp:positionH relativeFrom="column">
              <wp:posOffset>6304915</wp:posOffset>
            </wp:positionH>
            <wp:positionV relativeFrom="paragraph">
              <wp:posOffset>-144145</wp:posOffset>
            </wp:positionV>
            <wp:extent cx="38100" cy="219710"/>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C72BC3" w:rsidRDefault="00896CF4" w:rsidP="009A41DD">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Количество ошибок незначительное.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06720" behindDoc="1" locked="0" layoutInCell="0" allowOverlap="1">
            <wp:simplePos x="0" y="0"/>
            <wp:positionH relativeFrom="column">
              <wp:posOffset>-608965</wp:posOffset>
            </wp:positionH>
            <wp:positionV relativeFrom="paragraph">
              <wp:posOffset>-128905</wp:posOffset>
            </wp:positionV>
            <wp:extent cx="38100" cy="585470"/>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07744" behindDoc="1" locked="0" layoutInCell="0" allowOverlap="1">
            <wp:simplePos x="0" y="0"/>
            <wp:positionH relativeFrom="column">
              <wp:posOffset>6304915</wp:posOffset>
            </wp:positionH>
            <wp:positionV relativeFrom="paragraph">
              <wp:posOffset>-128905</wp:posOffset>
            </wp:positionV>
            <wp:extent cx="38100" cy="585470"/>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3C19D4" w:rsidRDefault="003C19D4" w:rsidP="009A41DD">
      <w:pPr>
        <w:spacing w:after="0" w:line="240" w:lineRule="auto"/>
        <w:jc w:val="right"/>
        <w:rPr>
          <w:rFonts w:ascii="Times New Roman" w:eastAsia="Times New Roman" w:hAnsi="Times New Roman" w:cs="Times New Roman"/>
          <w:b/>
          <w:i/>
          <w:iCs/>
          <w:sz w:val="24"/>
          <w:szCs w:val="24"/>
        </w:rPr>
      </w:pPr>
    </w:p>
    <w:p w:rsidR="009A41DD" w:rsidRPr="00AF1BD7" w:rsidRDefault="00896CF4" w:rsidP="009A41DD">
      <w:pPr>
        <w:spacing w:after="0" w:line="240" w:lineRule="auto"/>
        <w:jc w:val="right"/>
        <w:rPr>
          <w:rFonts w:ascii="Times New Roman" w:eastAsia="Times New Roman" w:hAnsi="Times New Roman" w:cs="Times New Roman"/>
          <w:b/>
          <w:iCs/>
          <w:sz w:val="24"/>
          <w:szCs w:val="24"/>
        </w:rPr>
      </w:pPr>
      <w:r w:rsidRPr="00AF1BD7">
        <w:rPr>
          <w:rFonts w:ascii="Times New Roman" w:eastAsia="Times New Roman" w:hAnsi="Times New Roman" w:cs="Times New Roman"/>
          <w:b/>
          <w:iCs/>
          <w:sz w:val="24"/>
          <w:szCs w:val="24"/>
        </w:rPr>
        <w:lastRenderedPageBreak/>
        <w:t xml:space="preserve">Приложение </w:t>
      </w:r>
      <w:r w:rsidR="00AF1BD7">
        <w:rPr>
          <w:rFonts w:ascii="Times New Roman" w:eastAsia="Times New Roman" w:hAnsi="Times New Roman" w:cs="Times New Roman"/>
          <w:b/>
          <w:iCs/>
          <w:sz w:val="24"/>
          <w:szCs w:val="24"/>
        </w:rPr>
        <w:t>6</w:t>
      </w:r>
    </w:p>
    <w:p w:rsidR="00896CF4" w:rsidRPr="00C72BC3" w:rsidRDefault="00896CF4" w:rsidP="009A41DD">
      <w:pPr>
        <w:spacing w:after="0" w:line="240" w:lineRule="auto"/>
        <w:jc w:val="right"/>
        <w:rPr>
          <w:rFonts w:ascii="Times New Roman" w:hAnsi="Times New Roman" w:cs="Times New Roman"/>
          <w:b/>
          <w:sz w:val="24"/>
          <w:szCs w:val="24"/>
        </w:rPr>
      </w:pPr>
      <w:r w:rsidRPr="00DA3BC2">
        <w:rPr>
          <w:rFonts w:ascii="Times New Roman" w:hAnsi="Times New Roman" w:cs="Times New Roman"/>
          <w:noProof/>
          <w:sz w:val="24"/>
          <w:szCs w:val="24"/>
        </w:rPr>
        <w:drawing>
          <wp:anchor distT="0" distB="0" distL="114300" distR="114300" simplePos="0" relativeHeight="251808768" behindDoc="1" locked="0" layoutInCell="0" allowOverlap="1">
            <wp:simplePos x="0" y="0"/>
            <wp:positionH relativeFrom="column">
              <wp:posOffset>-608965</wp:posOffset>
            </wp:positionH>
            <wp:positionV relativeFrom="paragraph">
              <wp:posOffset>-124460</wp:posOffset>
            </wp:positionV>
            <wp:extent cx="38100" cy="146050"/>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09792" behindDoc="1" locked="0" layoutInCell="0" allowOverlap="1">
            <wp:simplePos x="0" y="0"/>
            <wp:positionH relativeFrom="column">
              <wp:posOffset>6304915</wp:posOffset>
            </wp:positionH>
            <wp:positionV relativeFrom="paragraph">
              <wp:posOffset>-124460</wp:posOffset>
            </wp:positionV>
            <wp:extent cx="38100" cy="146050"/>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C72BC3" w:rsidRDefault="00896CF4" w:rsidP="008D53CC">
      <w:pPr>
        <w:spacing w:after="0" w:line="240" w:lineRule="auto"/>
        <w:jc w:val="both"/>
        <w:rPr>
          <w:rFonts w:ascii="Times New Roman" w:hAnsi="Times New Roman" w:cs="Times New Roman"/>
          <w:sz w:val="24"/>
          <w:szCs w:val="24"/>
        </w:rPr>
      </w:pPr>
      <w:r w:rsidRPr="00C72BC3">
        <w:rPr>
          <w:rFonts w:ascii="Times New Roman" w:eastAsia="Monotype Corsiva" w:hAnsi="Times New Roman" w:cs="Times New Roman"/>
          <w:b/>
          <w:bCs/>
          <w:i/>
          <w:iCs/>
          <w:sz w:val="24"/>
          <w:szCs w:val="24"/>
        </w:rPr>
        <w:t>Творческие домашние задания</w:t>
      </w:r>
      <w:r w:rsidRPr="00C72BC3">
        <w:rPr>
          <w:rFonts w:ascii="Times New Roman" w:hAnsi="Times New Roman" w:cs="Times New Roman"/>
          <w:noProof/>
          <w:sz w:val="24"/>
          <w:szCs w:val="24"/>
        </w:rPr>
        <w:drawing>
          <wp:anchor distT="0" distB="0" distL="114300" distR="114300" simplePos="0" relativeHeight="251810816" behindDoc="1" locked="0" layoutInCell="0" allowOverlap="1">
            <wp:simplePos x="0" y="0"/>
            <wp:positionH relativeFrom="column">
              <wp:posOffset>-608965</wp:posOffset>
            </wp:positionH>
            <wp:positionV relativeFrom="paragraph">
              <wp:posOffset>-257175</wp:posOffset>
            </wp:positionV>
            <wp:extent cx="38100" cy="51244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23">
                      <a:extLst>
                        <a:ext uri="{28A0092B-C50C-407E-A947-70E740481C1C}"/>
                      </a:extLst>
                    </a:blip>
                    <a:srcRect/>
                    <a:stretch>
                      <a:fillRect/>
                    </a:stretch>
                  </pic:blipFill>
                  <pic:spPr bwMode="auto">
                    <a:xfrm>
                      <a:off x="0" y="0"/>
                      <a:ext cx="38100" cy="512445"/>
                    </a:xfrm>
                    <a:prstGeom prst="rect">
                      <a:avLst/>
                    </a:prstGeom>
                    <a:noFill/>
                  </pic:spPr>
                </pic:pic>
              </a:graphicData>
            </a:graphic>
          </wp:anchor>
        </w:drawing>
      </w:r>
      <w:r w:rsidRPr="00C72BC3">
        <w:rPr>
          <w:rFonts w:ascii="Times New Roman" w:hAnsi="Times New Roman" w:cs="Times New Roman"/>
          <w:noProof/>
          <w:sz w:val="24"/>
          <w:szCs w:val="24"/>
        </w:rPr>
        <w:drawing>
          <wp:anchor distT="0" distB="0" distL="114300" distR="114300" simplePos="0" relativeHeight="251811840" behindDoc="1" locked="0" layoutInCell="0" allowOverlap="1">
            <wp:simplePos x="0" y="0"/>
            <wp:positionH relativeFrom="column">
              <wp:posOffset>6304915</wp:posOffset>
            </wp:positionH>
            <wp:positionV relativeFrom="paragraph">
              <wp:posOffset>-257175</wp:posOffset>
            </wp:positionV>
            <wp:extent cx="38100" cy="51244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23">
                      <a:extLst>
                        <a:ext uri="{28A0092B-C50C-407E-A947-70E740481C1C}"/>
                      </a:extLst>
                    </a:blip>
                    <a:srcRect/>
                    <a:stretch>
                      <a:fillRect/>
                    </a:stretch>
                  </pic:blipFill>
                  <pic:spPr bwMode="auto">
                    <a:xfrm>
                      <a:off x="0" y="0"/>
                      <a:ext cx="38100" cy="512445"/>
                    </a:xfrm>
                    <a:prstGeom prst="rect">
                      <a:avLst/>
                    </a:prstGeom>
                    <a:noFill/>
                  </pic:spPr>
                </pic:pic>
              </a:graphicData>
            </a:graphic>
          </wp:anchor>
        </w:drawing>
      </w:r>
    </w:p>
    <w:p w:rsidR="00C72BC3" w:rsidRPr="00C72BC3" w:rsidRDefault="00896CF4" w:rsidP="008E07AE">
      <w:pPr>
        <w:numPr>
          <w:ilvl w:val="0"/>
          <w:numId w:val="26"/>
        </w:numPr>
        <w:tabs>
          <w:tab w:val="left" w:pos="540"/>
        </w:tabs>
        <w:spacing w:after="0" w:line="240" w:lineRule="auto"/>
        <w:jc w:val="both"/>
        <w:rPr>
          <w:rFonts w:ascii="Times New Roman" w:eastAsia="Times New Roman" w:hAnsi="Times New Roman" w:cs="Times New Roman"/>
          <w:b/>
          <w:bCs/>
          <w:i/>
          <w:iCs/>
          <w:sz w:val="24"/>
          <w:szCs w:val="24"/>
        </w:rPr>
      </w:pPr>
      <w:r w:rsidRPr="00C72BC3">
        <w:rPr>
          <w:rFonts w:ascii="Times New Roman" w:eastAsia="Times New Roman" w:hAnsi="Times New Roman" w:cs="Times New Roman"/>
          <w:b/>
          <w:bCs/>
          <w:i/>
          <w:iCs/>
          <w:sz w:val="24"/>
          <w:szCs w:val="24"/>
        </w:rPr>
        <w:t>Таинственное число тр</w:t>
      </w:r>
      <w:r w:rsidRPr="00C72BC3">
        <w:rPr>
          <w:rFonts w:ascii="Times New Roman" w:hAnsi="Times New Roman" w:cs="Times New Roman"/>
          <w:noProof/>
          <w:sz w:val="24"/>
          <w:szCs w:val="24"/>
        </w:rPr>
        <w:drawing>
          <wp:anchor distT="0" distB="0" distL="114300" distR="114300" simplePos="0" relativeHeight="251812864" behindDoc="1" locked="0" layoutInCell="0" allowOverlap="1">
            <wp:simplePos x="0" y="0"/>
            <wp:positionH relativeFrom="column">
              <wp:posOffset>-608965</wp:posOffset>
            </wp:positionH>
            <wp:positionV relativeFrom="paragraph">
              <wp:posOffset>-163830</wp:posOffset>
            </wp:positionV>
            <wp:extent cx="38100" cy="43878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C72BC3">
        <w:rPr>
          <w:rFonts w:ascii="Times New Roman" w:hAnsi="Times New Roman" w:cs="Times New Roman"/>
          <w:noProof/>
          <w:sz w:val="24"/>
          <w:szCs w:val="24"/>
        </w:rPr>
        <w:drawing>
          <wp:anchor distT="0" distB="0" distL="114300" distR="114300" simplePos="0" relativeHeight="251813888" behindDoc="1" locked="0" layoutInCell="0" allowOverlap="1">
            <wp:simplePos x="0" y="0"/>
            <wp:positionH relativeFrom="column">
              <wp:posOffset>6304915</wp:posOffset>
            </wp:positionH>
            <wp:positionV relativeFrom="paragraph">
              <wp:posOffset>-163830</wp:posOffset>
            </wp:positionV>
            <wp:extent cx="38100" cy="43878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00C72BC3" w:rsidRPr="00C72BC3">
        <w:rPr>
          <w:rFonts w:ascii="Times New Roman" w:eastAsia="Times New Roman" w:hAnsi="Times New Roman" w:cs="Times New Roman"/>
          <w:b/>
          <w:bCs/>
          <w:i/>
          <w:iCs/>
          <w:sz w:val="24"/>
          <w:szCs w:val="24"/>
        </w:rPr>
        <w:t>и</w:t>
      </w:r>
    </w:p>
    <w:p w:rsidR="00896CF4" w:rsidRPr="00DA3BC2" w:rsidRDefault="00896CF4" w:rsidP="008D53CC">
      <w:pPr>
        <w:spacing w:after="0" w:line="240" w:lineRule="auto"/>
        <w:ind w:right="20"/>
        <w:jc w:val="both"/>
        <w:rPr>
          <w:rFonts w:ascii="Times New Roman" w:hAnsi="Times New Roman" w:cs="Times New Roman"/>
          <w:sz w:val="24"/>
          <w:szCs w:val="24"/>
        </w:rPr>
      </w:pPr>
      <w:r w:rsidRPr="00DA3BC2">
        <w:rPr>
          <w:rFonts w:ascii="Times New Roman" w:eastAsia="Times New Roman" w:hAnsi="Times New Roman" w:cs="Times New Roman"/>
          <w:sz w:val="24"/>
          <w:szCs w:val="24"/>
        </w:rPr>
        <w:t>Тройка так часто фигурировала в приметах и поверьях, что и в дальнейшем не давала покоя ученым умам .</w:t>
      </w:r>
      <w:r w:rsidRPr="00DA3BC2">
        <w:rPr>
          <w:rFonts w:ascii="Times New Roman" w:hAnsi="Times New Roman" w:cs="Times New Roman"/>
          <w:noProof/>
          <w:sz w:val="24"/>
          <w:szCs w:val="24"/>
        </w:rPr>
        <w:drawing>
          <wp:anchor distT="0" distB="0" distL="114300" distR="114300" simplePos="0" relativeHeight="251815936" behindDoc="1" locked="0" layoutInCell="0" allowOverlap="1">
            <wp:simplePos x="0" y="0"/>
            <wp:positionH relativeFrom="column">
              <wp:posOffset>6304915</wp:posOffset>
            </wp:positionH>
            <wp:positionV relativeFrom="paragraph">
              <wp:posOffset>-537845</wp:posOffset>
            </wp:positionV>
            <wp:extent cx="38100" cy="585470"/>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DA3BC2" w:rsidRDefault="00896CF4" w:rsidP="008D53CC">
      <w:pPr>
        <w:spacing w:after="0" w:line="240" w:lineRule="auto"/>
        <w:ind w:right="100"/>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Руси число 3 всегда было особенным. Три богатыря, три желания, тридевятое царство и т. д.</w:t>
      </w:r>
      <w:r w:rsidRPr="00DA3BC2">
        <w:rPr>
          <w:rFonts w:ascii="Times New Roman" w:hAnsi="Times New Roman" w:cs="Times New Roman"/>
          <w:noProof/>
          <w:sz w:val="24"/>
          <w:szCs w:val="24"/>
        </w:rPr>
        <w:drawing>
          <wp:anchor distT="0" distB="0" distL="114300" distR="114300" simplePos="0" relativeHeight="251816960" behindDoc="1" locked="0" layoutInCell="0" allowOverlap="1">
            <wp:simplePos x="0" y="0"/>
            <wp:positionH relativeFrom="column">
              <wp:posOffset>-608965</wp:posOffset>
            </wp:positionH>
            <wp:positionV relativeFrom="paragraph">
              <wp:posOffset>-565150</wp:posOffset>
            </wp:positionV>
            <wp:extent cx="38100" cy="585470"/>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17984" behindDoc="1" locked="0" layoutInCell="0" allowOverlap="1">
            <wp:simplePos x="0" y="0"/>
            <wp:positionH relativeFrom="column">
              <wp:posOffset>6304915</wp:posOffset>
            </wp:positionH>
            <wp:positionV relativeFrom="paragraph">
              <wp:posOffset>-565150</wp:posOffset>
            </wp:positionV>
            <wp:extent cx="38100" cy="585470"/>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DA3BC2" w:rsidRDefault="00C72BC3" w:rsidP="008D53CC">
      <w:pPr>
        <w:tabs>
          <w:tab w:val="left" w:pos="4915"/>
        </w:tabs>
        <w:spacing w:after="0" w:line="240" w:lineRule="auto"/>
        <w:ind w:right="160"/>
        <w:jc w:val="both"/>
        <w:rPr>
          <w:rFonts w:ascii="Times New Roman" w:hAnsi="Times New Roman" w:cs="Times New Roman"/>
          <w:sz w:val="24"/>
          <w:szCs w:val="24"/>
        </w:rPr>
      </w:pPr>
      <w:r>
        <w:rPr>
          <w:rFonts w:ascii="Times New Roman" w:eastAsia="Times New Roman" w:hAnsi="Times New Roman" w:cs="Times New Roman"/>
          <w:sz w:val="24"/>
          <w:szCs w:val="24"/>
        </w:rPr>
        <w:t xml:space="preserve">В </w:t>
      </w:r>
      <w:r w:rsidR="00896CF4" w:rsidRPr="00DA3BC2">
        <w:rPr>
          <w:rFonts w:ascii="Times New Roman" w:eastAsia="Times New Roman" w:hAnsi="Times New Roman" w:cs="Times New Roman"/>
          <w:sz w:val="24"/>
          <w:szCs w:val="24"/>
        </w:rPr>
        <w:t>культурной традиции всех народов мира тройка занимает почетное место. Почему? Она лежит в основе мирозданья: с</w:t>
      </w:r>
      <w:r>
        <w:rPr>
          <w:rFonts w:ascii="Times New Roman" w:eastAsia="Times New Roman" w:hAnsi="Times New Roman" w:cs="Times New Roman"/>
          <w:sz w:val="24"/>
          <w:szCs w:val="24"/>
        </w:rPr>
        <w:t xml:space="preserve"> </w:t>
      </w:r>
      <w:r w:rsidR="00896CF4" w:rsidRPr="00DA3BC2">
        <w:rPr>
          <w:rFonts w:ascii="Times New Roman" w:hAnsi="Times New Roman" w:cs="Times New Roman"/>
          <w:noProof/>
          <w:sz w:val="24"/>
          <w:szCs w:val="24"/>
        </w:rPr>
        <w:drawing>
          <wp:anchor distT="0" distB="0" distL="114300" distR="114300" simplePos="0" relativeHeight="251819008" behindDoc="1" locked="0" layoutInCell="0" allowOverlap="1">
            <wp:simplePos x="0" y="0"/>
            <wp:positionH relativeFrom="column">
              <wp:posOffset>-608965</wp:posOffset>
            </wp:positionH>
            <wp:positionV relativeFrom="paragraph">
              <wp:posOffset>-594360</wp:posOffset>
            </wp:positionV>
            <wp:extent cx="38100" cy="658495"/>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1820032" behindDoc="1" locked="0" layoutInCell="0" allowOverlap="1">
            <wp:simplePos x="0" y="0"/>
            <wp:positionH relativeFrom="column">
              <wp:posOffset>6304915</wp:posOffset>
            </wp:positionH>
            <wp:positionV relativeFrom="paragraph">
              <wp:posOffset>-594360</wp:posOffset>
            </wp:positionV>
            <wp:extent cx="38100" cy="65849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00896CF4" w:rsidRPr="00DA3BC2">
        <w:rPr>
          <w:rFonts w:ascii="Times New Roman" w:eastAsia="Times New Roman" w:hAnsi="Times New Roman" w:cs="Times New Roman"/>
          <w:sz w:val="24"/>
          <w:szCs w:val="24"/>
        </w:rPr>
        <w:t>самых древних времен люди повсеместно признавали его троичность, составленную Небесным Земным и Подземным мирами.</w:t>
      </w:r>
      <w:r w:rsidR="00896CF4" w:rsidRPr="00DA3BC2">
        <w:rPr>
          <w:rFonts w:ascii="Times New Roman" w:hAnsi="Times New Roman" w:cs="Times New Roman"/>
          <w:noProof/>
          <w:sz w:val="24"/>
          <w:szCs w:val="24"/>
        </w:rPr>
        <w:drawing>
          <wp:anchor distT="0" distB="0" distL="114300" distR="114300" simplePos="0" relativeHeight="251821056" behindDoc="1" locked="0" layoutInCell="0" allowOverlap="1">
            <wp:simplePos x="0" y="0"/>
            <wp:positionH relativeFrom="column">
              <wp:posOffset>-608965</wp:posOffset>
            </wp:positionH>
            <wp:positionV relativeFrom="paragraph">
              <wp:posOffset>-344170</wp:posOffset>
            </wp:positionV>
            <wp:extent cx="38100" cy="585470"/>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1822080" behindDoc="1" locked="0" layoutInCell="0" allowOverlap="1">
            <wp:simplePos x="0" y="0"/>
            <wp:positionH relativeFrom="column">
              <wp:posOffset>6304915</wp:posOffset>
            </wp:positionH>
            <wp:positionV relativeFrom="paragraph">
              <wp:posOffset>-344170</wp:posOffset>
            </wp:positionV>
            <wp:extent cx="38100" cy="585470"/>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Ну, а мы сколько сможем припомнить народных выражений, в которых используется число три? Насчет того, что в трех соснах заблудиться, а с песней хоть за три моря, – наверное, все помнят. И про то, что обещанного три года ждут – тоже. И Бог, как известно, любит троицу. Непонятно, как можно плакать в три ручья или согнуться в три погибели, или наврать с три короба, но тем не менее, эти словесные обороты существуют многие века, не теряя популярности в народной речи.</w:t>
      </w:r>
      <w:r w:rsidR="00896CF4" w:rsidRPr="00DA3BC2">
        <w:rPr>
          <w:rFonts w:ascii="Times New Roman" w:hAnsi="Times New Roman" w:cs="Times New Roman"/>
          <w:noProof/>
          <w:sz w:val="24"/>
          <w:szCs w:val="24"/>
        </w:rPr>
        <w:drawing>
          <wp:anchor distT="0" distB="0" distL="114300" distR="114300" simplePos="0" relativeHeight="251825152" behindDoc="1" locked="0" layoutInCell="0" allowOverlap="1">
            <wp:simplePos x="0" y="0"/>
            <wp:positionH relativeFrom="column">
              <wp:posOffset>-608965</wp:posOffset>
            </wp:positionH>
            <wp:positionV relativeFrom="paragraph">
              <wp:posOffset>-1361440</wp:posOffset>
            </wp:positionV>
            <wp:extent cx="38100" cy="1390015"/>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24">
                      <a:extLst>
                        <a:ext uri="{28A0092B-C50C-407E-A947-70E740481C1C}"/>
                      </a:extLst>
                    </a:blip>
                    <a:srcRect/>
                    <a:stretch>
                      <a:fillRect/>
                    </a:stretch>
                  </pic:blipFill>
                  <pic:spPr bwMode="auto">
                    <a:xfrm>
                      <a:off x="0" y="0"/>
                      <a:ext cx="38100" cy="1390015"/>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1826176" behindDoc="1" locked="0" layoutInCell="0" allowOverlap="1">
            <wp:simplePos x="0" y="0"/>
            <wp:positionH relativeFrom="column">
              <wp:posOffset>6304915</wp:posOffset>
            </wp:positionH>
            <wp:positionV relativeFrom="paragraph">
              <wp:posOffset>-1361440</wp:posOffset>
            </wp:positionV>
            <wp:extent cx="38100" cy="1390015"/>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24">
                      <a:extLst>
                        <a:ext uri="{28A0092B-C50C-407E-A947-70E740481C1C}"/>
                      </a:extLst>
                    </a:blip>
                    <a:srcRect/>
                    <a:stretch>
                      <a:fillRect/>
                    </a:stretch>
                  </pic:blipFill>
                  <pic:spPr bwMode="auto">
                    <a:xfrm>
                      <a:off x="0" y="0"/>
                      <a:ext cx="38100" cy="1390015"/>
                    </a:xfrm>
                    <a:prstGeom prst="rect">
                      <a:avLst/>
                    </a:prstGeom>
                    <a:noFill/>
                  </pic:spPr>
                </pic:pic>
              </a:graphicData>
            </a:graphic>
          </wp:anchor>
        </w:drawing>
      </w:r>
    </w:p>
    <w:p w:rsidR="00896CF4" w:rsidRPr="00DA3BC2" w:rsidRDefault="00896CF4" w:rsidP="008E07AE">
      <w:pPr>
        <w:numPr>
          <w:ilvl w:val="1"/>
          <w:numId w:val="27"/>
        </w:numPr>
        <w:tabs>
          <w:tab w:val="left" w:pos="949"/>
        </w:tabs>
        <w:spacing w:after="0" w:line="240" w:lineRule="auto"/>
        <w:ind w:right="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сколько фольклорных источников повествует о трех желаниях, трех попытках, трех испытаниях, трех братьях, сестрах, феях, богатырях, драконах</w:t>
      </w:r>
    </w:p>
    <w:p w:rsidR="00896CF4" w:rsidRPr="00C72BC3" w:rsidRDefault="00896CF4" w:rsidP="008E07AE">
      <w:pPr>
        <w:numPr>
          <w:ilvl w:val="0"/>
          <w:numId w:val="27"/>
        </w:numPr>
        <w:tabs>
          <w:tab w:val="left" w:pos="48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трех головах...</w:t>
      </w:r>
      <w:r w:rsidRPr="00DA3BC2">
        <w:rPr>
          <w:rFonts w:ascii="Times New Roman" w:hAnsi="Times New Roman" w:cs="Times New Roman"/>
          <w:noProof/>
          <w:sz w:val="24"/>
          <w:szCs w:val="24"/>
        </w:rPr>
        <w:drawing>
          <wp:anchor distT="0" distB="0" distL="114300" distR="114300" simplePos="0" relativeHeight="251827200" behindDoc="1" locked="0" layoutInCell="0" allowOverlap="1">
            <wp:simplePos x="0" y="0"/>
            <wp:positionH relativeFrom="column">
              <wp:posOffset>-608965</wp:posOffset>
            </wp:positionH>
            <wp:positionV relativeFrom="paragraph">
              <wp:posOffset>-588010</wp:posOffset>
            </wp:positionV>
            <wp:extent cx="38100" cy="658495"/>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28224" behindDoc="1" locked="0" layoutInCell="0" allowOverlap="1">
            <wp:simplePos x="0" y="0"/>
            <wp:positionH relativeFrom="column">
              <wp:posOffset>6304915</wp:posOffset>
            </wp:positionH>
            <wp:positionV relativeFrom="paragraph">
              <wp:posOffset>-588010</wp:posOffset>
            </wp:positionV>
            <wp:extent cx="38100" cy="658495"/>
            <wp:effectExtent l="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DA3BC2" w:rsidRDefault="00896CF4" w:rsidP="008D53CC">
      <w:pPr>
        <w:spacing w:after="0" w:line="240" w:lineRule="auto"/>
        <w:ind w:right="120"/>
        <w:jc w:val="both"/>
        <w:rPr>
          <w:rFonts w:ascii="Times New Roman" w:hAnsi="Times New Roman" w:cs="Times New Roman"/>
          <w:sz w:val="24"/>
          <w:szCs w:val="24"/>
        </w:rPr>
      </w:pPr>
      <w:r w:rsidRPr="00DA3BC2">
        <w:rPr>
          <w:rFonts w:ascii="Times New Roman" w:eastAsia="Times New Roman" w:hAnsi="Times New Roman" w:cs="Times New Roman"/>
          <w:sz w:val="24"/>
          <w:szCs w:val="24"/>
        </w:rPr>
        <w:t>Каким его только не считают: и священным, и божественным, и магическим, и счастливым. Так относятся к нему русский народ.</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29248" behindDoc="1" locked="0" layoutInCell="0" allowOverlap="1">
            <wp:simplePos x="0" y="0"/>
            <wp:positionH relativeFrom="column">
              <wp:posOffset>-608965</wp:posOffset>
            </wp:positionH>
            <wp:positionV relativeFrom="paragraph">
              <wp:posOffset>-337820</wp:posOffset>
            </wp:positionV>
            <wp:extent cx="38100" cy="366395"/>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0">
                      <a:extLst>
                        <a:ext uri="{28A0092B-C50C-407E-A947-70E740481C1C}"/>
                      </a:extLst>
                    </a:blip>
                    <a:srcRect/>
                    <a:stretch>
                      <a:fillRect/>
                    </a:stretch>
                  </pic:blipFill>
                  <pic:spPr bwMode="auto">
                    <a:xfrm>
                      <a:off x="0" y="0"/>
                      <a:ext cx="38100" cy="3663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30272" behindDoc="1" locked="0" layoutInCell="0" allowOverlap="1">
            <wp:simplePos x="0" y="0"/>
            <wp:positionH relativeFrom="column">
              <wp:posOffset>6304915</wp:posOffset>
            </wp:positionH>
            <wp:positionV relativeFrom="paragraph">
              <wp:posOffset>-337820</wp:posOffset>
            </wp:positionV>
            <wp:extent cx="38100" cy="366395"/>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10">
                      <a:extLst>
                        <a:ext uri="{28A0092B-C50C-407E-A947-70E740481C1C}"/>
                      </a:extLst>
                    </a:blip>
                    <a:srcRect/>
                    <a:stretch>
                      <a:fillRect/>
                    </a:stretch>
                  </pic:blipFill>
                  <pic:spPr bwMode="auto">
                    <a:xfrm>
                      <a:off x="0" y="0"/>
                      <a:ext cx="38100" cy="366395"/>
                    </a:xfrm>
                    <a:prstGeom prst="rect">
                      <a:avLst/>
                    </a:prstGeom>
                    <a:noFill/>
                  </pic:spPr>
                </pic:pic>
              </a:graphicData>
            </a:graphic>
          </wp:anchor>
        </w:drawing>
      </w:r>
    </w:p>
    <w:p w:rsidR="00896CF4" w:rsidRPr="00DA3BC2" w:rsidRDefault="00896CF4" w:rsidP="008D53CC">
      <w:pPr>
        <w:spacing w:after="0" w:line="240" w:lineRule="auto"/>
        <w:ind w:right="20"/>
        <w:jc w:val="both"/>
        <w:rPr>
          <w:rFonts w:ascii="Times New Roman" w:hAnsi="Times New Roman" w:cs="Times New Roman"/>
          <w:sz w:val="24"/>
          <w:szCs w:val="24"/>
        </w:rPr>
      </w:pPr>
      <w:r w:rsidRPr="00DA3BC2">
        <w:rPr>
          <w:rFonts w:ascii="Times New Roman" w:eastAsia="Times New Roman" w:hAnsi="Times New Roman" w:cs="Times New Roman"/>
          <w:sz w:val="24"/>
          <w:szCs w:val="24"/>
        </w:rPr>
        <w:t>Тройка - небесное число, символизирующее душу. Это - число удачи.</w:t>
      </w:r>
      <w:r w:rsidRPr="00DA3BC2">
        <w:rPr>
          <w:rFonts w:ascii="Times New Roman" w:hAnsi="Times New Roman" w:cs="Times New Roman"/>
          <w:noProof/>
          <w:sz w:val="24"/>
          <w:szCs w:val="24"/>
        </w:rPr>
        <w:drawing>
          <wp:anchor distT="0" distB="0" distL="114300" distR="114300" simplePos="0" relativeHeight="251831296" behindDoc="1" locked="0" layoutInCell="0" allowOverlap="1">
            <wp:simplePos x="0" y="0"/>
            <wp:positionH relativeFrom="column">
              <wp:posOffset>-608965</wp:posOffset>
            </wp:positionH>
            <wp:positionV relativeFrom="paragraph">
              <wp:posOffset>-177800</wp:posOffset>
            </wp:positionV>
            <wp:extent cx="38100" cy="219710"/>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32320" behindDoc="1" locked="0" layoutInCell="0" allowOverlap="1">
            <wp:simplePos x="0" y="0"/>
            <wp:positionH relativeFrom="column">
              <wp:posOffset>6304915</wp:posOffset>
            </wp:positionH>
            <wp:positionV relativeFrom="paragraph">
              <wp:posOffset>-177800</wp:posOffset>
            </wp:positionV>
            <wp:extent cx="38100" cy="219710"/>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C72BC3">
        <w:rPr>
          <w:rFonts w:ascii="Times New Roman" w:eastAsia="Times New Roman" w:hAnsi="Times New Roman" w:cs="Times New Roman"/>
          <w:sz w:val="24"/>
          <w:szCs w:val="24"/>
        </w:rPr>
        <w:t xml:space="preserve"> В </w:t>
      </w:r>
      <w:r w:rsidRPr="00DA3BC2">
        <w:rPr>
          <w:rFonts w:ascii="Times New Roman" w:eastAsia="Times New Roman" w:hAnsi="Times New Roman" w:cs="Times New Roman"/>
          <w:sz w:val="24"/>
          <w:szCs w:val="24"/>
        </w:rPr>
        <w:t>христианстве: Святая Троица: Отец, Сын и Святой Дух; единство тела и души в человеке и Церкви. Три ипостаси - это догмат троицы, что является отличительной особенностью христианства от ислама и иудаизма. Поэтому число "3" - это священное число Христианства. "Три" - любимое число человечества."Три" есть символ души.</w:t>
      </w:r>
      <w:r w:rsidRPr="00DA3BC2">
        <w:rPr>
          <w:rFonts w:ascii="Times New Roman" w:hAnsi="Times New Roman" w:cs="Times New Roman"/>
          <w:noProof/>
          <w:sz w:val="24"/>
          <w:szCs w:val="24"/>
        </w:rPr>
        <w:drawing>
          <wp:anchor distT="0" distB="0" distL="114300" distR="114300" simplePos="0" relativeHeight="251833344" behindDoc="1" locked="0" layoutInCell="0" allowOverlap="1">
            <wp:simplePos x="0" y="0"/>
            <wp:positionH relativeFrom="column">
              <wp:posOffset>-608965</wp:posOffset>
            </wp:positionH>
            <wp:positionV relativeFrom="paragraph">
              <wp:posOffset>-1185545</wp:posOffset>
            </wp:positionV>
            <wp:extent cx="38100" cy="1609725"/>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25">
                      <a:extLst>
                        <a:ext uri="{28A0092B-C50C-407E-A947-70E740481C1C}"/>
                      </a:extLst>
                    </a:blip>
                    <a:srcRect/>
                    <a:stretch>
                      <a:fillRect/>
                    </a:stretch>
                  </pic:blipFill>
                  <pic:spPr bwMode="auto">
                    <a:xfrm>
                      <a:off x="0" y="0"/>
                      <a:ext cx="38100" cy="160972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34368" behindDoc="1" locked="0" layoutInCell="0" allowOverlap="1">
            <wp:simplePos x="0" y="0"/>
            <wp:positionH relativeFrom="column">
              <wp:posOffset>6304915</wp:posOffset>
            </wp:positionH>
            <wp:positionV relativeFrom="paragraph">
              <wp:posOffset>-1185545</wp:posOffset>
            </wp:positionV>
            <wp:extent cx="38100" cy="1609725"/>
            <wp:effectExtent l="0" t="0" r="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25">
                      <a:extLst>
                        <a:ext uri="{28A0092B-C50C-407E-A947-70E740481C1C}"/>
                      </a:extLst>
                    </a:blip>
                    <a:srcRect/>
                    <a:stretch>
                      <a:fillRect/>
                    </a:stretch>
                  </pic:blipFill>
                  <pic:spPr bwMode="auto">
                    <a:xfrm>
                      <a:off x="0" y="0"/>
                      <a:ext cx="38100" cy="160972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35392" behindDoc="1" locked="0" layoutInCell="0" allowOverlap="1">
            <wp:simplePos x="0" y="0"/>
            <wp:positionH relativeFrom="column">
              <wp:posOffset>-608965</wp:posOffset>
            </wp:positionH>
            <wp:positionV relativeFrom="paragraph">
              <wp:posOffset>-188595</wp:posOffset>
            </wp:positionV>
            <wp:extent cx="38100" cy="168275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26">
                      <a:extLst>
                        <a:ext uri="{28A0092B-C50C-407E-A947-70E740481C1C}"/>
                      </a:extLst>
                    </a:blip>
                    <a:srcRect/>
                    <a:stretch>
                      <a:fillRect/>
                    </a:stretch>
                  </pic:blipFill>
                  <pic:spPr bwMode="auto">
                    <a:xfrm>
                      <a:off x="0" y="0"/>
                      <a:ext cx="38100" cy="16827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36416" behindDoc="1" locked="0" layoutInCell="0" allowOverlap="1">
            <wp:simplePos x="0" y="0"/>
            <wp:positionH relativeFrom="column">
              <wp:posOffset>6304915</wp:posOffset>
            </wp:positionH>
            <wp:positionV relativeFrom="paragraph">
              <wp:posOffset>-188595</wp:posOffset>
            </wp:positionV>
            <wp:extent cx="38100" cy="168275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26">
                      <a:extLst>
                        <a:ext uri="{28A0092B-C50C-407E-A947-70E740481C1C}"/>
                      </a:extLst>
                    </a:blip>
                    <a:srcRect/>
                    <a:stretch>
                      <a:fillRect/>
                    </a:stretch>
                  </pic:blipFill>
                  <pic:spPr bwMode="auto">
                    <a:xfrm>
                      <a:off x="0" y="0"/>
                      <a:ext cx="38100" cy="1682750"/>
                    </a:xfrm>
                    <a:prstGeom prst="rect">
                      <a:avLst/>
                    </a:prstGeom>
                    <a:noFill/>
                  </pic:spPr>
                </pic:pic>
              </a:graphicData>
            </a:graphic>
          </wp:anchor>
        </w:drawing>
      </w:r>
    </w:p>
    <w:p w:rsidR="00896CF4" w:rsidRPr="00C72BC3" w:rsidRDefault="00896CF4" w:rsidP="008E07AE">
      <w:pPr>
        <w:numPr>
          <w:ilvl w:val="0"/>
          <w:numId w:val="28"/>
        </w:numPr>
        <w:tabs>
          <w:tab w:val="left" w:pos="580"/>
        </w:tabs>
        <w:spacing w:after="0" w:line="240" w:lineRule="auto"/>
        <w:jc w:val="both"/>
        <w:rPr>
          <w:rFonts w:ascii="Times New Roman" w:eastAsia="Times New Roman" w:hAnsi="Times New Roman" w:cs="Times New Roman"/>
          <w:b/>
          <w:bCs/>
          <w:sz w:val="24"/>
          <w:szCs w:val="24"/>
        </w:rPr>
      </w:pPr>
      <w:r w:rsidRPr="00C72BC3">
        <w:rPr>
          <w:rFonts w:ascii="Times New Roman" w:eastAsia="Times New Roman" w:hAnsi="Times New Roman" w:cs="Times New Roman"/>
          <w:b/>
          <w:bCs/>
          <w:i/>
          <w:iCs/>
          <w:sz w:val="24"/>
          <w:szCs w:val="24"/>
        </w:rPr>
        <w:t>Число 3</w:t>
      </w:r>
      <w:r w:rsidRPr="00C72BC3">
        <w:rPr>
          <w:rFonts w:ascii="Times New Roman" w:hAnsi="Times New Roman" w:cs="Times New Roman"/>
          <w:noProof/>
          <w:sz w:val="24"/>
          <w:szCs w:val="24"/>
        </w:rPr>
        <w:drawing>
          <wp:anchor distT="0" distB="0" distL="114300" distR="114300" simplePos="0" relativeHeight="251838464" behindDoc="1" locked="0" layoutInCell="0" allowOverlap="1">
            <wp:simplePos x="0" y="0"/>
            <wp:positionH relativeFrom="column">
              <wp:posOffset>-608965</wp:posOffset>
            </wp:positionH>
            <wp:positionV relativeFrom="paragraph">
              <wp:posOffset>-232410</wp:posOffset>
            </wp:positionV>
            <wp:extent cx="38100" cy="292735"/>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C72BC3">
        <w:rPr>
          <w:rFonts w:ascii="Times New Roman" w:hAnsi="Times New Roman" w:cs="Times New Roman"/>
          <w:noProof/>
          <w:sz w:val="24"/>
          <w:szCs w:val="24"/>
        </w:rPr>
        <w:drawing>
          <wp:anchor distT="0" distB="0" distL="114300" distR="114300" simplePos="0" relativeHeight="251839488" behindDoc="1" locked="0" layoutInCell="0" allowOverlap="1">
            <wp:simplePos x="0" y="0"/>
            <wp:positionH relativeFrom="column">
              <wp:posOffset>6304915</wp:posOffset>
            </wp:positionH>
            <wp:positionV relativeFrom="paragraph">
              <wp:posOffset>-232410</wp:posOffset>
            </wp:positionV>
            <wp:extent cx="38100" cy="292735"/>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p>
    <w:p w:rsidR="00896CF4" w:rsidRPr="00DA3BC2" w:rsidRDefault="00896CF4" w:rsidP="008D53CC">
      <w:pPr>
        <w:spacing w:after="0" w:line="240" w:lineRule="auto"/>
        <w:ind w:right="-25"/>
        <w:jc w:val="both"/>
        <w:rPr>
          <w:rFonts w:ascii="Times New Roman" w:hAnsi="Times New Roman" w:cs="Times New Roman"/>
          <w:sz w:val="24"/>
          <w:szCs w:val="24"/>
        </w:rPr>
      </w:pPr>
      <w:r w:rsidRPr="00DA3BC2">
        <w:rPr>
          <w:rFonts w:ascii="Times New Roman" w:eastAsia="Times New Roman" w:hAnsi="Times New Roman" w:cs="Times New Roman"/>
          <w:sz w:val="24"/>
          <w:szCs w:val="24"/>
        </w:rPr>
        <w:t>Планета-управитель числа 3 – это Марс. Марс наделяет своих подопечных характером резким, живым и динамичным.</w:t>
      </w:r>
      <w:r w:rsidRPr="00DA3BC2">
        <w:rPr>
          <w:rFonts w:ascii="Times New Roman" w:hAnsi="Times New Roman" w:cs="Times New Roman"/>
          <w:noProof/>
          <w:sz w:val="24"/>
          <w:szCs w:val="24"/>
        </w:rPr>
        <w:drawing>
          <wp:anchor distT="0" distB="0" distL="114300" distR="114300" simplePos="0" relativeHeight="251840512" behindDoc="1" locked="0" layoutInCell="0" allowOverlap="1">
            <wp:simplePos x="0" y="0"/>
            <wp:positionH relativeFrom="column">
              <wp:posOffset>-608965</wp:posOffset>
            </wp:positionH>
            <wp:positionV relativeFrom="paragraph">
              <wp:posOffset>-548640</wp:posOffset>
            </wp:positionV>
            <wp:extent cx="38100" cy="585470"/>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41536" behindDoc="1" locked="0" layoutInCell="0" allowOverlap="1">
            <wp:simplePos x="0" y="0"/>
            <wp:positionH relativeFrom="column">
              <wp:posOffset>6304915</wp:posOffset>
            </wp:positionH>
            <wp:positionV relativeFrom="paragraph">
              <wp:posOffset>-548640</wp:posOffset>
            </wp:positionV>
            <wp:extent cx="38100" cy="585470"/>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00C72BC3">
        <w:rPr>
          <w:rFonts w:ascii="Times New Roman" w:hAnsi="Times New Roman" w:cs="Times New Roman"/>
          <w:sz w:val="24"/>
          <w:szCs w:val="24"/>
        </w:rPr>
        <w:t xml:space="preserve"> Я </w:t>
      </w:r>
      <w:r w:rsidRPr="00DA3BC2">
        <w:rPr>
          <w:rFonts w:ascii="Times New Roman" w:eastAsia="Times New Roman" w:hAnsi="Times New Roman" w:cs="Times New Roman"/>
          <w:sz w:val="24"/>
          <w:szCs w:val="24"/>
        </w:rPr>
        <w:t>узнал , что люди, рожденные под покровительством тройки, очень активны, никогда не сидят на одном месте, у них присутствует постоянная жажда деятельности. «Тройкам» свойственны прекрасные</w:t>
      </w:r>
      <w:r w:rsidR="00C72BC3">
        <w:rPr>
          <w:rFonts w:ascii="Times New Roman" w:eastAsia="Times New Roman" w:hAnsi="Times New Roman" w:cs="Times New Roman"/>
          <w:sz w:val="24"/>
          <w:szCs w:val="24"/>
        </w:rPr>
        <w:t xml:space="preserve"> </w:t>
      </w:r>
      <w:r w:rsidRPr="00C72BC3">
        <w:rPr>
          <w:rFonts w:ascii="Times New Roman" w:eastAsia="Times New Roman" w:hAnsi="Times New Roman" w:cs="Times New Roman"/>
          <w:sz w:val="24"/>
          <w:szCs w:val="24"/>
        </w:rPr>
        <w:t>аналитические способности. Они никогда не повторяют свои ошибки дважды, умеют делать правильные выводы из негативных ситуаций, не останавливают неудачи.</w:t>
      </w:r>
      <w:r w:rsidR="00C72BC3">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«Тройки» очень общительны, открыты, как правило, блестяще образованны – людям с ним интересно.</w:t>
      </w:r>
      <w:r w:rsidRPr="00DA3BC2">
        <w:rPr>
          <w:rFonts w:ascii="Times New Roman" w:eastAsia="Times New Roman" w:hAnsi="Times New Roman" w:cs="Times New Roman"/>
          <w:noProof/>
          <w:sz w:val="24"/>
          <w:szCs w:val="24"/>
        </w:rPr>
        <w:drawing>
          <wp:anchor distT="0" distB="0" distL="114300" distR="114300" simplePos="0" relativeHeight="251845632"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Основной бич «троек» - это неумение концентрироваться на чем-то одном. Им все интересно, они за все хватаются, но ничего не доводят до конца. Открытость и общительность «троек» иногда выливается в болтливость и интригантство. Доверять секреты «тройкам» бывает довольно опасно. Еще одна особенность «троек» - это крайняя доверчивость, граничащая с наивностью. Но самый опасный порок «троек» - лень.</w:t>
      </w:r>
    </w:p>
    <w:p w:rsidR="00C72BC3" w:rsidRDefault="00896CF4" w:rsidP="008D53CC">
      <w:pPr>
        <w:spacing w:after="0" w:line="240" w:lineRule="auto"/>
        <w:ind w:right="-25"/>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46656" behindDoc="1" locked="0" layoutInCell="0" allowOverlap="1">
            <wp:simplePos x="0" y="0"/>
            <wp:positionH relativeFrom="column">
              <wp:posOffset>-608965</wp:posOffset>
            </wp:positionH>
            <wp:positionV relativeFrom="paragraph">
              <wp:posOffset>-1158875</wp:posOffset>
            </wp:positionV>
            <wp:extent cx="38100" cy="1609725"/>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5">
                      <a:extLst>
                        <a:ext uri="{28A0092B-C50C-407E-A947-70E740481C1C}"/>
                      </a:extLst>
                    </a:blip>
                    <a:srcRect/>
                    <a:stretch>
                      <a:fillRect/>
                    </a:stretch>
                  </pic:blipFill>
                  <pic:spPr bwMode="auto">
                    <a:xfrm>
                      <a:off x="0" y="0"/>
                      <a:ext cx="38100" cy="160972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47680" behindDoc="1" locked="0" layoutInCell="0" allowOverlap="1">
            <wp:simplePos x="0" y="0"/>
            <wp:positionH relativeFrom="column">
              <wp:posOffset>6304915</wp:posOffset>
            </wp:positionH>
            <wp:positionV relativeFrom="paragraph">
              <wp:posOffset>-1158875</wp:posOffset>
            </wp:positionV>
            <wp:extent cx="38100" cy="1609725"/>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5">
                      <a:extLst>
                        <a:ext uri="{28A0092B-C50C-407E-A947-70E740481C1C}"/>
                      </a:extLst>
                    </a:blip>
                    <a:srcRect/>
                    <a:stretch>
                      <a:fillRect/>
                    </a:stretch>
                  </pic:blipFill>
                  <pic:spPr bwMode="auto">
                    <a:xfrm>
                      <a:off x="0" y="0"/>
                      <a:ext cx="38100" cy="1609725"/>
                    </a:xfrm>
                    <a:prstGeom prst="rect">
                      <a:avLst/>
                    </a:prstGeom>
                    <a:noFill/>
                  </pic:spPr>
                </pic:pic>
              </a:graphicData>
            </a:graphic>
          </wp:anchor>
        </w:drawing>
      </w:r>
    </w:p>
    <w:p w:rsidR="00896CF4" w:rsidRPr="00C72BC3" w:rsidRDefault="00896CF4" w:rsidP="008D53CC">
      <w:pPr>
        <w:spacing w:after="0" w:line="240" w:lineRule="auto"/>
        <w:ind w:right="-25"/>
        <w:jc w:val="both"/>
        <w:rPr>
          <w:rFonts w:ascii="Times New Roman" w:hAnsi="Times New Roman" w:cs="Times New Roman"/>
          <w:sz w:val="24"/>
          <w:szCs w:val="24"/>
        </w:rPr>
      </w:pPr>
      <w:r w:rsidRPr="00C72BC3">
        <w:rPr>
          <w:rFonts w:ascii="Times New Roman" w:eastAsia="Times New Roman" w:hAnsi="Times New Roman" w:cs="Times New Roman"/>
          <w:b/>
          <w:bCs/>
          <w:i/>
          <w:iCs/>
          <w:sz w:val="24"/>
          <w:szCs w:val="24"/>
        </w:rPr>
        <w:t>Игра с числами</w:t>
      </w:r>
      <w:r w:rsidRPr="00C72BC3">
        <w:rPr>
          <w:rFonts w:ascii="Times New Roman" w:hAnsi="Times New Roman" w:cs="Times New Roman"/>
          <w:noProof/>
          <w:sz w:val="24"/>
          <w:szCs w:val="24"/>
        </w:rPr>
        <w:drawing>
          <wp:anchor distT="0" distB="0" distL="114300" distR="114300" simplePos="0" relativeHeight="251850752" behindDoc="1" locked="0" layoutInCell="0" allowOverlap="1">
            <wp:simplePos x="0" y="0"/>
            <wp:positionH relativeFrom="column">
              <wp:posOffset>-608965</wp:posOffset>
            </wp:positionH>
            <wp:positionV relativeFrom="paragraph">
              <wp:posOffset>-210185</wp:posOffset>
            </wp:positionV>
            <wp:extent cx="38100" cy="219710"/>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C72BC3">
        <w:rPr>
          <w:rFonts w:ascii="Times New Roman" w:hAnsi="Times New Roman" w:cs="Times New Roman"/>
          <w:noProof/>
          <w:sz w:val="24"/>
          <w:szCs w:val="24"/>
        </w:rPr>
        <w:drawing>
          <wp:anchor distT="0" distB="0" distL="114300" distR="114300" simplePos="0" relativeHeight="251851776" behindDoc="1" locked="0" layoutInCell="0" allowOverlap="1">
            <wp:simplePos x="0" y="0"/>
            <wp:positionH relativeFrom="column">
              <wp:posOffset>6304915</wp:posOffset>
            </wp:positionH>
            <wp:positionV relativeFrom="paragraph">
              <wp:posOffset>-210185</wp:posOffset>
            </wp:positionV>
            <wp:extent cx="38100" cy="219710"/>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ind w:right="100"/>
        <w:jc w:val="both"/>
        <w:rPr>
          <w:rFonts w:ascii="Times New Roman" w:hAnsi="Times New Roman" w:cs="Times New Roman"/>
          <w:sz w:val="24"/>
          <w:szCs w:val="24"/>
        </w:rPr>
      </w:pPr>
      <w:r w:rsidRPr="00DA3BC2">
        <w:rPr>
          <w:rFonts w:ascii="Times New Roman" w:eastAsia="Times New Roman" w:hAnsi="Times New Roman" w:cs="Times New Roman"/>
          <w:sz w:val="24"/>
          <w:szCs w:val="24"/>
        </w:rPr>
        <w:t>Числа везде. Они с каждым человеком, они на небе, на земле, на море и просто в воздухе.</w:t>
      </w:r>
      <w:r w:rsidRPr="00DA3BC2">
        <w:rPr>
          <w:rFonts w:ascii="Times New Roman" w:hAnsi="Times New Roman" w:cs="Times New Roman"/>
          <w:noProof/>
          <w:sz w:val="24"/>
          <w:szCs w:val="24"/>
        </w:rPr>
        <w:drawing>
          <wp:anchor distT="0" distB="0" distL="114300" distR="114300" simplePos="0" relativeHeight="251853824" behindDoc="1" locked="0" layoutInCell="0" allowOverlap="1">
            <wp:simplePos x="0" y="0"/>
            <wp:positionH relativeFrom="column">
              <wp:posOffset>6304915</wp:posOffset>
            </wp:positionH>
            <wp:positionV relativeFrom="paragraph">
              <wp:posOffset>-685800</wp:posOffset>
            </wp:positionV>
            <wp:extent cx="38100" cy="731520"/>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-Мы учимся в </w:t>
      </w:r>
      <w:r w:rsidRPr="00DA3BC2">
        <w:rPr>
          <w:rFonts w:ascii="Times New Roman" w:eastAsia="Times New Roman" w:hAnsi="Times New Roman" w:cs="Times New Roman"/>
          <w:sz w:val="24"/>
          <w:szCs w:val="24"/>
          <w:u w:val="single"/>
        </w:rPr>
        <w:t>4</w:t>
      </w:r>
      <w:r w:rsidRPr="00DA3BC2">
        <w:rPr>
          <w:rFonts w:ascii="Times New Roman" w:eastAsia="Times New Roman" w:hAnsi="Times New Roman" w:cs="Times New Roman"/>
          <w:sz w:val="24"/>
          <w:szCs w:val="24"/>
        </w:rPr>
        <w:t xml:space="preserve"> классе, нам по </w:t>
      </w:r>
      <w:r w:rsidRPr="00DA3BC2">
        <w:rPr>
          <w:rFonts w:ascii="Times New Roman" w:eastAsia="Times New Roman" w:hAnsi="Times New Roman" w:cs="Times New Roman"/>
          <w:sz w:val="24"/>
          <w:szCs w:val="24"/>
          <w:u w:val="single"/>
        </w:rPr>
        <w:t>10</w:t>
      </w:r>
      <w:r w:rsidRPr="00DA3BC2">
        <w:rPr>
          <w:rFonts w:ascii="Times New Roman" w:eastAsia="Times New Roman" w:hAnsi="Times New Roman" w:cs="Times New Roman"/>
          <w:sz w:val="24"/>
          <w:szCs w:val="24"/>
        </w:rPr>
        <w:t xml:space="preserve"> лет.</w:t>
      </w:r>
      <w:r w:rsidRPr="00DA3BC2">
        <w:rPr>
          <w:rFonts w:ascii="Times New Roman" w:hAnsi="Times New Roman" w:cs="Times New Roman"/>
          <w:noProof/>
          <w:sz w:val="24"/>
          <w:szCs w:val="24"/>
        </w:rPr>
        <w:drawing>
          <wp:anchor distT="0" distB="0" distL="114300" distR="114300" simplePos="0" relativeHeight="251854848" behindDoc="1" locked="0" layoutInCell="0" allowOverlap="1">
            <wp:simplePos x="0" y="0"/>
            <wp:positionH relativeFrom="column">
              <wp:posOffset>-608965</wp:posOffset>
            </wp:positionH>
            <wp:positionV relativeFrom="paragraph">
              <wp:posOffset>-188595</wp:posOffset>
            </wp:positionV>
            <wp:extent cx="38100" cy="219710"/>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55872" behindDoc="1" locked="0" layoutInCell="0" allowOverlap="1">
            <wp:simplePos x="0" y="0"/>
            <wp:positionH relativeFrom="column">
              <wp:posOffset>6304915</wp:posOffset>
            </wp:positionH>
            <wp:positionV relativeFrom="paragraph">
              <wp:posOffset>-188595</wp:posOffset>
            </wp:positionV>
            <wp:extent cx="38100" cy="219710"/>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-Нас в классе вместе с учителем </w:t>
      </w:r>
      <w:r w:rsidRPr="00DA3BC2">
        <w:rPr>
          <w:rFonts w:ascii="Times New Roman" w:eastAsia="Times New Roman" w:hAnsi="Times New Roman" w:cs="Times New Roman"/>
          <w:sz w:val="24"/>
          <w:szCs w:val="24"/>
          <w:u w:val="single"/>
        </w:rPr>
        <w:t>21</w:t>
      </w:r>
      <w:r w:rsidRPr="00DA3BC2">
        <w:rPr>
          <w:rFonts w:ascii="Times New Roman" w:eastAsia="Times New Roman" w:hAnsi="Times New Roman" w:cs="Times New Roman"/>
          <w:sz w:val="24"/>
          <w:szCs w:val="24"/>
        </w:rPr>
        <w:t xml:space="preserve"> человек.</w:t>
      </w:r>
      <w:r w:rsidRPr="00DA3BC2">
        <w:rPr>
          <w:rFonts w:ascii="Times New Roman" w:hAnsi="Times New Roman" w:cs="Times New Roman"/>
          <w:noProof/>
          <w:sz w:val="24"/>
          <w:szCs w:val="24"/>
        </w:rPr>
        <w:drawing>
          <wp:anchor distT="0" distB="0" distL="114300" distR="114300" simplePos="0" relativeHeight="251856896" behindDoc="1" locked="0" layoutInCell="0" allowOverlap="1">
            <wp:simplePos x="0" y="0"/>
            <wp:positionH relativeFrom="column">
              <wp:posOffset>-608965</wp:posOffset>
            </wp:positionH>
            <wp:positionV relativeFrom="paragraph">
              <wp:posOffset>-203200</wp:posOffset>
            </wp:positionV>
            <wp:extent cx="38100" cy="219710"/>
            <wp:effectExtent l="0" t="0" r="0"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57920" behindDoc="1" locked="0" layoutInCell="0" allowOverlap="1">
            <wp:simplePos x="0" y="0"/>
            <wp:positionH relativeFrom="column">
              <wp:posOffset>6304915</wp:posOffset>
            </wp:positionH>
            <wp:positionV relativeFrom="paragraph">
              <wp:posOffset>-203200</wp:posOffset>
            </wp:positionV>
            <wp:extent cx="38100" cy="219710"/>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-В школе обучается </w:t>
      </w:r>
      <w:r w:rsidRPr="00DA3BC2">
        <w:rPr>
          <w:rFonts w:ascii="Times New Roman" w:eastAsia="Times New Roman" w:hAnsi="Times New Roman" w:cs="Times New Roman"/>
          <w:sz w:val="24"/>
          <w:szCs w:val="24"/>
          <w:u w:val="single"/>
        </w:rPr>
        <w:t>630</w:t>
      </w:r>
      <w:r w:rsidRPr="00DA3BC2">
        <w:rPr>
          <w:rFonts w:ascii="Times New Roman" w:eastAsia="Times New Roman" w:hAnsi="Times New Roman" w:cs="Times New Roman"/>
          <w:sz w:val="24"/>
          <w:szCs w:val="24"/>
        </w:rPr>
        <w:t xml:space="preserve"> человека.</w:t>
      </w:r>
      <w:r w:rsidRPr="00DA3BC2">
        <w:rPr>
          <w:rFonts w:ascii="Times New Roman" w:hAnsi="Times New Roman" w:cs="Times New Roman"/>
          <w:noProof/>
          <w:sz w:val="24"/>
          <w:szCs w:val="24"/>
        </w:rPr>
        <w:drawing>
          <wp:anchor distT="0" distB="0" distL="114300" distR="114300" simplePos="0" relativeHeight="251858944" behindDoc="1" locked="0" layoutInCell="0" allowOverlap="1">
            <wp:simplePos x="0" y="0"/>
            <wp:positionH relativeFrom="column">
              <wp:posOffset>-608965</wp:posOffset>
            </wp:positionH>
            <wp:positionV relativeFrom="paragraph">
              <wp:posOffset>-217805</wp:posOffset>
            </wp:positionV>
            <wp:extent cx="38100" cy="292735"/>
            <wp:effectExtent l="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59968" behindDoc="1" locked="0" layoutInCell="0" allowOverlap="1">
            <wp:simplePos x="0" y="0"/>
            <wp:positionH relativeFrom="column">
              <wp:posOffset>6304915</wp:posOffset>
            </wp:positionH>
            <wp:positionV relativeFrom="paragraph">
              <wp:posOffset>-217805</wp:posOffset>
            </wp:positionV>
            <wp:extent cx="38100" cy="292735"/>
            <wp:effectExtent l="0" t="0" r="0"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-Работает в школе около</w:t>
      </w:r>
      <w:r w:rsidRPr="00A43F62">
        <w:rPr>
          <w:rFonts w:ascii="Times New Roman" w:eastAsia="Times New Roman" w:hAnsi="Times New Roman" w:cs="Times New Roman"/>
          <w:sz w:val="24"/>
          <w:szCs w:val="24"/>
          <w:u w:val="single"/>
        </w:rPr>
        <w:t xml:space="preserve"> 70</w:t>
      </w:r>
      <w:r w:rsidRPr="00DA3BC2">
        <w:rPr>
          <w:rFonts w:ascii="Times New Roman" w:eastAsia="Times New Roman" w:hAnsi="Times New Roman" w:cs="Times New Roman"/>
          <w:sz w:val="24"/>
          <w:szCs w:val="24"/>
        </w:rPr>
        <w:t xml:space="preserve"> человека, из</w:t>
      </w:r>
      <w:r w:rsidRPr="00DA3BC2">
        <w:rPr>
          <w:rFonts w:ascii="Times New Roman" w:hAnsi="Times New Roman" w:cs="Times New Roman"/>
          <w:noProof/>
          <w:sz w:val="24"/>
          <w:szCs w:val="24"/>
        </w:rPr>
        <w:drawing>
          <wp:anchor distT="0" distB="0" distL="114300" distR="114300" simplePos="0" relativeHeight="251860992" behindDoc="1" locked="0" layoutInCell="0" allowOverlap="1">
            <wp:simplePos x="0" y="0"/>
            <wp:positionH relativeFrom="column">
              <wp:posOffset>-608965</wp:posOffset>
            </wp:positionH>
            <wp:positionV relativeFrom="paragraph">
              <wp:posOffset>-158750</wp:posOffset>
            </wp:positionV>
            <wp:extent cx="38100" cy="219710"/>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62016" behindDoc="1" locked="0" layoutInCell="0" allowOverlap="1">
            <wp:simplePos x="0" y="0"/>
            <wp:positionH relativeFrom="column">
              <wp:posOffset>6304915</wp:posOffset>
            </wp:positionH>
            <wp:positionV relativeFrom="paragraph">
              <wp:posOffset>-158750</wp:posOffset>
            </wp:positionV>
            <wp:extent cx="38100" cy="219710"/>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C72BC3">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 xml:space="preserve">них педагогических работников </w:t>
      </w:r>
      <w:r w:rsidRPr="00C72BC3">
        <w:rPr>
          <w:rFonts w:ascii="Times New Roman" w:eastAsia="Times New Roman" w:hAnsi="Times New Roman" w:cs="Times New Roman"/>
          <w:sz w:val="24"/>
          <w:szCs w:val="24"/>
          <w:u w:val="single"/>
        </w:rPr>
        <w:t>86</w:t>
      </w:r>
      <w:r w:rsidR="00C72BC3" w:rsidRPr="00C72BC3">
        <w:rPr>
          <w:rFonts w:ascii="Times New Roman" w:eastAsia="Times New Roman" w:hAnsi="Times New Roman" w:cs="Times New Roman"/>
          <w:sz w:val="24"/>
          <w:szCs w:val="24"/>
          <w:u w:val="single"/>
        </w:rPr>
        <w:t xml:space="preserve"> </w:t>
      </w:r>
      <w:r w:rsidRPr="00DA3BC2">
        <w:rPr>
          <w:rFonts w:ascii="Times New Roman" w:eastAsia="Times New Roman" w:hAnsi="Times New Roman" w:cs="Times New Roman"/>
          <w:sz w:val="24"/>
          <w:szCs w:val="24"/>
        </w:rPr>
        <w:t>человек.</w:t>
      </w:r>
      <w:r w:rsidRPr="00DA3BC2">
        <w:rPr>
          <w:rFonts w:ascii="Times New Roman" w:hAnsi="Times New Roman" w:cs="Times New Roman"/>
          <w:noProof/>
          <w:sz w:val="24"/>
          <w:szCs w:val="24"/>
        </w:rPr>
        <w:drawing>
          <wp:anchor distT="0" distB="0" distL="114300" distR="114300" simplePos="0" relativeHeight="251863040" behindDoc="1" locked="0" layoutInCell="0" allowOverlap="1">
            <wp:simplePos x="0" y="0"/>
            <wp:positionH relativeFrom="column">
              <wp:posOffset>-608965</wp:posOffset>
            </wp:positionH>
            <wp:positionV relativeFrom="paragraph">
              <wp:posOffset>-172085</wp:posOffset>
            </wp:positionV>
            <wp:extent cx="38100" cy="219710"/>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64064" behindDoc="1" locked="0" layoutInCell="0" allowOverlap="1">
            <wp:simplePos x="0" y="0"/>
            <wp:positionH relativeFrom="column">
              <wp:posOffset>6304915</wp:posOffset>
            </wp:positionH>
            <wp:positionV relativeFrom="paragraph">
              <wp:posOffset>-172085</wp:posOffset>
            </wp:positionV>
            <wp:extent cx="38100" cy="219710"/>
            <wp:effectExtent l="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w:t>
      </w:r>
      <w:r w:rsidRPr="00DA3BC2">
        <w:rPr>
          <w:rFonts w:ascii="Times New Roman" w:eastAsia="Times New Roman" w:hAnsi="Times New Roman" w:cs="Times New Roman"/>
          <w:sz w:val="24"/>
          <w:szCs w:val="24"/>
        </w:rPr>
        <w:t>Головчино основано в</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b/>
          <w:bCs/>
          <w:sz w:val="24"/>
          <w:szCs w:val="24"/>
          <w:u w:val="single"/>
        </w:rPr>
        <w:t>1704</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году.</w:t>
      </w:r>
      <w:r w:rsidRPr="00DA3BC2">
        <w:rPr>
          <w:rFonts w:ascii="Times New Roman" w:hAnsi="Times New Roman" w:cs="Times New Roman"/>
          <w:noProof/>
          <w:sz w:val="24"/>
          <w:szCs w:val="24"/>
        </w:rPr>
        <w:drawing>
          <wp:anchor distT="0" distB="0" distL="114300" distR="114300" simplePos="0" relativeHeight="251865088" behindDoc="1" locked="0" layoutInCell="0" allowOverlap="1">
            <wp:simplePos x="0" y="0"/>
            <wp:positionH relativeFrom="column">
              <wp:posOffset>-608965</wp:posOffset>
            </wp:positionH>
            <wp:positionV relativeFrom="paragraph">
              <wp:posOffset>-187325</wp:posOffset>
            </wp:positionV>
            <wp:extent cx="38100" cy="219710"/>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66112" behindDoc="1" locked="0" layoutInCell="0" allowOverlap="1">
            <wp:simplePos x="0" y="0"/>
            <wp:positionH relativeFrom="column">
              <wp:posOffset>6304915</wp:posOffset>
            </wp:positionH>
            <wp:positionV relativeFrom="paragraph">
              <wp:posOffset>-187325</wp:posOffset>
            </wp:positionV>
            <wp:extent cx="38100" cy="219710"/>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w:t>
      </w:r>
      <w:r w:rsidRPr="00DA3BC2">
        <w:rPr>
          <w:rFonts w:ascii="Times New Roman" w:eastAsia="Times New Roman" w:hAnsi="Times New Roman" w:cs="Times New Roman"/>
          <w:sz w:val="24"/>
          <w:szCs w:val="24"/>
        </w:rPr>
        <w:t>В этом году нашему городу исполняется</w:t>
      </w:r>
      <w:r w:rsidRPr="00DA3BC2">
        <w:rPr>
          <w:rFonts w:ascii="Times New Roman" w:eastAsia="Times New Roman" w:hAnsi="Times New Roman" w:cs="Times New Roman"/>
          <w:b/>
          <w:bCs/>
          <w:sz w:val="24"/>
          <w:szCs w:val="24"/>
        </w:rPr>
        <w:t xml:space="preserve"> </w:t>
      </w:r>
      <w:r w:rsidRPr="00C72BC3">
        <w:rPr>
          <w:rFonts w:ascii="Times New Roman" w:eastAsia="Times New Roman" w:hAnsi="Times New Roman" w:cs="Times New Roman"/>
          <w:b/>
          <w:bCs/>
          <w:sz w:val="24"/>
          <w:szCs w:val="24"/>
          <w:u w:val="single"/>
        </w:rPr>
        <w:t>50</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лет.</w:t>
      </w:r>
      <w:r w:rsidRPr="00DA3BC2">
        <w:rPr>
          <w:rFonts w:ascii="Times New Roman" w:hAnsi="Times New Roman" w:cs="Times New Roman"/>
          <w:noProof/>
          <w:sz w:val="24"/>
          <w:szCs w:val="24"/>
        </w:rPr>
        <w:drawing>
          <wp:anchor distT="0" distB="0" distL="114300" distR="114300" simplePos="0" relativeHeight="251867136" behindDoc="1" locked="0" layoutInCell="0" allowOverlap="1">
            <wp:simplePos x="0" y="0"/>
            <wp:positionH relativeFrom="column">
              <wp:posOffset>-608965</wp:posOffset>
            </wp:positionH>
            <wp:positionV relativeFrom="paragraph">
              <wp:posOffset>-201295</wp:posOffset>
            </wp:positionV>
            <wp:extent cx="38100" cy="1463675"/>
            <wp:effectExtent l="0" t="0" r="0"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67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68160" behindDoc="1" locked="0" layoutInCell="0" allowOverlap="1">
            <wp:simplePos x="0" y="0"/>
            <wp:positionH relativeFrom="column">
              <wp:posOffset>6304915</wp:posOffset>
            </wp:positionH>
            <wp:positionV relativeFrom="paragraph">
              <wp:posOffset>-201295</wp:posOffset>
            </wp:positionV>
            <wp:extent cx="38100" cy="1463675"/>
            <wp:effectExtent l="0" t="0" r="0" b="0"/>
            <wp:wrapNone/>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67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C72BC3">
        <w:rPr>
          <w:rFonts w:ascii="Times New Roman" w:eastAsia="Times New Roman" w:hAnsi="Times New Roman" w:cs="Times New Roman"/>
          <w:b/>
          <w:bCs/>
          <w:sz w:val="24"/>
          <w:szCs w:val="24"/>
        </w:rPr>
        <w:t>3</w:t>
      </w:r>
      <w:r w:rsidRPr="00C72BC3">
        <w:rPr>
          <w:rFonts w:ascii="Times New Roman" w:eastAsia="Times New Roman" w:hAnsi="Times New Roman" w:cs="Times New Roman"/>
          <w:b/>
          <w:bCs/>
          <w:i/>
          <w:iCs/>
          <w:sz w:val="24"/>
          <w:szCs w:val="24"/>
        </w:rPr>
        <w:t>.</w:t>
      </w:r>
      <w:r w:rsidRPr="00C72BC3">
        <w:rPr>
          <w:rFonts w:ascii="Times New Roman" w:eastAsia="Times New Roman" w:hAnsi="Times New Roman" w:cs="Times New Roman"/>
          <w:b/>
          <w:bCs/>
          <w:sz w:val="24"/>
          <w:szCs w:val="24"/>
        </w:rPr>
        <w:t xml:space="preserve"> </w:t>
      </w:r>
      <w:r w:rsidRPr="00C72BC3">
        <w:rPr>
          <w:rFonts w:ascii="Times New Roman" w:eastAsia="Times New Roman" w:hAnsi="Times New Roman" w:cs="Times New Roman"/>
          <w:b/>
          <w:bCs/>
          <w:i/>
          <w:iCs/>
          <w:sz w:val="24"/>
          <w:szCs w:val="24"/>
        </w:rPr>
        <w:t>Сказка о цифрах</w:t>
      </w:r>
      <w:r w:rsidRPr="00DA3BC2">
        <w:rPr>
          <w:rFonts w:ascii="Times New Roman" w:hAnsi="Times New Roman" w:cs="Times New Roman"/>
          <w:noProof/>
          <w:sz w:val="24"/>
          <w:szCs w:val="24"/>
        </w:rPr>
        <w:drawing>
          <wp:anchor distT="0" distB="0" distL="114300" distR="114300" simplePos="0" relativeHeight="251869184" behindDoc="1" locked="0" layoutInCell="0" allowOverlap="1">
            <wp:simplePos x="0" y="0"/>
            <wp:positionH relativeFrom="column">
              <wp:posOffset>-608965</wp:posOffset>
            </wp:positionH>
            <wp:positionV relativeFrom="paragraph">
              <wp:posOffset>-173355</wp:posOffset>
            </wp:positionV>
            <wp:extent cx="38100" cy="219710"/>
            <wp:effectExtent l="0" t="0" r="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70208" behindDoc="1" locked="0" layoutInCell="0" allowOverlap="1">
            <wp:simplePos x="0" y="0"/>
            <wp:positionH relativeFrom="column">
              <wp:posOffset>6304915</wp:posOffset>
            </wp:positionH>
            <wp:positionV relativeFrom="paragraph">
              <wp:posOffset>-173355</wp:posOffset>
            </wp:positionV>
            <wp:extent cx="38100" cy="21971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C72BC3" w:rsidRDefault="00896CF4" w:rsidP="008D53CC">
      <w:pPr>
        <w:spacing w:after="0" w:line="240" w:lineRule="auto"/>
        <w:ind w:right="-25"/>
        <w:jc w:val="both"/>
        <w:rPr>
          <w:rFonts w:ascii="Times New Roman" w:hAnsi="Times New Roman" w:cs="Times New Roman"/>
          <w:sz w:val="24"/>
          <w:szCs w:val="24"/>
        </w:rPr>
      </w:pPr>
      <w:r w:rsidRPr="00DA3BC2">
        <w:rPr>
          <w:rFonts w:ascii="Times New Roman" w:eastAsia="Times New Roman" w:hAnsi="Times New Roman" w:cs="Times New Roman"/>
          <w:sz w:val="24"/>
          <w:szCs w:val="24"/>
        </w:rPr>
        <w:t>Жили-были в стране Арифметике цифры 1,2,3,4,5,6,7,8,9,0 .</w:t>
      </w:r>
      <w:r w:rsidR="00C72BC3">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1872256" behindDoc="1" locked="0" layoutInCell="0" allowOverlap="1">
            <wp:simplePos x="0" y="0"/>
            <wp:positionH relativeFrom="column">
              <wp:posOffset>6304915</wp:posOffset>
            </wp:positionH>
            <wp:positionV relativeFrom="paragraph">
              <wp:posOffset>-359410</wp:posOffset>
            </wp:positionV>
            <wp:extent cx="38100" cy="438785"/>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00C72BC3">
        <w:rPr>
          <w:rFonts w:ascii="Times New Roman" w:hAnsi="Times New Roman" w:cs="Times New Roman"/>
          <w:sz w:val="24"/>
          <w:szCs w:val="24"/>
        </w:rPr>
        <w:t xml:space="preserve">И </w:t>
      </w:r>
      <w:r w:rsidR="00C72BC3">
        <w:rPr>
          <w:rFonts w:ascii="Times New Roman" w:eastAsia="Times New Roman" w:hAnsi="Times New Roman" w:cs="Times New Roman"/>
          <w:sz w:val="24"/>
          <w:szCs w:val="24"/>
        </w:rPr>
        <w:t xml:space="preserve">однажды они завели </w:t>
      </w:r>
      <w:r w:rsidRPr="00DA3BC2">
        <w:rPr>
          <w:rFonts w:ascii="Times New Roman" w:eastAsia="Times New Roman" w:hAnsi="Times New Roman" w:cs="Times New Roman"/>
          <w:sz w:val="24"/>
          <w:szCs w:val="24"/>
        </w:rPr>
        <w:t>спор, кто них главнее. Единица сказала: «Я лучше всех, я самая стройная, одна единственная такая красавица, занимаю всегда только первые места».</w:t>
      </w:r>
    </w:p>
    <w:p w:rsidR="00896CF4" w:rsidRPr="00C72BC3" w:rsidRDefault="00896CF4" w:rsidP="008E07AE">
      <w:pPr>
        <w:numPr>
          <w:ilvl w:val="0"/>
          <w:numId w:val="29"/>
        </w:numPr>
        <w:tabs>
          <w:tab w:val="left" w:pos="423"/>
        </w:tabs>
        <w:spacing w:after="0" w:line="240" w:lineRule="auto"/>
        <w:ind w:right="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lastRenderedPageBreak/>
        <w:t>Да, а еще говорят «Первый блин комом», и «Один в поле не воин». А ты тут расхвасталась! Заметила Царица наук.</w:t>
      </w:r>
    </w:p>
    <w:p w:rsidR="00896CF4" w:rsidRPr="00DA3BC2" w:rsidRDefault="00896CF4" w:rsidP="008D53CC">
      <w:pPr>
        <w:spacing w:after="0" w:line="240" w:lineRule="auto"/>
        <w:ind w:right="1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-Посмотрите, я прекрасная, как лебедь. Не случайно у человека две руки, две ноги, два уха, два глаза и говорят «За одного битого, двух не битых дают»!!! Восхищалась двойка.</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73280" behindDoc="1" locked="0" layoutInCell="0" allowOverlap="1">
            <wp:simplePos x="0" y="0"/>
            <wp:positionH relativeFrom="column">
              <wp:posOffset>-608965</wp:posOffset>
            </wp:positionH>
            <wp:positionV relativeFrom="paragraph">
              <wp:posOffset>-1964690</wp:posOffset>
            </wp:positionV>
            <wp:extent cx="38100" cy="2341245"/>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30">
                      <a:extLst>
                        <a:ext uri="{28A0092B-C50C-407E-A947-70E740481C1C}"/>
                      </a:extLst>
                    </a:blip>
                    <a:srcRect/>
                    <a:stretch>
                      <a:fillRect/>
                    </a:stretch>
                  </pic:blipFill>
                  <pic:spPr bwMode="auto">
                    <a:xfrm>
                      <a:off x="0" y="0"/>
                      <a:ext cx="38100" cy="234124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74304" behindDoc="1" locked="0" layoutInCell="0" allowOverlap="1">
            <wp:simplePos x="0" y="0"/>
            <wp:positionH relativeFrom="column">
              <wp:posOffset>6304915</wp:posOffset>
            </wp:positionH>
            <wp:positionV relativeFrom="paragraph">
              <wp:posOffset>-1964690</wp:posOffset>
            </wp:positionV>
            <wp:extent cx="38100" cy="2341245"/>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30">
                      <a:extLst>
                        <a:ext uri="{28A0092B-C50C-407E-A947-70E740481C1C}"/>
                      </a:extLst>
                    </a:blip>
                    <a:srcRect/>
                    <a:stretch>
                      <a:fillRect/>
                    </a:stretch>
                  </pic:blipFill>
                  <pic:spPr bwMode="auto">
                    <a:xfrm>
                      <a:off x="0" y="0"/>
                      <a:ext cx="38100" cy="2341245"/>
                    </a:xfrm>
                    <a:prstGeom prst="rect">
                      <a:avLst/>
                    </a:prstGeom>
                    <a:noFill/>
                  </pic:spPr>
                </pic:pic>
              </a:graphicData>
            </a:graphic>
          </wp:anchor>
        </w:drawing>
      </w:r>
      <w:r w:rsidRPr="00DA3BC2">
        <w:rPr>
          <w:rFonts w:ascii="Times New Roman" w:eastAsia="Times New Roman" w:hAnsi="Times New Roman" w:cs="Times New Roman"/>
          <w:noProof/>
          <w:sz w:val="24"/>
          <w:szCs w:val="24"/>
        </w:rPr>
        <w:drawing>
          <wp:anchor distT="0" distB="0" distL="114300" distR="114300" simplePos="0" relativeHeight="251876352"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Может ты и красавица, но не очень то рады ребята видеть тебя в своих дневниках и тетрадях. Произнесла Царица наук.</w:t>
      </w:r>
    </w:p>
    <w:p w:rsidR="00896CF4" w:rsidRPr="00DA3BC2" w:rsidRDefault="00896CF4" w:rsidP="008D53CC">
      <w:pPr>
        <w:spacing w:after="0" w:line="240" w:lineRule="auto"/>
        <w:ind w:right="2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Ой, ой, ой! Нашли чем хвалиться. Вот у меня даже свое тридевятое царство есть, тридесятое государство. И у светофора три глаза!</w:t>
      </w:r>
      <w:r w:rsidR="00C72BC3">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Закричала Тройка.</w:t>
      </w:r>
    </w:p>
    <w:p w:rsidR="00896CF4" w:rsidRPr="00DA3BC2" w:rsidRDefault="00896CF4" w:rsidP="008D53CC">
      <w:pPr>
        <w:spacing w:after="0" w:line="240" w:lineRule="auto"/>
        <w:ind w:right="1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-А Царица наук ей «Ну что ты тараторишь. Разве не знаешь, что «От горшка три вершка».</w:t>
      </w:r>
    </w:p>
    <w:p w:rsidR="00896CF4" w:rsidRPr="00C72BC3" w:rsidRDefault="00896CF4" w:rsidP="008E07AE">
      <w:pPr>
        <w:numPr>
          <w:ilvl w:val="0"/>
          <w:numId w:val="30"/>
        </w:numPr>
        <w:tabs>
          <w:tab w:val="left" w:pos="423"/>
        </w:tabs>
        <w:spacing w:after="0" w:line="240" w:lineRule="auto"/>
        <w:ind w:right="20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«А мне не надо много слов, и так все знают, какая я любимица. Все хотят видеть мой портрет в своих дневниках и тетрадях, и вся работа выполняется пятью пальцами на руках». Сказала Пят</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рка.</w:t>
      </w:r>
    </w:p>
    <w:p w:rsidR="00896CF4" w:rsidRPr="00DA3BC2" w:rsidRDefault="00896CF4" w:rsidP="008D53CC">
      <w:pPr>
        <w:spacing w:after="0" w:line="240" w:lineRule="auto"/>
        <w:ind w:right="1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 неделе семь дней, существует семь чудес света и про важное дело говорят: «Семь раз отмерь, один раз отрежь»- важно отметила Сем</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рка.</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-Ну, а ты чего молчишь, Нолик?</w:t>
      </w:r>
    </w:p>
    <w:p w:rsidR="00896CF4" w:rsidRPr="00DA3BC2" w:rsidRDefault="00896CF4" w:rsidP="008D53CC">
      <w:pPr>
        <w:spacing w:after="0" w:line="240" w:lineRule="auto"/>
        <w:ind w:right="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-Мне, пожалуй, нечем похвастаться, ведь я ничего не значу без вас. Зато, если я встану рядом с любой из вас, то вы станете ровно в десять раз больше. Друзья, вы все по-своему важны. Давайте сведем все споры к нулю, и будем жить дружно!</w:t>
      </w:r>
    </w:p>
    <w:p w:rsidR="00896CF4" w:rsidRPr="00DA3BC2" w:rsidRDefault="00896CF4" w:rsidP="008D53CC">
      <w:pPr>
        <w:spacing w:after="0" w:line="240" w:lineRule="auto"/>
        <w:ind w:right="240"/>
        <w:jc w:val="both"/>
        <w:rPr>
          <w:rFonts w:ascii="Times New Roman" w:hAnsi="Times New Roman" w:cs="Times New Roman"/>
          <w:sz w:val="24"/>
          <w:szCs w:val="24"/>
        </w:rPr>
      </w:pPr>
      <w:r w:rsidRPr="00DA3BC2">
        <w:rPr>
          <w:rFonts w:ascii="Times New Roman" w:eastAsia="Times New Roman" w:hAnsi="Times New Roman" w:cs="Times New Roman"/>
          <w:sz w:val="24"/>
          <w:szCs w:val="24"/>
        </w:rPr>
        <w:t>-Ведь без вас всех нельзя составить числа. А как человеку прожить без чисел? Они сопровождают его повсюду: дома, на работе, на улице, в школе.</w:t>
      </w:r>
      <w:r w:rsidRPr="00DA3BC2">
        <w:rPr>
          <w:rFonts w:ascii="Times New Roman" w:hAnsi="Times New Roman" w:cs="Times New Roman"/>
          <w:noProof/>
          <w:sz w:val="24"/>
          <w:szCs w:val="24"/>
        </w:rPr>
        <w:drawing>
          <wp:anchor distT="0" distB="0" distL="114300" distR="114300" simplePos="0" relativeHeight="251880448" behindDoc="1" locked="0" layoutInCell="0" allowOverlap="1">
            <wp:simplePos x="0" y="0"/>
            <wp:positionH relativeFrom="page">
              <wp:posOffset>304800</wp:posOffset>
            </wp:positionH>
            <wp:positionV relativeFrom="page">
              <wp:posOffset>304800</wp:posOffset>
            </wp:positionV>
            <wp:extent cx="6952615" cy="142811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31">
                      <a:clrChange>
                        <a:clrFrom>
                          <a:srgbClr val="FFFFFF"/>
                        </a:clrFrom>
                        <a:clrTo>
                          <a:srgbClr val="FFFFFF">
                            <a:alpha val="0"/>
                          </a:srgbClr>
                        </a:clrTo>
                      </a:clrChange>
                      <a:extLst>
                        <a:ext uri="{28A0092B-C50C-407E-A947-70E740481C1C}"/>
                      </a:extLst>
                    </a:blip>
                    <a:srcRect/>
                    <a:stretch>
                      <a:fillRect/>
                    </a:stretch>
                  </pic:blipFill>
                  <pic:spPr bwMode="auto">
                    <a:xfrm>
                      <a:off x="0" y="0"/>
                      <a:ext cx="6952615" cy="1428115"/>
                    </a:xfrm>
                    <a:prstGeom prst="rect">
                      <a:avLst/>
                    </a:prstGeom>
                    <a:noFill/>
                  </pic:spPr>
                </pic:pic>
              </a:graphicData>
            </a:graphic>
          </wp:anchor>
        </w:drawing>
      </w:r>
    </w:p>
    <w:p w:rsidR="00896CF4" w:rsidRPr="00C72BC3" w:rsidRDefault="00896CF4" w:rsidP="008E07AE">
      <w:pPr>
        <w:numPr>
          <w:ilvl w:val="0"/>
          <w:numId w:val="31"/>
        </w:numPr>
        <w:tabs>
          <w:tab w:val="left" w:pos="980"/>
        </w:tabs>
        <w:spacing w:after="0" w:line="240" w:lineRule="auto"/>
        <w:jc w:val="both"/>
        <w:rPr>
          <w:rFonts w:ascii="Times New Roman" w:eastAsia="Symbol" w:hAnsi="Times New Roman" w:cs="Times New Roman"/>
          <w:sz w:val="24"/>
          <w:szCs w:val="24"/>
        </w:rPr>
      </w:pPr>
      <w:r w:rsidRPr="00DA3BC2">
        <w:rPr>
          <w:rFonts w:ascii="Times New Roman" w:eastAsia="Times New Roman" w:hAnsi="Times New Roman" w:cs="Times New Roman"/>
          <w:sz w:val="24"/>
          <w:szCs w:val="24"/>
        </w:rPr>
        <w:t>Не раз приходилось слышать фразу о том, что математика – это страна без границ. Мы настолько срослись с ней, что просто не замечаем е</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А ведь с математики все и начинается. Ребенок только родился, а уже есть первые цифры в его жизни: рост, вес. (</w:t>
      </w:r>
      <w:r w:rsidRPr="00DA3BC2">
        <w:rPr>
          <w:rFonts w:ascii="Times New Roman" w:eastAsia="Times New Roman" w:hAnsi="Times New Roman" w:cs="Times New Roman"/>
          <w:b/>
          <w:bCs/>
          <w:sz w:val="24"/>
          <w:szCs w:val="24"/>
        </w:rPr>
        <w:t>из сочинения Чеховой</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b/>
          <w:bCs/>
          <w:sz w:val="24"/>
          <w:szCs w:val="24"/>
        </w:rPr>
        <w:t>Софь</w:t>
      </w:r>
      <w:r w:rsidR="00C72BC3">
        <w:rPr>
          <w:rFonts w:ascii="Times New Roman" w:eastAsia="Symbol" w:hAnsi="Times New Roman" w:cs="Times New Roman"/>
          <w:sz w:val="24"/>
          <w:szCs w:val="24"/>
        </w:rPr>
        <w:t>и</w:t>
      </w:r>
    </w:p>
    <w:p w:rsidR="00896CF4" w:rsidRPr="00C72BC3" w:rsidRDefault="00896CF4" w:rsidP="008E07AE">
      <w:pPr>
        <w:numPr>
          <w:ilvl w:val="0"/>
          <w:numId w:val="31"/>
        </w:numPr>
        <w:tabs>
          <w:tab w:val="left" w:pos="980"/>
        </w:tabs>
        <w:spacing w:after="0" w:line="240" w:lineRule="auto"/>
        <w:jc w:val="both"/>
        <w:rPr>
          <w:rFonts w:ascii="Times New Roman" w:eastAsia="Symbol" w:hAnsi="Times New Roman" w:cs="Times New Roman"/>
          <w:sz w:val="24"/>
          <w:szCs w:val="24"/>
        </w:rPr>
      </w:pPr>
      <w:r w:rsidRPr="00DA3BC2">
        <w:rPr>
          <w:rFonts w:ascii="Times New Roman" w:eastAsia="Times New Roman" w:hAnsi="Times New Roman" w:cs="Times New Roman"/>
          <w:sz w:val="24"/>
          <w:szCs w:val="24"/>
        </w:rPr>
        <w:t>В жизни нашей семьи математика занимает большое место. Вся наша семья живет по времени. А время – это мир чисел. Мама через каждые три часа кормит братика и укладывает спать. Мне кажется, что если бы не было математики, то рухнул бы весь мир.</w:t>
      </w:r>
    </w:p>
    <w:p w:rsidR="00896CF4" w:rsidRPr="00DA3BC2" w:rsidRDefault="00896CF4" w:rsidP="008D53CC">
      <w:pPr>
        <w:spacing w:after="0" w:line="240" w:lineRule="auto"/>
        <w:jc w:val="both"/>
        <w:rPr>
          <w:rFonts w:ascii="Times New Roman" w:eastAsia="Symbol" w:hAnsi="Times New Roman" w:cs="Times New Roman"/>
          <w:sz w:val="24"/>
          <w:szCs w:val="24"/>
        </w:rPr>
      </w:pP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sz w:val="24"/>
          <w:szCs w:val="24"/>
        </w:rPr>
        <w:t>из сочинения Зайцева Дмитрия)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81472" behindDoc="1" locked="0" layoutInCell="0" allowOverlap="1">
            <wp:simplePos x="0" y="0"/>
            <wp:positionH relativeFrom="column">
              <wp:posOffset>-608965</wp:posOffset>
            </wp:positionH>
            <wp:positionV relativeFrom="paragraph">
              <wp:posOffset>-3012440</wp:posOffset>
            </wp:positionV>
            <wp:extent cx="38100" cy="3585210"/>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2">
                      <a:extLst>
                        <a:ext uri="{28A0092B-C50C-407E-A947-70E740481C1C}"/>
                      </a:extLst>
                    </a:blip>
                    <a:srcRect/>
                    <a:stretch>
                      <a:fillRect/>
                    </a:stretch>
                  </pic:blipFill>
                  <pic:spPr bwMode="auto">
                    <a:xfrm>
                      <a:off x="0" y="0"/>
                      <a:ext cx="38100" cy="35852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82496" behindDoc="1" locked="0" layoutInCell="0" allowOverlap="1">
            <wp:simplePos x="0" y="0"/>
            <wp:positionH relativeFrom="column">
              <wp:posOffset>6304915</wp:posOffset>
            </wp:positionH>
            <wp:positionV relativeFrom="paragraph">
              <wp:posOffset>-3012440</wp:posOffset>
            </wp:positionV>
            <wp:extent cx="38100" cy="3585210"/>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32">
                      <a:extLst>
                        <a:ext uri="{28A0092B-C50C-407E-A947-70E740481C1C}"/>
                      </a:extLst>
                    </a:blip>
                    <a:srcRect/>
                    <a:stretch>
                      <a:fillRect/>
                    </a:stretch>
                  </pic:blipFill>
                  <pic:spPr bwMode="auto">
                    <a:xfrm>
                      <a:off x="0" y="0"/>
                      <a:ext cx="38100" cy="3585210"/>
                    </a:xfrm>
                    <a:prstGeom prst="rect">
                      <a:avLst/>
                    </a:prstGeom>
                    <a:noFill/>
                  </pic:spPr>
                </pic:pic>
              </a:graphicData>
            </a:graphic>
          </wp:anchor>
        </w:drawing>
      </w: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8D53CC">
      <w:pPr>
        <w:spacing w:after="0" w:line="240" w:lineRule="auto"/>
        <w:jc w:val="both"/>
        <w:rPr>
          <w:rFonts w:ascii="Times New Roman" w:eastAsia="Times New Roman" w:hAnsi="Times New Roman" w:cs="Times New Roman"/>
          <w:b/>
          <w:i/>
          <w:iCs/>
          <w:sz w:val="24"/>
          <w:szCs w:val="24"/>
        </w:rPr>
      </w:pPr>
    </w:p>
    <w:p w:rsidR="009A41DD" w:rsidRDefault="009A41DD" w:rsidP="009A41DD">
      <w:pPr>
        <w:spacing w:after="0" w:line="240" w:lineRule="auto"/>
        <w:jc w:val="right"/>
        <w:rPr>
          <w:rFonts w:ascii="Times New Roman" w:eastAsia="Times New Roman" w:hAnsi="Times New Roman" w:cs="Times New Roman"/>
          <w:b/>
          <w:i/>
          <w:iCs/>
          <w:sz w:val="24"/>
          <w:szCs w:val="24"/>
        </w:rPr>
      </w:pPr>
    </w:p>
    <w:p w:rsidR="003C19D4" w:rsidRDefault="00DD5A82" w:rsidP="009A41DD">
      <w:pPr>
        <w:spacing w:after="0" w:line="240" w:lineRule="auto"/>
        <w:jc w:val="right"/>
        <w:rPr>
          <w:rFonts w:ascii="Times New Roman" w:eastAsia="Times New Roman" w:hAnsi="Times New Roman" w:cs="Times New Roman"/>
          <w:b/>
          <w:i/>
          <w:iCs/>
          <w:sz w:val="24"/>
          <w:szCs w:val="24"/>
        </w:rPr>
      </w:pPr>
      <w:r>
        <w:rPr>
          <w:rFonts w:ascii="Times New Roman" w:eastAsia="Times New Roman" w:hAnsi="Times New Roman" w:cs="Times New Roman"/>
          <w:b/>
          <w:i/>
          <w:iCs/>
          <w:sz w:val="24"/>
          <w:szCs w:val="24"/>
        </w:rPr>
        <w:t xml:space="preserve"> </w:t>
      </w:r>
    </w:p>
    <w:p w:rsidR="00A43F62" w:rsidRDefault="00A43F62" w:rsidP="009A41DD">
      <w:pPr>
        <w:spacing w:after="0" w:line="240" w:lineRule="auto"/>
        <w:jc w:val="right"/>
        <w:rPr>
          <w:rFonts w:ascii="Times New Roman" w:eastAsia="Times New Roman" w:hAnsi="Times New Roman" w:cs="Times New Roman"/>
          <w:b/>
          <w:i/>
          <w:iCs/>
          <w:sz w:val="24"/>
          <w:szCs w:val="24"/>
        </w:rPr>
      </w:pPr>
    </w:p>
    <w:p w:rsidR="00A43F62" w:rsidRDefault="00A43F62" w:rsidP="009A41DD">
      <w:pPr>
        <w:spacing w:after="0" w:line="240" w:lineRule="auto"/>
        <w:jc w:val="right"/>
        <w:rPr>
          <w:rFonts w:ascii="Times New Roman" w:eastAsia="Times New Roman" w:hAnsi="Times New Roman" w:cs="Times New Roman"/>
          <w:b/>
          <w:i/>
          <w:iCs/>
          <w:sz w:val="24"/>
          <w:szCs w:val="24"/>
        </w:rPr>
      </w:pPr>
    </w:p>
    <w:p w:rsidR="00A43F62" w:rsidRDefault="00A43F62" w:rsidP="009A41DD">
      <w:pPr>
        <w:spacing w:after="0" w:line="240" w:lineRule="auto"/>
        <w:jc w:val="right"/>
        <w:rPr>
          <w:rFonts w:ascii="Times New Roman" w:eastAsia="Times New Roman" w:hAnsi="Times New Roman" w:cs="Times New Roman"/>
          <w:b/>
          <w:i/>
          <w:iCs/>
          <w:sz w:val="24"/>
          <w:szCs w:val="24"/>
        </w:rPr>
      </w:pPr>
    </w:p>
    <w:p w:rsidR="00A43F62" w:rsidRDefault="00A43F62" w:rsidP="009A41DD">
      <w:pPr>
        <w:spacing w:after="0" w:line="240" w:lineRule="auto"/>
        <w:jc w:val="right"/>
        <w:rPr>
          <w:rFonts w:ascii="Times New Roman" w:eastAsia="Times New Roman" w:hAnsi="Times New Roman" w:cs="Times New Roman"/>
          <w:b/>
          <w:i/>
          <w:iCs/>
          <w:sz w:val="24"/>
          <w:szCs w:val="24"/>
        </w:rPr>
      </w:pPr>
    </w:p>
    <w:p w:rsidR="00896CF4" w:rsidRPr="00A43F62" w:rsidRDefault="00896CF4" w:rsidP="009A41DD">
      <w:pPr>
        <w:spacing w:after="0" w:line="240" w:lineRule="auto"/>
        <w:jc w:val="right"/>
        <w:rPr>
          <w:rFonts w:ascii="Times New Roman" w:eastAsia="Times New Roman" w:hAnsi="Times New Roman" w:cs="Times New Roman"/>
          <w:b/>
          <w:bCs/>
          <w:sz w:val="24"/>
          <w:szCs w:val="24"/>
        </w:rPr>
      </w:pPr>
      <w:r w:rsidRPr="00A43F62">
        <w:rPr>
          <w:rFonts w:ascii="Times New Roman" w:eastAsia="Times New Roman" w:hAnsi="Times New Roman" w:cs="Times New Roman"/>
          <w:b/>
          <w:iCs/>
          <w:sz w:val="24"/>
          <w:szCs w:val="24"/>
        </w:rPr>
        <w:lastRenderedPageBreak/>
        <w:t xml:space="preserve">Приложение </w:t>
      </w:r>
      <w:r w:rsidRPr="00A43F62">
        <w:rPr>
          <w:rFonts w:ascii="Times New Roman" w:eastAsia="Times New Roman" w:hAnsi="Times New Roman" w:cs="Times New Roman"/>
          <w:b/>
          <w:bCs/>
          <w:noProof/>
          <w:sz w:val="24"/>
          <w:szCs w:val="24"/>
        </w:rPr>
        <w:drawing>
          <wp:anchor distT="0" distB="0" distL="114300" distR="114300" simplePos="0" relativeHeight="251883520" behindDoc="1" locked="0" layoutInCell="0" allowOverlap="1">
            <wp:simplePos x="0" y="0"/>
            <wp:positionH relativeFrom="column">
              <wp:posOffset>-608965</wp:posOffset>
            </wp:positionH>
            <wp:positionV relativeFrom="paragraph">
              <wp:posOffset>-151765</wp:posOffset>
            </wp:positionV>
            <wp:extent cx="38100" cy="365760"/>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A43F62">
        <w:rPr>
          <w:rFonts w:ascii="Times New Roman" w:eastAsia="Times New Roman" w:hAnsi="Times New Roman" w:cs="Times New Roman"/>
          <w:b/>
          <w:bCs/>
          <w:noProof/>
          <w:sz w:val="24"/>
          <w:szCs w:val="24"/>
        </w:rPr>
        <w:drawing>
          <wp:anchor distT="0" distB="0" distL="114300" distR="114300" simplePos="0" relativeHeight="251884544" behindDoc="1" locked="0" layoutInCell="0" allowOverlap="1">
            <wp:simplePos x="0" y="0"/>
            <wp:positionH relativeFrom="column">
              <wp:posOffset>6304915</wp:posOffset>
            </wp:positionH>
            <wp:positionV relativeFrom="paragraph">
              <wp:posOffset>-151765</wp:posOffset>
            </wp:positionV>
            <wp:extent cx="38100" cy="365760"/>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00A43F62">
        <w:rPr>
          <w:rFonts w:ascii="Times New Roman" w:eastAsia="Times New Roman" w:hAnsi="Times New Roman" w:cs="Times New Roman"/>
          <w:b/>
          <w:iCs/>
          <w:sz w:val="24"/>
          <w:szCs w:val="24"/>
        </w:rPr>
        <w:t>7</w:t>
      </w:r>
    </w:p>
    <w:p w:rsidR="00896CF4" w:rsidRPr="00C72BC3" w:rsidRDefault="00896CF4" w:rsidP="008D53CC">
      <w:pPr>
        <w:spacing w:after="0" w:line="240" w:lineRule="auto"/>
        <w:jc w:val="both"/>
        <w:rPr>
          <w:rFonts w:ascii="Times New Roman" w:hAnsi="Times New Roman" w:cs="Times New Roman"/>
          <w:sz w:val="24"/>
          <w:szCs w:val="24"/>
        </w:rPr>
      </w:pPr>
      <w:r w:rsidRPr="00C72BC3">
        <w:rPr>
          <w:rFonts w:ascii="Times New Roman" w:eastAsia="Times New Roman" w:hAnsi="Times New Roman" w:cs="Times New Roman"/>
          <w:b/>
          <w:bCs/>
          <w:sz w:val="24"/>
          <w:szCs w:val="24"/>
        </w:rPr>
        <w:t>Задание 1</w:t>
      </w:r>
      <w:r w:rsidR="00C72BC3">
        <w:rPr>
          <w:rFonts w:ascii="Times New Roman" w:eastAsia="Times New Roman" w:hAnsi="Times New Roman" w:cs="Times New Roman"/>
          <w:b/>
          <w:bCs/>
          <w:sz w:val="24"/>
          <w:szCs w:val="24"/>
        </w:rPr>
        <w:t xml:space="preserve">. </w:t>
      </w:r>
      <w:r w:rsidRPr="00C72BC3">
        <w:rPr>
          <w:rFonts w:ascii="Times New Roman" w:eastAsia="Times New Roman" w:hAnsi="Times New Roman" w:cs="Times New Roman"/>
          <w:b/>
          <w:bCs/>
          <w:sz w:val="24"/>
          <w:szCs w:val="24"/>
        </w:rPr>
        <w:t xml:space="preserve"> Реши задачу, используя рисунок</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85568" behindDoc="1" locked="0" layoutInCell="0" allowOverlap="1">
            <wp:simplePos x="0" y="0"/>
            <wp:positionH relativeFrom="column">
              <wp:posOffset>-608965</wp:posOffset>
            </wp:positionH>
            <wp:positionV relativeFrom="paragraph">
              <wp:posOffset>-151765</wp:posOffset>
            </wp:positionV>
            <wp:extent cx="38100" cy="365760"/>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86592" behindDoc="1" locked="0" layoutInCell="0" allowOverlap="1">
            <wp:simplePos x="0" y="0"/>
            <wp:positionH relativeFrom="column">
              <wp:posOffset>6304915</wp:posOffset>
            </wp:positionH>
            <wp:positionV relativeFrom="paragraph">
              <wp:posOffset>-151765</wp:posOffset>
            </wp:positionV>
            <wp:extent cx="38100" cy="365760"/>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Время в пути 2 часа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87616" behindDoc="1" locked="0" layoutInCell="0" allowOverlap="1">
            <wp:simplePos x="0" y="0"/>
            <wp:positionH relativeFrom="column">
              <wp:posOffset>-608965</wp:posOffset>
            </wp:positionH>
            <wp:positionV relativeFrom="paragraph">
              <wp:posOffset>-121285</wp:posOffset>
            </wp:positionV>
            <wp:extent cx="6952615" cy="1377315"/>
            <wp:effectExtent l="0" t="0" r="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33">
                      <a:extLst>
                        <a:ext uri="{28A0092B-C50C-407E-A947-70E740481C1C}"/>
                      </a:extLst>
                    </a:blip>
                    <a:srcRect/>
                    <a:stretch>
                      <a:fillRect/>
                    </a:stretch>
                  </pic:blipFill>
                  <pic:spPr bwMode="auto">
                    <a:xfrm>
                      <a:off x="0" y="0"/>
                      <a:ext cx="6952615" cy="1377315"/>
                    </a:xfrm>
                    <a:prstGeom prst="rect">
                      <a:avLst/>
                    </a:prstGeom>
                    <a:noFill/>
                  </pic:spPr>
                </pic:pic>
              </a:graphicData>
            </a:graphic>
          </wp:anchor>
        </w:drawing>
      </w:r>
    </w:p>
    <w:tbl>
      <w:tblPr>
        <w:tblW w:w="0" w:type="auto"/>
        <w:tblInd w:w="2640" w:type="dxa"/>
        <w:tblLayout w:type="fixed"/>
        <w:tblCellMar>
          <w:left w:w="0" w:type="dxa"/>
          <w:right w:w="0" w:type="dxa"/>
        </w:tblCellMar>
        <w:tblLook w:val="04A0"/>
      </w:tblPr>
      <w:tblGrid>
        <w:gridCol w:w="1240"/>
        <w:gridCol w:w="1180"/>
      </w:tblGrid>
      <w:tr w:rsidR="00896CF4" w:rsidRPr="00DA3BC2">
        <w:trPr>
          <w:trHeight w:val="1036"/>
        </w:trPr>
        <w:tc>
          <w:tcPr>
            <w:tcW w:w="1240" w:type="dxa"/>
            <w:tcBorders>
              <w:right w:val="single" w:sz="8" w:space="0" w:color="C0504D"/>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60 км/ч</w:t>
            </w:r>
          </w:p>
        </w:tc>
        <w:tc>
          <w:tcPr>
            <w:tcW w:w="118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w w:val="97"/>
                <w:sz w:val="24"/>
                <w:szCs w:val="24"/>
              </w:rPr>
              <w:t>80 км/ч</w:t>
            </w:r>
          </w:p>
        </w:tc>
      </w:tr>
      <w:tr w:rsidR="00896CF4" w:rsidRPr="00DA3BC2">
        <w:trPr>
          <w:trHeight w:val="279"/>
        </w:trPr>
        <w:tc>
          <w:tcPr>
            <w:tcW w:w="1240" w:type="dxa"/>
            <w:tcBorders>
              <w:right w:val="single" w:sz="8" w:space="0" w:color="C0504D"/>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1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88640" behindDoc="1" locked="0" layoutInCell="0" allowOverlap="1">
            <wp:simplePos x="0" y="0"/>
            <wp:positionH relativeFrom="column">
              <wp:posOffset>-608965</wp:posOffset>
            </wp:positionH>
            <wp:positionV relativeFrom="paragraph">
              <wp:posOffset>-822960</wp:posOffset>
            </wp:positionV>
            <wp:extent cx="38100" cy="1536700"/>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34">
                      <a:extLst>
                        <a:ext uri="{28A0092B-C50C-407E-A947-70E740481C1C}"/>
                      </a:extLst>
                    </a:blip>
                    <a:srcRect/>
                    <a:stretch>
                      <a:fillRect/>
                    </a:stretch>
                  </pic:blipFill>
                  <pic:spPr bwMode="auto">
                    <a:xfrm>
                      <a:off x="0" y="0"/>
                      <a:ext cx="38100" cy="153670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89664" behindDoc="1" locked="0" layoutInCell="0" allowOverlap="1">
            <wp:simplePos x="0" y="0"/>
            <wp:positionH relativeFrom="column">
              <wp:posOffset>6304915</wp:posOffset>
            </wp:positionH>
            <wp:positionV relativeFrom="paragraph">
              <wp:posOffset>-822960</wp:posOffset>
            </wp:positionV>
            <wp:extent cx="38100" cy="1536700"/>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34">
                      <a:extLst>
                        <a:ext uri="{28A0092B-C50C-407E-A947-70E740481C1C}"/>
                      </a:extLst>
                    </a:blip>
                    <a:srcRect/>
                    <a:stretch>
                      <a:fillRect/>
                    </a:stretch>
                  </pic:blipFill>
                  <pic:spPr bwMode="auto">
                    <a:xfrm>
                      <a:off x="0" y="0"/>
                      <a:ext cx="38100" cy="153670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S = ?</w:t>
      </w:r>
      <w:r w:rsidRPr="00DA3BC2">
        <w:rPr>
          <w:rFonts w:ascii="Times New Roman" w:hAnsi="Times New Roman" w:cs="Times New Roman"/>
          <w:noProof/>
          <w:sz w:val="24"/>
          <w:szCs w:val="24"/>
        </w:rPr>
        <w:drawing>
          <wp:anchor distT="0" distB="0" distL="114300" distR="114300" simplePos="0" relativeHeight="251890688" behindDoc="1" locked="0" layoutInCell="0" allowOverlap="1">
            <wp:simplePos x="0" y="0"/>
            <wp:positionH relativeFrom="column">
              <wp:posOffset>-608965</wp:posOffset>
            </wp:positionH>
            <wp:positionV relativeFrom="paragraph">
              <wp:posOffset>-328295</wp:posOffset>
            </wp:positionV>
            <wp:extent cx="38100" cy="585470"/>
            <wp:effectExtent l="0" t="0" r="0"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91712" behindDoc="1" locked="0" layoutInCell="0" allowOverlap="1">
            <wp:simplePos x="0" y="0"/>
            <wp:positionH relativeFrom="column">
              <wp:posOffset>6304915</wp:posOffset>
            </wp:positionH>
            <wp:positionV relativeFrom="paragraph">
              <wp:posOffset>-328295</wp:posOffset>
            </wp:positionV>
            <wp:extent cx="38100" cy="585470"/>
            <wp:effectExtent l="0" t="0" r="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Решение</w:t>
      </w:r>
      <w:r w:rsidRPr="00DA3BC2">
        <w:rPr>
          <w:rFonts w:ascii="Times New Roman" w:hAnsi="Times New Roman" w:cs="Times New Roman"/>
          <w:noProof/>
          <w:sz w:val="24"/>
          <w:szCs w:val="24"/>
        </w:rPr>
        <w:drawing>
          <wp:anchor distT="0" distB="0" distL="114300" distR="114300" simplePos="0" relativeHeight="251892736" behindDoc="1" locked="0" layoutInCell="0" allowOverlap="1">
            <wp:simplePos x="0" y="0"/>
            <wp:positionH relativeFrom="column">
              <wp:posOffset>-608965</wp:posOffset>
            </wp:positionH>
            <wp:positionV relativeFrom="paragraph">
              <wp:posOffset>-132080</wp:posOffset>
            </wp:positionV>
            <wp:extent cx="38100" cy="365760"/>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93760" behindDoc="1" locked="0" layoutInCell="0" allowOverlap="1">
            <wp:simplePos x="0" y="0"/>
            <wp:positionH relativeFrom="column">
              <wp:posOffset>6304915</wp:posOffset>
            </wp:positionH>
            <wp:positionV relativeFrom="paragraph">
              <wp:posOffset>-132080</wp:posOffset>
            </wp:positionV>
            <wp:extent cx="38100" cy="365760"/>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E07AE">
      <w:pPr>
        <w:numPr>
          <w:ilvl w:val="0"/>
          <w:numId w:val="32"/>
        </w:numPr>
        <w:tabs>
          <w:tab w:val="left" w:pos="5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Чему равна скорость удаления машин?</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94784" behindDoc="1" locked="0" layoutInCell="0" allowOverlap="1">
            <wp:simplePos x="0" y="0"/>
            <wp:positionH relativeFrom="column">
              <wp:posOffset>-608965</wp:posOffset>
            </wp:positionH>
            <wp:positionV relativeFrom="paragraph">
              <wp:posOffset>-124460</wp:posOffset>
            </wp:positionV>
            <wp:extent cx="38100" cy="292735"/>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95808" behindDoc="1" locked="0" layoutInCell="0" allowOverlap="1">
            <wp:simplePos x="0" y="0"/>
            <wp:positionH relativeFrom="column">
              <wp:posOffset>6304915</wp:posOffset>
            </wp:positionH>
            <wp:positionV relativeFrom="paragraph">
              <wp:posOffset>-124460</wp:posOffset>
            </wp:positionV>
            <wp:extent cx="38100" cy="292735"/>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eastAsia="Times New Roman" w:hAnsi="Times New Roman" w:cs="Times New Roman"/>
          <w:i/>
          <w:iCs/>
          <w:sz w:val="24"/>
          <w:szCs w:val="24"/>
        </w:rPr>
        <w:t>___________________________________________________</w:t>
      </w:r>
      <w:r w:rsidRPr="00DA3BC2">
        <w:rPr>
          <w:rFonts w:ascii="Times New Roman" w:hAnsi="Times New Roman" w:cs="Times New Roman"/>
          <w:noProof/>
          <w:sz w:val="24"/>
          <w:szCs w:val="24"/>
        </w:rPr>
        <w:drawing>
          <wp:anchor distT="0" distB="0" distL="114300" distR="114300" simplePos="0" relativeHeight="251896832" behindDoc="1" locked="0" layoutInCell="0" allowOverlap="1">
            <wp:simplePos x="0" y="0"/>
            <wp:positionH relativeFrom="column">
              <wp:posOffset>-608965</wp:posOffset>
            </wp:positionH>
            <wp:positionV relativeFrom="paragraph">
              <wp:posOffset>-193040</wp:posOffset>
            </wp:positionV>
            <wp:extent cx="38100" cy="365760"/>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97856" behindDoc="1" locked="0" layoutInCell="0" allowOverlap="1">
            <wp:simplePos x="0" y="0"/>
            <wp:positionH relativeFrom="column">
              <wp:posOffset>6304915</wp:posOffset>
            </wp:positionH>
            <wp:positionV relativeFrom="paragraph">
              <wp:posOffset>-193040</wp:posOffset>
            </wp:positionV>
            <wp:extent cx="38100" cy="365760"/>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E07AE">
      <w:pPr>
        <w:numPr>
          <w:ilvl w:val="0"/>
          <w:numId w:val="33"/>
        </w:numPr>
        <w:tabs>
          <w:tab w:val="left" w:pos="56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Какое расстояние будет между машинами через 2 часа?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898880" behindDoc="1" locked="0" layoutInCell="0" allowOverlap="1">
            <wp:simplePos x="0" y="0"/>
            <wp:positionH relativeFrom="column">
              <wp:posOffset>-608965</wp:posOffset>
            </wp:positionH>
            <wp:positionV relativeFrom="paragraph">
              <wp:posOffset>-189865</wp:posOffset>
            </wp:positionV>
            <wp:extent cx="38100" cy="365760"/>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899904" behindDoc="1" locked="0" layoutInCell="0" allowOverlap="1">
            <wp:simplePos x="0" y="0"/>
            <wp:positionH relativeFrom="column">
              <wp:posOffset>6304915</wp:posOffset>
            </wp:positionH>
            <wp:positionV relativeFrom="paragraph">
              <wp:posOffset>-189865</wp:posOffset>
            </wp:positionV>
            <wp:extent cx="38100" cy="365760"/>
            <wp:effectExtent l="0" t="0" r="0"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i/>
          <w:iCs/>
          <w:sz w:val="24"/>
          <w:szCs w:val="24"/>
        </w:rPr>
        <w:t>__________________________________________________________</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00928" behindDoc="1" locked="0" layoutInCell="0" allowOverlap="1">
            <wp:simplePos x="0" y="0"/>
            <wp:positionH relativeFrom="column">
              <wp:posOffset>-608965</wp:posOffset>
            </wp:positionH>
            <wp:positionV relativeFrom="paragraph">
              <wp:posOffset>-186690</wp:posOffset>
            </wp:positionV>
            <wp:extent cx="38100" cy="292735"/>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01952" behindDoc="1" locked="0" layoutInCell="0" allowOverlap="1">
            <wp:simplePos x="0" y="0"/>
            <wp:positionH relativeFrom="column">
              <wp:posOffset>6304915</wp:posOffset>
            </wp:positionH>
            <wp:positionV relativeFrom="paragraph">
              <wp:posOffset>-186690</wp:posOffset>
            </wp:positionV>
            <wp:extent cx="38100" cy="292735"/>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eastAsia="Times New Roman" w:hAnsi="Times New Roman" w:cs="Times New Roman"/>
          <w:sz w:val="24"/>
          <w:szCs w:val="24"/>
        </w:rPr>
        <w:t xml:space="preserve">Ответ: </w:t>
      </w:r>
      <w:r w:rsidRPr="00DA3BC2">
        <w:rPr>
          <w:rFonts w:ascii="Times New Roman" w:eastAsia="Times New Roman" w:hAnsi="Times New Roman" w:cs="Times New Roman"/>
          <w:i/>
          <w:iCs/>
          <w:sz w:val="24"/>
          <w:szCs w:val="24"/>
        </w:rPr>
        <w:t>_______________________________________________</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05024" behindDoc="1" locked="0" layoutInCell="0" allowOverlap="1">
            <wp:simplePos x="0" y="0"/>
            <wp:positionH relativeFrom="column">
              <wp:posOffset>-608965</wp:posOffset>
            </wp:positionH>
            <wp:positionV relativeFrom="paragraph">
              <wp:posOffset>-137795</wp:posOffset>
            </wp:positionV>
            <wp:extent cx="38100" cy="731520"/>
            <wp:effectExtent l="0" t="0" r="0" b="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06048" behindDoc="1" locked="0" layoutInCell="0" allowOverlap="1">
            <wp:simplePos x="0" y="0"/>
            <wp:positionH relativeFrom="column">
              <wp:posOffset>6304915</wp:posOffset>
            </wp:positionH>
            <wp:positionV relativeFrom="paragraph">
              <wp:posOffset>-137795</wp:posOffset>
            </wp:positionV>
            <wp:extent cx="38100" cy="731520"/>
            <wp:effectExtent l="0" t="0" r="0"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Задание 2</w:t>
      </w:r>
    </w:p>
    <w:p w:rsidR="00BF4EC3"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07072" behindDoc="1" locked="0" layoutInCell="0" allowOverlap="1">
            <wp:simplePos x="0" y="0"/>
            <wp:positionH relativeFrom="column">
              <wp:posOffset>-608965</wp:posOffset>
            </wp:positionH>
            <wp:positionV relativeFrom="paragraph">
              <wp:posOffset>-133350</wp:posOffset>
            </wp:positionV>
            <wp:extent cx="38100" cy="219710"/>
            <wp:effectExtent l="0" t="0" r="0" b="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08096" behindDoc="1" locked="0" layoutInCell="0" allowOverlap="1">
            <wp:simplePos x="0" y="0"/>
            <wp:positionH relativeFrom="column">
              <wp:posOffset>6304915</wp:posOffset>
            </wp:positionH>
            <wp:positionV relativeFrom="paragraph">
              <wp:posOffset>-133350</wp:posOffset>
            </wp:positionV>
            <wp:extent cx="38100" cy="219710"/>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b/>
          <w:bCs/>
          <w:sz w:val="24"/>
          <w:szCs w:val="24"/>
        </w:rPr>
        <w:t>Составить задачу по чертежу и решить е</w:t>
      </w:r>
      <w:r w:rsidRPr="00DA3BC2">
        <w:rPr>
          <w:rFonts w:ascii="Cambria Math" w:eastAsia="Times New Roman" w:hAnsi="Cambria Math" w:cs="Cambria Math"/>
          <w:b/>
          <w:bCs/>
          <w:sz w:val="24"/>
          <w:szCs w:val="24"/>
        </w:rPr>
        <w:t>ѐ</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(вставить необходимые числа).</w:t>
      </w:r>
    </w:p>
    <w:p w:rsidR="00896CF4" w:rsidRPr="00BF4EC3"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09120" behindDoc="1" locked="0" layoutInCell="0" allowOverlap="1">
            <wp:simplePos x="0" y="0"/>
            <wp:positionH relativeFrom="column">
              <wp:posOffset>-608965</wp:posOffset>
            </wp:positionH>
            <wp:positionV relativeFrom="paragraph">
              <wp:posOffset>-145415</wp:posOffset>
            </wp:positionV>
            <wp:extent cx="38100" cy="219710"/>
            <wp:effectExtent l="0" t="0" r="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10144" behindDoc="1" locked="0" layoutInCell="0" allowOverlap="1">
            <wp:simplePos x="0" y="0"/>
            <wp:positionH relativeFrom="column">
              <wp:posOffset>6304915</wp:posOffset>
            </wp:positionH>
            <wp:positionV relativeFrom="paragraph">
              <wp:posOffset>-145415</wp:posOffset>
            </wp:positionV>
            <wp:extent cx="38100" cy="219710"/>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BF4EC3">
        <w:rPr>
          <w:rFonts w:ascii="Times New Roman" w:hAnsi="Times New Roman" w:cs="Times New Roman"/>
          <w:sz w:val="24"/>
          <w:szCs w:val="24"/>
        </w:rPr>
        <w:t>-</w:t>
      </w:r>
      <w:r w:rsidRPr="00DA3BC2">
        <w:rPr>
          <w:rFonts w:ascii="Times New Roman" w:eastAsia="Times New Roman" w:hAnsi="Times New Roman" w:cs="Times New Roman"/>
          <w:sz w:val="24"/>
          <w:szCs w:val="24"/>
        </w:rPr>
        <w:t>Что можете сказать об этой схеме?</w:t>
      </w:r>
    </w:p>
    <w:p w:rsidR="00896CF4" w:rsidRPr="009A41DD" w:rsidRDefault="00BF4EC3" w:rsidP="009A41DD">
      <w:pPr>
        <w:tabs>
          <w:tab w:val="left" w:pos="4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Какие понятия помогут нам решить задачу по этой схеме?</w:t>
      </w:r>
      <w:r w:rsidR="00896CF4" w:rsidRPr="00DA3BC2">
        <w:rPr>
          <w:rFonts w:ascii="Times New Roman" w:hAnsi="Times New Roman" w:cs="Times New Roman"/>
          <w:noProof/>
          <w:sz w:val="24"/>
          <w:szCs w:val="24"/>
        </w:rPr>
        <w:drawing>
          <wp:anchor distT="0" distB="0" distL="114300" distR="114300" simplePos="0" relativeHeight="251911168" behindDoc="1" locked="0" layoutInCell="0" allowOverlap="1">
            <wp:simplePos x="0" y="0"/>
            <wp:positionH relativeFrom="column">
              <wp:posOffset>-608965</wp:posOffset>
            </wp:positionH>
            <wp:positionV relativeFrom="paragraph">
              <wp:posOffset>-396875</wp:posOffset>
            </wp:positionV>
            <wp:extent cx="38100" cy="731520"/>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1912192" behindDoc="1" locked="0" layoutInCell="0" allowOverlap="1">
            <wp:simplePos x="0" y="0"/>
            <wp:positionH relativeFrom="column">
              <wp:posOffset>6304915</wp:posOffset>
            </wp:positionH>
            <wp:positionV relativeFrom="paragraph">
              <wp:posOffset>-396875</wp:posOffset>
            </wp:positionV>
            <wp:extent cx="38100" cy="731520"/>
            <wp:effectExtent l="0" t="0" r="0" b="0"/>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BF4EC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noProof/>
          <w:sz w:val="24"/>
          <w:szCs w:val="24"/>
        </w:rPr>
        <w:drawing>
          <wp:anchor distT="0" distB="0" distL="114300" distR="114300" simplePos="0" relativeHeight="251913216" behindDoc="1" locked="0" layoutInCell="0" allowOverlap="1">
            <wp:simplePos x="0" y="0"/>
            <wp:positionH relativeFrom="column">
              <wp:posOffset>-620395</wp:posOffset>
            </wp:positionH>
            <wp:positionV relativeFrom="paragraph">
              <wp:posOffset>37465</wp:posOffset>
            </wp:positionV>
            <wp:extent cx="6953250" cy="1179830"/>
            <wp:effectExtent l="1905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35">
                      <a:extLst>
                        <a:ext uri="{28A0092B-C50C-407E-A947-70E740481C1C}"/>
                      </a:extLst>
                    </a:blip>
                    <a:srcRect/>
                    <a:stretch>
                      <a:fillRect/>
                    </a:stretch>
                  </pic:blipFill>
                  <pic:spPr bwMode="auto">
                    <a:xfrm>
                      <a:off x="0" y="0"/>
                      <a:ext cx="6953250" cy="1179830"/>
                    </a:xfrm>
                    <a:prstGeom prst="rect">
                      <a:avLst/>
                    </a:prstGeom>
                    <a:noFill/>
                  </pic:spPr>
                </pic:pic>
              </a:graphicData>
            </a:graphic>
          </wp:anchor>
        </w:drawing>
      </w:r>
      <w:r w:rsidR="00896CF4" w:rsidRPr="00DA3BC2">
        <w:rPr>
          <w:rFonts w:ascii="Times New Roman" w:eastAsia="Times New Roman" w:hAnsi="Times New Roman" w:cs="Times New Roman"/>
          <w:b/>
          <w:bCs/>
          <w:sz w:val="24"/>
          <w:szCs w:val="24"/>
        </w:rPr>
        <w:t>ч</w:t>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tbl>
      <w:tblPr>
        <w:tblW w:w="0" w:type="auto"/>
        <w:tblInd w:w="2860" w:type="dxa"/>
        <w:tblLayout w:type="fixed"/>
        <w:tblCellMar>
          <w:left w:w="0" w:type="dxa"/>
          <w:right w:w="0" w:type="dxa"/>
        </w:tblCellMar>
        <w:tblLook w:val="04A0"/>
      </w:tblPr>
      <w:tblGrid>
        <w:gridCol w:w="2160"/>
        <w:gridCol w:w="2160"/>
      </w:tblGrid>
      <w:tr w:rsidR="00896CF4" w:rsidRPr="00DA3BC2">
        <w:trPr>
          <w:trHeight w:val="322"/>
        </w:trPr>
        <w:tc>
          <w:tcPr>
            <w:tcW w:w="21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км/ч</w:t>
            </w:r>
          </w:p>
        </w:tc>
        <w:tc>
          <w:tcPr>
            <w:tcW w:w="21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3"/>
                <w:sz w:val="24"/>
                <w:szCs w:val="24"/>
              </w:rPr>
              <w:t>км/ч</w:t>
            </w: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14240" behindDoc="1" locked="0" layoutInCell="0" allowOverlap="1">
            <wp:simplePos x="0" y="0"/>
            <wp:positionH relativeFrom="column">
              <wp:posOffset>-608965</wp:posOffset>
            </wp:positionH>
            <wp:positionV relativeFrom="paragraph">
              <wp:posOffset>-132080</wp:posOffset>
            </wp:positionV>
            <wp:extent cx="38100" cy="731520"/>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15264" behindDoc="1" locked="0" layoutInCell="0" allowOverlap="1">
            <wp:simplePos x="0" y="0"/>
            <wp:positionH relativeFrom="column">
              <wp:posOffset>6304915</wp:posOffset>
            </wp:positionH>
            <wp:positionV relativeFrom="paragraph">
              <wp:posOffset>-132080</wp:posOffset>
            </wp:positionV>
            <wp:extent cx="38100" cy="731520"/>
            <wp:effectExtent l="0" t="0" r="0" b="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S = ?</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16288" behindDoc="1" locked="0" layoutInCell="0" allowOverlap="1">
            <wp:simplePos x="0" y="0"/>
            <wp:positionH relativeFrom="column">
              <wp:posOffset>-608965</wp:posOffset>
            </wp:positionH>
            <wp:positionV relativeFrom="paragraph">
              <wp:posOffset>-212725</wp:posOffset>
            </wp:positionV>
            <wp:extent cx="6952615" cy="1243965"/>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36">
                      <a:extLst>
                        <a:ext uri="{28A0092B-C50C-407E-A947-70E740481C1C}"/>
                      </a:extLst>
                    </a:blip>
                    <a:srcRect/>
                    <a:stretch>
                      <a:fillRect/>
                    </a:stretch>
                  </pic:blipFill>
                  <pic:spPr bwMode="auto">
                    <a:xfrm>
                      <a:off x="0" y="0"/>
                      <a:ext cx="6952615" cy="124396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BF4EC3" w:rsidRDefault="00896CF4" w:rsidP="008D53CC">
      <w:pPr>
        <w:tabs>
          <w:tab w:val="left" w:pos="1820"/>
        </w:tabs>
        <w:spacing w:after="0" w:line="240" w:lineRule="auto"/>
        <w:jc w:val="both"/>
        <w:rPr>
          <w:rFonts w:ascii="Times New Roman" w:hAnsi="Times New Roman" w:cs="Times New Roman"/>
          <w:sz w:val="24"/>
          <w:szCs w:val="24"/>
        </w:rPr>
      </w:pPr>
      <w:r w:rsidRPr="00BF4EC3">
        <w:rPr>
          <w:rFonts w:ascii="Times New Roman" w:eastAsia="Times New Roman" w:hAnsi="Times New Roman" w:cs="Times New Roman"/>
          <w:b/>
          <w:bCs/>
          <w:sz w:val="24"/>
          <w:szCs w:val="24"/>
        </w:rPr>
        <w:t>Задание 3</w:t>
      </w:r>
      <w:r w:rsidRPr="00BF4EC3">
        <w:rPr>
          <w:rFonts w:ascii="Times New Roman" w:hAnsi="Times New Roman" w:cs="Times New Roman"/>
          <w:sz w:val="24"/>
          <w:szCs w:val="24"/>
        </w:rPr>
        <w:tab/>
      </w:r>
      <w:r w:rsidRPr="00BF4EC3">
        <w:rPr>
          <w:rFonts w:ascii="Times New Roman" w:eastAsia="Times New Roman" w:hAnsi="Times New Roman" w:cs="Times New Roman"/>
          <w:b/>
          <w:bCs/>
          <w:sz w:val="24"/>
          <w:szCs w:val="24"/>
        </w:rPr>
        <w:t>Расположи предметы в порядке увеличения скорости.</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17312" behindDoc="1" locked="0" layoutInCell="0" allowOverlap="1">
            <wp:simplePos x="0" y="0"/>
            <wp:positionH relativeFrom="column">
              <wp:posOffset>-608965</wp:posOffset>
            </wp:positionH>
            <wp:positionV relativeFrom="paragraph">
              <wp:posOffset>-71120</wp:posOffset>
            </wp:positionV>
            <wp:extent cx="6952615" cy="4609465"/>
            <wp:effectExtent l="19050" t="0" r="635"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37">
                      <a:extLst>
                        <a:ext uri="{28A0092B-C50C-407E-A947-70E740481C1C}"/>
                      </a:extLst>
                    </a:blip>
                    <a:srcRect/>
                    <a:stretch>
                      <a:fillRect/>
                    </a:stretch>
                  </pic:blipFill>
                  <pic:spPr bwMode="auto">
                    <a:xfrm>
                      <a:off x="0" y="0"/>
                      <a:ext cx="6952615" cy="460946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BF4EC3" w:rsidRDefault="00BF4EC3" w:rsidP="008D53CC">
      <w:pPr>
        <w:spacing w:after="0" w:line="240" w:lineRule="auto"/>
        <w:jc w:val="both"/>
        <w:rPr>
          <w:rFonts w:ascii="Times New Roman" w:hAnsi="Times New Roman" w:cs="Times New Roman"/>
          <w:sz w:val="24"/>
          <w:szCs w:val="24"/>
        </w:rPr>
      </w:pPr>
    </w:p>
    <w:p w:rsidR="00BF4EC3" w:rsidRDefault="00BF4EC3" w:rsidP="008D53CC">
      <w:pPr>
        <w:spacing w:after="0" w:line="240" w:lineRule="auto"/>
        <w:jc w:val="both"/>
        <w:rPr>
          <w:rFonts w:ascii="Times New Roman" w:hAnsi="Times New Roman" w:cs="Times New Roman"/>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0A5587" w:rsidRDefault="000A5587" w:rsidP="008D53CC">
      <w:pPr>
        <w:spacing w:after="0" w:line="240" w:lineRule="auto"/>
        <w:jc w:val="both"/>
        <w:rPr>
          <w:rFonts w:ascii="Times New Roman" w:eastAsia="Calibri" w:hAnsi="Times New Roman" w:cs="Times New Roman"/>
          <w:b/>
          <w:i/>
          <w:iCs/>
          <w:sz w:val="24"/>
          <w:szCs w:val="24"/>
        </w:rPr>
      </w:pPr>
    </w:p>
    <w:p w:rsidR="009A41DD" w:rsidRDefault="009A41DD" w:rsidP="008D53CC">
      <w:pPr>
        <w:spacing w:after="0" w:line="240" w:lineRule="auto"/>
        <w:jc w:val="both"/>
        <w:rPr>
          <w:rFonts w:ascii="Times New Roman" w:eastAsia="Calibri" w:hAnsi="Times New Roman" w:cs="Times New Roman"/>
          <w:b/>
          <w:i/>
          <w:iCs/>
          <w:sz w:val="24"/>
          <w:szCs w:val="24"/>
        </w:rPr>
      </w:pPr>
    </w:p>
    <w:p w:rsidR="009A41DD" w:rsidRDefault="009A41DD" w:rsidP="008D53CC">
      <w:pPr>
        <w:spacing w:after="0" w:line="240" w:lineRule="auto"/>
        <w:jc w:val="both"/>
        <w:rPr>
          <w:rFonts w:ascii="Times New Roman" w:eastAsia="Calibri" w:hAnsi="Times New Roman" w:cs="Times New Roman"/>
          <w:b/>
          <w:i/>
          <w:iCs/>
          <w:sz w:val="24"/>
          <w:szCs w:val="24"/>
        </w:rPr>
      </w:pPr>
    </w:p>
    <w:p w:rsidR="009A41DD" w:rsidRDefault="009A41DD" w:rsidP="008D53CC">
      <w:pPr>
        <w:spacing w:after="0" w:line="240" w:lineRule="auto"/>
        <w:jc w:val="both"/>
        <w:rPr>
          <w:rFonts w:ascii="Times New Roman" w:eastAsia="Calibri" w:hAnsi="Times New Roman" w:cs="Times New Roman"/>
          <w:b/>
          <w:i/>
          <w:iCs/>
          <w:sz w:val="24"/>
          <w:szCs w:val="24"/>
        </w:rPr>
      </w:pPr>
    </w:p>
    <w:p w:rsidR="009A41DD" w:rsidRDefault="009A41DD" w:rsidP="008D53CC">
      <w:pPr>
        <w:spacing w:after="0" w:line="240" w:lineRule="auto"/>
        <w:jc w:val="both"/>
        <w:rPr>
          <w:rFonts w:ascii="Times New Roman" w:eastAsia="Calibri" w:hAnsi="Times New Roman" w:cs="Times New Roman"/>
          <w:b/>
          <w:i/>
          <w:iCs/>
          <w:sz w:val="24"/>
          <w:szCs w:val="24"/>
        </w:rPr>
      </w:pPr>
    </w:p>
    <w:p w:rsidR="009A41DD" w:rsidRDefault="009A41DD" w:rsidP="008D53CC">
      <w:pPr>
        <w:spacing w:after="0" w:line="240" w:lineRule="auto"/>
        <w:jc w:val="both"/>
        <w:rPr>
          <w:rFonts w:ascii="Times New Roman" w:eastAsia="Calibri" w:hAnsi="Times New Roman" w:cs="Times New Roman"/>
          <w:b/>
          <w:i/>
          <w:iCs/>
          <w:sz w:val="24"/>
          <w:szCs w:val="24"/>
        </w:rPr>
      </w:pPr>
    </w:p>
    <w:p w:rsidR="009A41DD" w:rsidRPr="00A43F62" w:rsidRDefault="00896CF4" w:rsidP="009A41DD">
      <w:pPr>
        <w:spacing w:after="0" w:line="240" w:lineRule="auto"/>
        <w:jc w:val="right"/>
        <w:rPr>
          <w:rFonts w:ascii="Times New Roman" w:eastAsia="Calibri" w:hAnsi="Times New Roman" w:cs="Times New Roman"/>
          <w:b/>
          <w:iCs/>
          <w:sz w:val="24"/>
          <w:szCs w:val="24"/>
        </w:rPr>
      </w:pPr>
      <w:r w:rsidRPr="00A43F62">
        <w:rPr>
          <w:rFonts w:ascii="Times New Roman" w:eastAsia="Calibri" w:hAnsi="Times New Roman" w:cs="Times New Roman"/>
          <w:b/>
          <w:iCs/>
          <w:sz w:val="24"/>
          <w:szCs w:val="24"/>
        </w:rPr>
        <w:lastRenderedPageBreak/>
        <w:t xml:space="preserve">Приложение </w:t>
      </w:r>
      <w:r w:rsidR="00A43F62">
        <w:rPr>
          <w:rFonts w:ascii="Times New Roman" w:eastAsia="Calibri" w:hAnsi="Times New Roman" w:cs="Times New Roman"/>
          <w:b/>
          <w:iCs/>
          <w:sz w:val="24"/>
          <w:szCs w:val="24"/>
        </w:rPr>
        <w:t>8</w:t>
      </w:r>
    </w:p>
    <w:p w:rsidR="00896CF4" w:rsidRPr="00BF4EC3" w:rsidRDefault="00896CF4" w:rsidP="009A41DD">
      <w:pPr>
        <w:spacing w:after="0" w:line="240" w:lineRule="auto"/>
        <w:jc w:val="right"/>
        <w:rPr>
          <w:rFonts w:ascii="Times New Roman" w:hAnsi="Times New Roman" w:cs="Times New Roman"/>
          <w:b/>
          <w:sz w:val="24"/>
          <w:szCs w:val="24"/>
        </w:rPr>
      </w:pPr>
      <w:r w:rsidRPr="00DA3BC2">
        <w:rPr>
          <w:rFonts w:ascii="Times New Roman" w:hAnsi="Times New Roman" w:cs="Times New Roman"/>
          <w:noProof/>
          <w:sz w:val="24"/>
          <w:szCs w:val="24"/>
        </w:rPr>
        <w:drawing>
          <wp:anchor distT="0" distB="0" distL="114300" distR="114300" simplePos="0" relativeHeight="251922432" behindDoc="1" locked="0" layoutInCell="0" allowOverlap="1">
            <wp:simplePos x="0" y="0"/>
            <wp:positionH relativeFrom="column">
              <wp:posOffset>-608965</wp:posOffset>
            </wp:positionH>
            <wp:positionV relativeFrom="paragraph">
              <wp:posOffset>-146050</wp:posOffset>
            </wp:positionV>
            <wp:extent cx="38100" cy="731520"/>
            <wp:effectExtent l="0" t="0" r="0" b="0"/>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23456" behindDoc="1" locked="0" layoutInCell="0" allowOverlap="1">
            <wp:simplePos x="0" y="0"/>
            <wp:positionH relativeFrom="column">
              <wp:posOffset>6304915</wp:posOffset>
            </wp:positionH>
            <wp:positionV relativeFrom="paragraph">
              <wp:posOffset>-146050</wp:posOffset>
            </wp:positionV>
            <wp:extent cx="38100" cy="731520"/>
            <wp:effectExtent l="0" t="0" r="0" b="0"/>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9A41DD" w:rsidRDefault="00896CF4" w:rsidP="009A41DD">
      <w:pPr>
        <w:spacing w:after="0" w:line="240" w:lineRule="auto"/>
        <w:ind w:right="-259"/>
        <w:jc w:val="both"/>
        <w:rPr>
          <w:rFonts w:ascii="Times New Roman" w:hAnsi="Times New Roman" w:cs="Times New Roman"/>
          <w:b/>
          <w:sz w:val="24"/>
          <w:szCs w:val="24"/>
        </w:rPr>
      </w:pPr>
      <w:r w:rsidRPr="009A41DD">
        <w:rPr>
          <w:rFonts w:ascii="Times New Roman" w:eastAsia="Calibri" w:hAnsi="Times New Roman" w:cs="Times New Roman"/>
          <w:b/>
          <w:sz w:val="24"/>
          <w:szCs w:val="24"/>
        </w:rPr>
        <w:t>Урок математики</w:t>
      </w:r>
      <w:r w:rsidRPr="009A41DD">
        <w:rPr>
          <w:rFonts w:ascii="Times New Roman" w:hAnsi="Times New Roman" w:cs="Times New Roman"/>
          <w:b/>
          <w:noProof/>
          <w:sz w:val="24"/>
          <w:szCs w:val="24"/>
        </w:rPr>
        <w:drawing>
          <wp:anchor distT="0" distB="0" distL="114300" distR="114300" simplePos="0" relativeHeight="251928576" behindDoc="1" locked="0" layoutInCell="0" allowOverlap="1">
            <wp:simplePos x="0" y="0"/>
            <wp:positionH relativeFrom="column">
              <wp:posOffset>-608965</wp:posOffset>
            </wp:positionH>
            <wp:positionV relativeFrom="paragraph">
              <wp:posOffset>-327660</wp:posOffset>
            </wp:positionV>
            <wp:extent cx="38100" cy="658495"/>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929600" behindDoc="1" locked="0" layoutInCell="0" allowOverlap="1">
            <wp:simplePos x="0" y="0"/>
            <wp:positionH relativeFrom="column">
              <wp:posOffset>6304915</wp:posOffset>
            </wp:positionH>
            <wp:positionV relativeFrom="paragraph">
              <wp:posOffset>-327660</wp:posOffset>
            </wp:positionV>
            <wp:extent cx="38100" cy="658495"/>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009A41DD" w:rsidRPr="009A41DD">
        <w:rPr>
          <w:rFonts w:ascii="Times New Roman" w:eastAsia="Calibri" w:hAnsi="Times New Roman" w:cs="Times New Roman"/>
          <w:b/>
          <w:sz w:val="24"/>
          <w:szCs w:val="24"/>
        </w:rPr>
        <w:t xml:space="preserve"> </w:t>
      </w:r>
      <w:r w:rsidRPr="009A41DD">
        <w:rPr>
          <w:rFonts w:ascii="Times New Roman" w:eastAsia="Calibri" w:hAnsi="Times New Roman" w:cs="Times New Roman"/>
          <w:b/>
          <w:sz w:val="24"/>
          <w:szCs w:val="24"/>
        </w:rPr>
        <w:t>в 1 «Б» классе</w:t>
      </w:r>
      <w:r w:rsidRPr="009A41DD">
        <w:rPr>
          <w:rFonts w:ascii="Times New Roman" w:hAnsi="Times New Roman" w:cs="Times New Roman"/>
          <w:b/>
          <w:noProof/>
          <w:sz w:val="24"/>
          <w:szCs w:val="24"/>
        </w:rPr>
        <w:drawing>
          <wp:anchor distT="0" distB="0" distL="114300" distR="114300" simplePos="0" relativeHeight="251930624" behindDoc="1" locked="0" layoutInCell="0" allowOverlap="1">
            <wp:simplePos x="0" y="0"/>
            <wp:positionH relativeFrom="column">
              <wp:posOffset>-608965</wp:posOffset>
            </wp:positionH>
            <wp:positionV relativeFrom="paragraph">
              <wp:posOffset>-258445</wp:posOffset>
            </wp:positionV>
            <wp:extent cx="38100" cy="511810"/>
            <wp:effectExtent l="0" t="0" r="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Pr="009A41DD">
        <w:rPr>
          <w:rFonts w:ascii="Times New Roman" w:hAnsi="Times New Roman" w:cs="Times New Roman"/>
          <w:b/>
          <w:noProof/>
          <w:sz w:val="24"/>
          <w:szCs w:val="24"/>
        </w:rPr>
        <w:drawing>
          <wp:anchor distT="0" distB="0" distL="114300" distR="114300" simplePos="0" relativeHeight="251931648" behindDoc="1" locked="0" layoutInCell="0" allowOverlap="1">
            <wp:simplePos x="0" y="0"/>
            <wp:positionH relativeFrom="column">
              <wp:posOffset>6304915</wp:posOffset>
            </wp:positionH>
            <wp:positionV relativeFrom="paragraph">
              <wp:posOffset>-258445</wp:posOffset>
            </wp:positionV>
            <wp:extent cx="38100" cy="511810"/>
            <wp:effectExtent l="0" t="0" r="0"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009A41DD" w:rsidRPr="009A41DD">
        <w:rPr>
          <w:rFonts w:ascii="Times New Roman" w:hAnsi="Times New Roman" w:cs="Times New Roman"/>
          <w:b/>
          <w:sz w:val="24"/>
          <w:szCs w:val="24"/>
        </w:rPr>
        <w:t xml:space="preserve"> </w:t>
      </w:r>
      <w:r w:rsidRPr="009A41DD">
        <w:rPr>
          <w:rFonts w:ascii="Times New Roman" w:eastAsia="Calibri" w:hAnsi="Times New Roman" w:cs="Times New Roman"/>
          <w:b/>
          <w:sz w:val="24"/>
          <w:szCs w:val="24"/>
        </w:rPr>
        <w:t>(</w:t>
      </w:r>
      <w:r w:rsidR="009A41DD">
        <w:rPr>
          <w:rFonts w:ascii="Times New Roman" w:eastAsia="Calibri" w:hAnsi="Times New Roman" w:cs="Times New Roman"/>
          <w:b/>
          <w:sz w:val="24"/>
          <w:szCs w:val="24"/>
        </w:rPr>
        <w:t>Школа России</w:t>
      </w:r>
      <w:r w:rsidRPr="009A41DD">
        <w:rPr>
          <w:rFonts w:ascii="Times New Roman" w:eastAsia="Calibri" w:hAnsi="Times New Roman" w:cs="Times New Roman"/>
          <w:b/>
          <w:sz w:val="24"/>
          <w:szCs w:val="24"/>
        </w:rPr>
        <w:t>)</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36768" behindDoc="1" locked="0" layoutInCell="0" allowOverlap="1">
            <wp:simplePos x="0" y="0"/>
            <wp:positionH relativeFrom="column">
              <wp:posOffset>-608965</wp:posOffset>
            </wp:positionH>
            <wp:positionV relativeFrom="paragraph">
              <wp:posOffset>-123190</wp:posOffset>
            </wp:positionV>
            <wp:extent cx="38100" cy="365760"/>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37792" behindDoc="1" locked="0" layoutInCell="0" allowOverlap="1">
            <wp:simplePos x="0" y="0"/>
            <wp:positionH relativeFrom="column">
              <wp:posOffset>6304915</wp:posOffset>
            </wp:positionH>
            <wp:positionV relativeFrom="paragraph">
              <wp:posOffset>-123190</wp:posOffset>
            </wp:positionV>
            <wp:extent cx="38100" cy="365760"/>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b/>
          <w:bCs/>
          <w:sz w:val="24"/>
          <w:szCs w:val="24"/>
        </w:rPr>
        <w:t xml:space="preserve">Тема: </w:t>
      </w:r>
      <w:r w:rsidRPr="00DA3BC2">
        <w:rPr>
          <w:rFonts w:ascii="Times New Roman" w:eastAsia="Calibri" w:hAnsi="Times New Roman" w:cs="Times New Roman"/>
          <w:i/>
          <w:iCs/>
          <w:sz w:val="24"/>
          <w:szCs w:val="24"/>
        </w:rPr>
        <w:t>Вычитание числа</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i/>
          <w:iCs/>
          <w:sz w:val="24"/>
          <w:szCs w:val="24"/>
        </w:rPr>
        <w:t>3</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38816" behindDoc="1" locked="0" layoutInCell="0" allowOverlap="1">
            <wp:simplePos x="0" y="0"/>
            <wp:positionH relativeFrom="column">
              <wp:posOffset>-608965</wp:posOffset>
            </wp:positionH>
            <wp:positionV relativeFrom="paragraph">
              <wp:posOffset>-133985</wp:posOffset>
            </wp:positionV>
            <wp:extent cx="38100" cy="366395"/>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10">
                      <a:extLst>
                        <a:ext uri="{28A0092B-C50C-407E-A947-70E740481C1C}"/>
                      </a:extLst>
                    </a:blip>
                    <a:srcRect/>
                    <a:stretch>
                      <a:fillRect/>
                    </a:stretch>
                  </pic:blipFill>
                  <pic:spPr bwMode="auto">
                    <a:xfrm>
                      <a:off x="0" y="0"/>
                      <a:ext cx="38100" cy="3663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39840" behindDoc="1" locked="0" layoutInCell="0" allowOverlap="1">
            <wp:simplePos x="0" y="0"/>
            <wp:positionH relativeFrom="column">
              <wp:posOffset>6304915</wp:posOffset>
            </wp:positionH>
            <wp:positionV relativeFrom="paragraph">
              <wp:posOffset>-133985</wp:posOffset>
            </wp:positionV>
            <wp:extent cx="38100" cy="366395"/>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10">
                      <a:extLst>
                        <a:ext uri="{28A0092B-C50C-407E-A947-70E740481C1C}"/>
                      </a:extLst>
                    </a:blip>
                    <a:srcRect/>
                    <a:stretch>
                      <a:fillRect/>
                    </a:stretch>
                  </pic:blipFill>
                  <pic:spPr bwMode="auto">
                    <a:xfrm>
                      <a:off x="0" y="0"/>
                      <a:ext cx="38100" cy="366395"/>
                    </a:xfrm>
                    <a:prstGeom prst="rect">
                      <a:avLst/>
                    </a:prstGeom>
                    <a:noFill/>
                  </pic:spPr>
                </pic:pic>
              </a:graphicData>
            </a:graphic>
          </wp:anchor>
        </w:drawing>
      </w:r>
      <w:r w:rsidRPr="00DA3BC2">
        <w:rPr>
          <w:rFonts w:ascii="Times New Roman" w:eastAsia="Calibri" w:hAnsi="Times New Roman" w:cs="Times New Roman"/>
          <w:b/>
          <w:bCs/>
          <w:sz w:val="24"/>
          <w:szCs w:val="24"/>
        </w:rPr>
        <w:t xml:space="preserve">Тип урока: </w:t>
      </w:r>
      <w:r w:rsidRPr="00DA3BC2">
        <w:rPr>
          <w:rFonts w:ascii="Times New Roman" w:eastAsia="Calibri" w:hAnsi="Times New Roman" w:cs="Times New Roman"/>
          <w:sz w:val="24"/>
          <w:szCs w:val="24"/>
        </w:rPr>
        <w:t>изучение и первичное закрепление нового материала.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40864" behindDoc="1" locked="0" layoutInCell="0" allowOverlap="1">
            <wp:simplePos x="0" y="0"/>
            <wp:positionH relativeFrom="column">
              <wp:posOffset>-608965</wp:posOffset>
            </wp:positionH>
            <wp:positionV relativeFrom="paragraph">
              <wp:posOffset>-146050</wp:posOffset>
            </wp:positionV>
            <wp:extent cx="38100" cy="365760"/>
            <wp:effectExtent l="0" t="0" r="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41888" behindDoc="1" locked="0" layoutInCell="0" allowOverlap="1">
            <wp:simplePos x="0" y="0"/>
            <wp:positionH relativeFrom="column">
              <wp:posOffset>6304915</wp:posOffset>
            </wp:positionH>
            <wp:positionV relativeFrom="paragraph">
              <wp:posOffset>-146050</wp:posOffset>
            </wp:positionV>
            <wp:extent cx="38100" cy="365760"/>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b/>
          <w:bCs/>
          <w:sz w:val="24"/>
          <w:szCs w:val="24"/>
        </w:rPr>
        <w:t xml:space="preserve">Форма проведения: </w:t>
      </w:r>
      <w:r w:rsidRPr="00DA3BC2">
        <w:rPr>
          <w:rFonts w:ascii="Times New Roman" w:eastAsia="Calibri" w:hAnsi="Times New Roman" w:cs="Times New Roman"/>
          <w:sz w:val="24"/>
          <w:szCs w:val="24"/>
        </w:rPr>
        <w:t>урок комплексного применение изученного материла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42912" behindDoc="1" locked="0" layoutInCell="0" allowOverlap="1">
            <wp:simplePos x="0" y="0"/>
            <wp:positionH relativeFrom="column">
              <wp:posOffset>-608965</wp:posOffset>
            </wp:positionH>
            <wp:positionV relativeFrom="paragraph">
              <wp:posOffset>-156845</wp:posOffset>
            </wp:positionV>
            <wp:extent cx="38100" cy="365760"/>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43936" behindDoc="1" locked="0" layoutInCell="0" allowOverlap="1">
            <wp:simplePos x="0" y="0"/>
            <wp:positionH relativeFrom="column">
              <wp:posOffset>6304915</wp:posOffset>
            </wp:positionH>
            <wp:positionV relativeFrom="paragraph">
              <wp:posOffset>-156845</wp:posOffset>
            </wp:positionV>
            <wp:extent cx="38100" cy="365760"/>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Цель: </w:t>
      </w:r>
      <w:r w:rsidRPr="00DA3BC2">
        <w:rPr>
          <w:rFonts w:ascii="Times New Roman" w:eastAsia="Times New Roman" w:hAnsi="Times New Roman" w:cs="Times New Roman"/>
          <w:sz w:val="24"/>
          <w:szCs w:val="24"/>
        </w:rPr>
        <w:t>создать условия для ознакомления с разными способами вычитания</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числа 3 .</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44960" behindDoc="1" locked="0" layoutInCell="0" allowOverlap="1">
            <wp:simplePos x="0" y="0"/>
            <wp:positionH relativeFrom="column">
              <wp:posOffset>-608965</wp:posOffset>
            </wp:positionH>
            <wp:positionV relativeFrom="paragraph">
              <wp:posOffset>-354330</wp:posOffset>
            </wp:positionV>
            <wp:extent cx="38100" cy="438785"/>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45984" behindDoc="1" locked="0" layoutInCell="0" allowOverlap="1">
            <wp:simplePos x="0" y="0"/>
            <wp:positionH relativeFrom="column">
              <wp:posOffset>6304915</wp:posOffset>
            </wp:positionH>
            <wp:positionV relativeFrom="paragraph">
              <wp:posOffset>-354330</wp:posOffset>
            </wp:positionV>
            <wp:extent cx="38100" cy="438785"/>
            <wp:effectExtent l="0" t="0" r="0" b="0"/>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eastAsia="Calibri" w:hAnsi="Times New Roman" w:cs="Times New Roman"/>
          <w:b/>
          <w:bCs/>
          <w:sz w:val="24"/>
          <w:szCs w:val="24"/>
        </w:rPr>
        <w:t>Задачи урока: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47008" behindDoc="1" locked="0" layoutInCell="0" allowOverlap="1">
            <wp:simplePos x="0" y="0"/>
            <wp:positionH relativeFrom="column">
              <wp:posOffset>-608965</wp:posOffset>
            </wp:positionH>
            <wp:positionV relativeFrom="paragraph">
              <wp:posOffset>-136525</wp:posOffset>
            </wp:positionV>
            <wp:extent cx="38100" cy="365760"/>
            <wp:effectExtent l="0" t="0" r="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48032" behindDoc="1" locked="0" layoutInCell="0" allowOverlap="1">
            <wp:simplePos x="0" y="0"/>
            <wp:positionH relativeFrom="column">
              <wp:posOffset>6304915</wp:posOffset>
            </wp:positionH>
            <wp:positionV relativeFrom="paragraph">
              <wp:posOffset>-136525</wp:posOffset>
            </wp:positionV>
            <wp:extent cx="38100" cy="365760"/>
            <wp:effectExtent l="0" t="0" r="0" b="0"/>
            <wp:wrapNone/>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sz w:val="24"/>
          <w:szCs w:val="24"/>
        </w:rPr>
        <w:t>-научить вычитать число 4 разными способами и применять эти способы на практике при решении примеров и задач.</w:t>
      </w:r>
      <w:r w:rsidRPr="00DA3BC2">
        <w:rPr>
          <w:rFonts w:ascii="Times New Roman" w:hAnsi="Times New Roman" w:cs="Times New Roman"/>
          <w:noProof/>
          <w:sz w:val="24"/>
          <w:szCs w:val="24"/>
        </w:rPr>
        <w:drawing>
          <wp:anchor distT="0" distB="0" distL="114300" distR="114300" simplePos="0" relativeHeight="251949056" behindDoc="1" locked="0" layoutInCell="0" allowOverlap="1">
            <wp:simplePos x="0" y="0"/>
            <wp:positionH relativeFrom="column">
              <wp:posOffset>-608965</wp:posOffset>
            </wp:positionH>
            <wp:positionV relativeFrom="paragraph">
              <wp:posOffset>-334645</wp:posOffset>
            </wp:positionV>
            <wp:extent cx="38100" cy="439420"/>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50080" behindDoc="1" locked="0" layoutInCell="0" allowOverlap="1">
            <wp:simplePos x="0" y="0"/>
            <wp:positionH relativeFrom="column">
              <wp:posOffset>6304915</wp:posOffset>
            </wp:positionH>
            <wp:positionV relativeFrom="paragraph">
              <wp:posOffset>-334645</wp:posOffset>
            </wp:positionV>
            <wp:extent cx="38100" cy="439420"/>
            <wp:effectExtent l="0" t="0" r="0" b="0"/>
            <wp:wrapNone/>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p>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Times New Roman" w:hAnsi="Times New Roman" w:cs="Times New Roman"/>
          <w:sz w:val="24"/>
          <w:szCs w:val="24"/>
        </w:rPr>
        <w:t>-развивать логическое мышление (учить сравнивать, анализировать), память и математическую речь;</w:t>
      </w:r>
      <w:r w:rsidRPr="00DA3BC2">
        <w:rPr>
          <w:rFonts w:ascii="Times New Roman" w:hAnsi="Times New Roman" w:cs="Times New Roman"/>
          <w:noProof/>
          <w:sz w:val="24"/>
          <w:szCs w:val="24"/>
        </w:rPr>
        <w:drawing>
          <wp:anchor distT="0" distB="0" distL="114300" distR="114300" simplePos="0" relativeHeight="251951104" behindDoc="1" locked="0" layoutInCell="0" allowOverlap="1">
            <wp:simplePos x="0" y="0"/>
            <wp:positionH relativeFrom="column">
              <wp:posOffset>-608965</wp:posOffset>
            </wp:positionH>
            <wp:positionV relativeFrom="paragraph">
              <wp:posOffset>-306070</wp:posOffset>
            </wp:positionV>
            <wp:extent cx="38100" cy="365760"/>
            <wp:effectExtent l="0" t="0" r="0" b="0"/>
            <wp:wrapNone/>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52128" behindDoc="1" locked="0" layoutInCell="0" allowOverlap="1">
            <wp:simplePos x="0" y="0"/>
            <wp:positionH relativeFrom="column">
              <wp:posOffset>6304915</wp:posOffset>
            </wp:positionH>
            <wp:positionV relativeFrom="paragraph">
              <wp:posOffset>-306070</wp:posOffset>
            </wp:positionV>
            <wp:extent cx="38100" cy="365760"/>
            <wp:effectExtent l="0" t="0" r="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Calibri" w:hAnsi="Times New Roman" w:cs="Times New Roman"/>
          <w:sz w:val="24"/>
          <w:szCs w:val="24"/>
        </w:rPr>
        <w:t>-воспитывать умение работать в коллективе, самостоятельность и взаимопомощь; интерес к предмету; бережное отношение к птицам зимой.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53152" behindDoc="1" locked="0" layoutInCell="0" allowOverlap="1">
            <wp:simplePos x="0" y="0"/>
            <wp:positionH relativeFrom="column">
              <wp:posOffset>-608965</wp:posOffset>
            </wp:positionH>
            <wp:positionV relativeFrom="paragraph">
              <wp:posOffset>-410210</wp:posOffset>
            </wp:positionV>
            <wp:extent cx="38100" cy="658495"/>
            <wp:effectExtent l="0"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54176" behindDoc="1" locked="0" layoutInCell="0" allowOverlap="1">
            <wp:simplePos x="0" y="0"/>
            <wp:positionH relativeFrom="column">
              <wp:posOffset>6304915</wp:posOffset>
            </wp:positionH>
            <wp:positionV relativeFrom="paragraph">
              <wp:posOffset>-410210</wp:posOffset>
            </wp:positionV>
            <wp:extent cx="38100" cy="658495"/>
            <wp:effectExtent l="0" t="0" r="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eastAsia="Calibri" w:hAnsi="Times New Roman" w:cs="Times New Roman"/>
          <w:i/>
          <w:iCs/>
          <w:sz w:val="24"/>
          <w:szCs w:val="24"/>
        </w:rPr>
        <w:t>Формирование УУД:</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55200" behindDoc="1" locked="0" layoutInCell="0" allowOverlap="1">
            <wp:simplePos x="0" y="0"/>
            <wp:positionH relativeFrom="column">
              <wp:posOffset>-608965</wp:posOffset>
            </wp:positionH>
            <wp:positionV relativeFrom="paragraph">
              <wp:posOffset>-128905</wp:posOffset>
            </wp:positionV>
            <wp:extent cx="38100" cy="365760"/>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56224" behindDoc="1" locked="0" layoutInCell="0" allowOverlap="1">
            <wp:simplePos x="0" y="0"/>
            <wp:positionH relativeFrom="column">
              <wp:posOffset>6304915</wp:posOffset>
            </wp:positionH>
            <wp:positionV relativeFrom="paragraph">
              <wp:posOffset>-128905</wp:posOffset>
            </wp:positionV>
            <wp:extent cx="38100" cy="365760"/>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i/>
          <w:iCs/>
          <w:sz w:val="24"/>
          <w:szCs w:val="24"/>
        </w:rPr>
        <w:t>ЛичностныеУУД:</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57248" behindDoc="1" locked="0" layoutInCell="0" allowOverlap="1">
            <wp:simplePos x="0" y="0"/>
            <wp:positionH relativeFrom="column">
              <wp:posOffset>-608965</wp:posOffset>
            </wp:positionH>
            <wp:positionV relativeFrom="paragraph">
              <wp:posOffset>-139700</wp:posOffset>
            </wp:positionV>
            <wp:extent cx="38100" cy="365760"/>
            <wp:effectExtent l="0" t="0" r="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58272" behindDoc="1" locked="0" layoutInCell="0" allowOverlap="1">
            <wp:simplePos x="0" y="0"/>
            <wp:positionH relativeFrom="column">
              <wp:posOffset>6304915</wp:posOffset>
            </wp:positionH>
            <wp:positionV relativeFrom="paragraph">
              <wp:posOffset>-139700</wp:posOffset>
            </wp:positionV>
            <wp:extent cx="38100" cy="365760"/>
            <wp:effectExtent l="0" t="0" r="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sz w:val="24"/>
          <w:szCs w:val="24"/>
        </w:rPr>
        <w:t>-способствовать становлению смыслообразования - установление учащимися связи между целью учебной деятельности и ее мотивом;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59296" behindDoc="1" locked="0" layoutInCell="0" allowOverlap="1">
            <wp:simplePos x="0" y="0"/>
            <wp:positionH relativeFrom="column">
              <wp:posOffset>-608965</wp:posOffset>
            </wp:positionH>
            <wp:positionV relativeFrom="paragraph">
              <wp:posOffset>-399415</wp:posOffset>
            </wp:positionV>
            <wp:extent cx="38100" cy="658495"/>
            <wp:effectExtent l="0" t="0" r="0" b="0"/>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60320" behindDoc="1" locked="0" layoutInCell="0" allowOverlap="1">
            <wp:simplePos x="0" y="0"/>
            <wp:positionH relativeFrom="column">
              <wp:posOffset>6304915</wp:posOffset>
            </wp:positionH>
            <wp:positionV relativeFrom="paragraph">
              <wp:posOffset>-399415</wp:posOffset>
            </wp:positionV>
            <wp:extent cx="38100" cy="658495"/>
            <wp:effectExtent l="0" t="0" r="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eastAsia="Calibri" w:hAnsi="Times New Roman" w:cs="Times New Roman"/>
          <w:i/>
          <w:iCs/>
          <w:sz w:val="24"/>
          <w:szCs w:val="24"/>
        </w:rPr>
        <w:t>Регулятивные УУД:</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61344" behindDoc="1" locked="0" layoutInCell="0" allowOverlap="1">
            <wp:simplePos x="0" y="0"/>
            <wp:positionH relativeFrom="column">
              <wp:posOffset>-608965</wp:posOffset>
            </wp:positionH>
            <wp:positionV relativeFrom="paragraph">
              <wp:posOffset>-118745</wp:posOffset>
            </wp:positionV>
            <wp:extent cx="38100" cy="365760"/>
            <wp:effectExtent l="0" t="0" r="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62368" behindDoc="1" locked="0" layoutInCell="0" allowOverlap="1">
            <wp:simplePos x="0" y="0"/>
            <wp:positionH relativeFrom="column">
              <wp:posOffset>6304915</wp:posOffset>
            </wp:positionH>
            <wp:positionV relativeFrom="paragraph">
              <wp:posOffset>-118745</wp:posOffset>
            </wp:positionV>
            <wp:extent cx="38100" cy="365760"/>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sz w:val="24"/>
          <w:szCs w:val="24"/>
        </w:rPr>
        <w:t>-формировать навыки целеполагания, планирования своей деятельности на уроке и элементарных навыков прогнозирования результатов своей деятельности;</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63392" behindDoc="1" locked="0" layoutInCell="0" allowOverlap="1">
            <wp:simplePos x="0" y="0"/>
            <wp:positionH relativeFrom="column">
              <wp:posOffset>-608965</wp:posOffset>
            </wp:positionH>
            <wp:positionV relativeFrom="paragraph">
              <wp:posOffset>-641350</wp:posOffset>
            </wp:positionV>
            <wp:extent cx="38100" cy="877570"/>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64416" behindDoc="1" locked="0" layoutInCell="0" allowOverlap="1">
            <wp:simplePos x="0" y="0"/>
            <wp:positionH relativeFrom="column">
              <wp:posOffset>6304915</wp:posOffset>
            </wp:positionH>
            <wp:positionV relativeFrom="paragraph">
              <wp:posOffset>-641350</wp:posOffset>
            </wp:positionV>
            <wp:extent cx="38100" cy="877570"/>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eastAsia="Calibri" w:hAnsi="Times New Roman" w:cs="Times New Roman"/>
          <w:b/>
          <w:bCs/>
          <w:sz w:val="24"/>
          <w:szCs w:val="24"/>
        </w:rPr>
        <w:t>-</w:t>
      </w:r>
      <w:r w:rsidRPr="00DA3BC2">
        <w:rPr>
          <w:rFonts w:ascii="Times New Roman" w:eastAsia="Calibri" w:hAnsi="Times New Roman" w:cs="Times New Roman"/>
          <w:sz w:val="24"/>
          <w:szCs w:val="24"/>
        </w:rPr>
        <w:t>понимать выделенные учителем ориентиры действия в учебном материале;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65440" behindDoc="1" locked="0" layoutInCell="0" allowOverlap="1">
            <wp:simplePos x="0" y="0"/>
            <wp:positionH relativeFrom="column">
              <wp:posOffset>-608965</wp:posOffset>
            </wp:positionH>
            <wp:positionV relativeFrom="paragraph">
              <wp:posOffset>-127635</wp:posOffset>
            </wp:positionV>
            <wp:extent cx="38100" cy="365760"/>
            <wp:effectExtent l="0" t="0" r="0" b="0"/>
            <wp:wrapNone/>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66464" behindDoc="1" locked="0" layoutInCell="0" allowOverlap="1">
            <wp:simplePos x="0" y="0"/>
            <wp:positionH relativeFrom="column">
              <wp:posOffset>6304915</wp:posOffset>
            </wp:positionH>
            <wp:positionV relativeFrom="paragraph">
              <wp:posOffset>-127635</wp:posOffset>
            </wp:positionV>
            <wp:extent cx="38100" cy="365760"/>
            <wp:effectExtent l="0" t="0" r="0" b="0"/>
            <wp:wrapNone/>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sz w:val="24"/>
          <w:szCs w:val="24"/>
        </w:rPr>
        <w:t>-контролировать и корректировать (адекватное восприятие оценки своей работы учителями, товарищами).</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67488" behindDoc="1" locked="0" layoutInCell="0" allowOverlap="1">
            <wp:simplePos x="0" y="0"/>
            <wp:positionH relativeFrom="column">
              <wp:posOffset>-608965</wp:posOffset>
            </wp:positionH>
            <wp:positionV relativeFrom="paragraph">
              <wp:posOffset>-387350</wp:posOffset>
            </wp:positionV>
            <wp:extent cx="38100" cy="658495"/>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68512" behindDoc="1" locked="0" layoutInCell="0" allowOverlap="1">
            <wp:simplePos x="0" y="0"/>
            <wp:positionH relativeFrom="column">
              <wp:posOffset>6304915</wp:posOffset>
            </wp:positionH>
            <wp:positionV relativeFrom="paragraph">
              <wp:posOffset>-387350</wp:posOffset>
            </wp:positionV>
            <wp:extent cx="38100" cy="658495"/>
            <wp:effectExtent l="0" t="0" r="0"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eastAsia="Calibri" w:hAnsi="Times New Roman" w:cs="Times New Roman"/>
          <w:i/>
          <w:iCs/>
          <w:sz w:val="24"/>
          <w:szCs w:val="24"/>
        </w:rPr>
        <w:t>Познавательные УУД:</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69536" behindDoc="1" locked="0" layoutInCell="0" allowOverlap="1">
            <wp:simplePos x="0" y="0"/>
            <wp:positionH relativeFrom="column">
              <wp:posOffset>-608965</wp:posOffset>
            </wp:positionH>
            <wp:positionV relativeFrom="paragraph">
              <wp:posOffset>-106045</wp:posOffset>
            </wp:positionV>
            <wp:extent cx="38100" cy="292735"/>
            <wp:effectExtent l="0" t="0" r="0" b="0"/>
            <wp:wrapNone/>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70560" behindDoc="1" locked="0" layoutInCell="0" allowOverlap="1">
            <wp:simplePos x="0" y="0"/>
            <wp:positionH relativeFrom="column">
              <wp:posOffset>6304915</wp:posOffset>
            </wp:positionH>
            <wp:positionV relativeFrom="paragraph">
              <wp:posOffset>-106045</wp:posOffset>
            </wp:positionV>
            <wp:extent cx="38100" cy="292735"/>
            <wp:effectExtent l="0" t="0" r="0" b="0"/>
            <wp:wrapNone/>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eastAsia="Calibri" w:hAnsi="Times New Roman" w:cs="Times New Roman"/>
          <w:sz w:val="24"/>
          <w:szCs w:val="24"/>
        </w:rPr>
        <w:t>-уметь ориентироваться в своей системе знаний: отличать новое от уже известного с помощью учителя; добывать новые знания: находить ответы на вопросы, используя учебник, свой опыт и информацию, полученную на уроке.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73632" behindDoc="1" locked="0" layoutInCell="0" allowOverlap="1">
            <wp:simplePos x="0" y="0"/>
            <wp:positionH relativeFrom="column">
              <wp:posOffset>-608965</wp:posOffset>
            </wp:positionH>
            <wp:positionV relativeFrom="paragraph">
              <wp:posOffset>-921385</wp:posOffset>
            </wp:positionV>
            <wp:extent cx="38100" cy="1170940"/>
            <wp:effectExtent l="0" t="0" r="0" b="0"/>
            <wp:wrapNone/>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38">
                      <a:extLst>
                        <a:ext uri="{28A0092B-C50C-407E-A947-70E740481C1C}"/>
                      </a:extLst>
                    </a:blip>
                    <a:srcRect/>
                    <a:stretch>
                      <a:fillRect/>
                    </a:stretch>
                  </pic:blipFill>
                  <pic:spPr bwMode="auto">
                    <a:xfrm>
                      <a:off x="0" y="0"/>
                      <a:ext cx="38100" cy="117094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74656" behindDoc="1" locked="0" layoutInCell="0" allowOverlap="1">
            <wp:simplePos x="0" y="0"/>
            <wp:positionH relativeFrom="column">
              <wp:posOffset>6304915</wp:posOffset>
            </wp:positionH>
            <wp:positionV relativeFrom="paragraph">
              <wp:posOffset>-921385</wp:posOffset>
            </wp:positionV>
            <wp:extent cx="38100" cy="1170940"/>
            <wp:effectExtent l="0" t="0" r="0" b="0"/>
            <wp:wrapNone/>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38">
                      <a:extLst>
                        <a:ext uri="{28A0092B-C50C-407E-A947-70E740481C1C}"/>
                      </a:extLst>
                    </a:blip>
                    <a:srcRect/>
                    <a:stretch>
                      <a:fillRect/>
                    </a:stretch>
                  </pic:blipFill>
                  <pic:spPr bwMode="auto">
                    <a:xfrm>
                      <a:off x="0" y="0"/>
                      <a:ext cx="38100" cy="1170940"/>
                    </a:xfrm>
                    <a:prstGeom prst="rect">
                      <a:avLst/>
                    </a:prstGeom>
                    <a:noFill/>
                  </pic:spPr>
                </pic:pic>
              </a:graphicData>
            </a:graphic>
          </wp:anchor>
        </w:drawing>
      </w:r>
      <w:r w:rsidRPr="00DA3BC2">
        <w:rPr>
          <w:rFonts w:ascii="Times New Roman" w:eastAsia="Calibri" w:hAnsi="Times New Roman" w:cs="Times New Roman"/>
          <w:sz w:val="24"/>
          <w:szCs w:val="24"/>
        </w:rPr>
        <w:t>-совершенствовать навыки работы с информацией, представленной в разных видах – схемы, таблица; действия сравнения по самостоятельно выделенному признаку;</w:t>
      </w:r>
    </w:p>
    <w:p w:rsidR="00BF4EC3"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75680" behindDoc="1" locked="0" layoutInCell="0" allowOverlap="1">
            <wp:simplePos x="0" y="0"/>
            <wp:positionH relativeFrom="column">
              <wp:posOffset>-608965</wp:posOffset>
            </wp:positionH>
            <wp:positionV relativeFrom="paragraph">
              <wp:posOffset>-619760</wp:posOffset>
            </wp:positionV>
            <wp:extent cx="38100" cy="877570"/>
            <wp:effectExtent l="0" t="0" r="0" b="0"/>
            <wp:wrapNone/>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76704" behindDoc="1" locked="0" layoutInCell="0" allowOverlap="1">
            <wp:simplePos x="0" y="0"/>
            <wp:positionH relativeFrom="column">
              <wp:posOffset>6304915</wp:posOffset>
            </wp:positionH>
            <wp:positionV relativeFrom="paragraph">
              <wp:posOffset>-619760</wp:posOffset>
            </wp:positionV>
            <wp:extent cx="38100" cy="877570"/>
            <wp:effectExtent l="0" t="0" r="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eastAsia="Calibri" w:hAnsi="Times New Roman" w:cs="Times New Roman"/>
          <w:sz w:val="24"/>
          <w:szCs w:val="24"/>
        </w:rPr>
        <w:t xml:space="preserve">-развивать умение выполнять логические универсальные действия: анализ, сравнение объектов по различным характеристикам, синтез – умение подвести итог, сделать вывод о таких случаях сложения, в которых второе слагаемое равно 3 и учить выполнять вычитание вида </w:t>
      </w:r>
      <w:r w:rsidRPr="00DA3BC2">
        <w:rPr>
          <w:rFonts w:ascii="Times New Roman" w:eastAsia="Wingdings" w:hAnsi="Times New Roman" w:cs="Times New Roman"/>
          <w:sz w:val="24"/>
          <w:szCs w:val="24"/>
          <w:vertAlign w:val="superscript"/>
        </w:rPr>
        <w:t></w:t>
      </w:r>
      <w:r w:rsidRPr="00DA3BC2">
        <w:rPr>
          <w:rFonts w:ascii="Times New Roman" w:eastAsia="Calibri" w:hAnsi="Times New Roman" w:cs="Times New Roman"/>
          <w:sz w:val="24"/>
          <w:szCs w:val="24"/>
        </w:rPr>
        <w:t xml:space="preserve"> - 3;</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77728" behindDoc="1" locked="0" layoutInCell="0" allowOverlap="1">
            <wp:simplePos x="0" y="0"/>
            <wp:positionH relativeFrom="column">
              <wp:posOffset>-608965</wp:posOffset>
            </wp:positionH>
            <wp:positionV relativeFrom="paragraph">
              <wp:posOffset>-1011555</wp:posOffset>
            </wp:positionV>
            <wp:extent cx="38100" cy="1097915"/>
            <wp:effectExtent l="0" t="0" r="0" b="0"/>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39">
                      <a:extLst>
                        <a:ext uri="{28A0092B-C50C-407E-A947-70E740481C1C}"/>
                      </a:extLst>
                    </a:blip>
                    <a:srcRect/>
                    <a:stretch>
                      <a:fillRect/>
                    </a:stretch>
                  </pic:blipFill>
                  <pic:spPr bwMode="auto">
                    <a:xfrm>
                      <a:off x="0" y="0"/>
                      <a:ext cx="38100" cy="10979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78752" behindDoc="1" locked="0" layoutInCell="0" allowOverlap="1">
            <wp:simplePos x="0" y="0"/>
            <wp:positionH relativeFrom="column">
              <wp:posOffset>6304915</wp:posOffset>
            </wp:positionH>
            <wp:positionV relativeFrom="paragraph">
              <wp:posOffset>-1011555</wp:posOffset>
            </wp:positionV>
            <wp:extent cx="38100" cy="1097915"/>
            <wp:effectExtent l="0" t="0" r="0" b="0"/>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39">
                      <a:extLst>
                        <a:ext uri="{28A0092B-C50C-407E-A947-70E740481C1C}"/>
                      </a:extLst>
                    </a:blip>
                    <a:srcRect/>
                    <a:stretch>
                      <a:fillRect/>
                    </a:stretch>
                  </pic:blipFill>
                  <pic:spPr bwMode="auto">
                    <a:xfrm>
                      <a:off x="0" y="0"/>
                      <a:ext cx="38100" cy="1097915"/>
                    </a:xfrm>
                    <a:prstGeom prst="rect">
                      <a:avLst/>
                    </a:prstGeom>
                    <a:noFill/>
                  </pic:spPr>
                </pic:pic>
              </a:graphicData>
            </a:graphic>
          </wp:anchor>
        </w:drawing>
      </w:r>
      <w:r w:rsidRPr="00DA3BC2">
        <w:rPr>
          <w:rFonts w:ascii="Times New Roman" w:eastAsia="Calibri" w:hAnsi="Times New Roman" w:cs="Times New Roman"/>
          <w:sz w:val="24"/>
          <w:szCs w:val="24"/>
        </w:rPr>
        <w:t>-закреплять навыки счета; развивать логическое мышление и память.</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79776" behindDoc="1" locked="0" layoutInCell="0" allowOverlap="1">
            <wp:simplePos x="0" y="0"/>
            <wp:positionH relativeFrom="column">
              <wp:posOffset>-608965</wp:posOffset>
            </wp:positionH>
            <wp:positionV relativeFrom="paragraph">
              <wp:posOffset>-133985</wp:posOffset>
            </wp:positionV>
            <wp:extent cx="38100" cy="365760"/>
            <wp:effectExtent l="0" t="0" r="0" b="0"/>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80800" behindDoc="1" locked="0" layoutInCell="0" allowOverlap="1">
            <wp:simplePos x="0" y="0"/>
            <wp:positionH relativeFrom="column">
              <wp:posOffset>6304915</wp:posOffset>
            </wp:positionH>
            <wp:positionV relativeFrom="paragraph">
              <wp:posOffset>-133985</wp:posOffset>
            </wp:positionV>
            <wp:extent cx="38100" cy="365760"/>
            <wp:effectExtent l="0" t="0" r="0" b="0"/>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i/>
          <w:iCs/>
          <w:sz w:val="24"/>
          <w:szCs w:val="24"/>
        </w:rPr>
        <w:t>Коммуникативные УУД:</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81824" behindDoc="1" locked="0" layoutInCell="0" allowOverlap="1">
            <wp:simplePos x="0" y="0"/>
            <wp:positionH relativeFrom="column">
              <wp:posOffset>-608965</wp:posOffset>
            </wp:positionH>
            <wp:positionV relativeFrom="paragraph">
              <wp:posOffset>-146050</wp:posOffset>
            </wp:positionV>
            <wp:extent cx="38100" cy="365760"/>
            <wp:effectExtent l="0" t="0" r="0" b="0"/>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82848" behindDoc="1" locked="0" layoutInCell="0" allowOverlap="1">
            <wp:simplePos x="0" y="0"/>
            <wp:positionH relativeFrom="column">
              <wp:posOffset>6304915</wp:posOffset>
            </wp:positionH>
            <wp:positionV relativeFrom="paragraph">
              <wp:posOffset>-146050</wp:posOffset>
            </wp:positionV>
            <wp:extent cx="38100" cy="365760"/>
            <wp:effectExtent l="0" t="0" r="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sz w:val="24"/>
          <w:szCs w:val="24"/>
        </w:rPr>
        <w:t>-выробатывать навыки планирования учебного сотрудничества с учителем и сверстниками – определения целей, функций участников, способов взаимодействия; умение работать в группе;</w:t>
      </w:r>
    </w:p>
    <w:p w:rsidR="00896CF4" w:rsidRPr="00BF4EC3"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83872" behindDoc="1" locked="0" layoutInCell="0" allowOverlap="1">
            <wp:simplePos x="0" y="0"/>
            <wp:positionH relativeFrom="column">
              <wp:posOffset>-608965</wp:posOffset>
            </wp:positionH>
            <wp:positionV relativeFrom="paragraph">
              <wp:posOffset>-668655</wp:posOffset>
            </wp:positionV>
            <wp:extent cx="38100" cy="878205"/>
            <wp:effectExtent l="0" t="0" r="0" b="0"/>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19">
                      <a:extLst>
                        <a:ext uri="{28A0092B-C50C-407E-A947-70E740481C1C}"/>
                      </a:extLst>
                    </a:blip>
                    <a:srcRect/>
                    <a:stretch>
                      <a:fillRect/>
                    </a:stretch>
                  </pic:blipFill>
                  <pic:spPr bwMode="auto">
                    <a:xfrm>
                      <a:off x="0" y="0"/>
                      <a:ext cx="38100" cy="8782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84896" behindDoc="1" locked="0" layoutInCell="0" allowOverlap="1">
            <wp:simplePos x="0" y="0"/>
            <wp:positionH relativeFrom="column">
              <wp:posOffset>6304915</wp:posOffset>
            </wp:positionH>
            <wp:positionV relativeFrom="paragraph">
              <wp:posOffset>-668655</wp:posOffset>
            </wp:positionV>
            <wp:extent cx="38100" cy="878205"/>
            <wp:effectExtent l="0" t="0" r="0" b="0"/>
            <wp:wrapNone/>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19">
                      <a:extLst>
                        <a:ext uri="{28A0092B-C50C-407E-A947-70E740481C1C}"/>
                      </a:extLst>
                    </a:blip>
                    <a:srcRect/>
                    <a:stretch>
                      <a:fillRect/>
                    </a:stretch>
                  </pic:blipFill>
                  <pic:spPr bwMode="auto">
                    <a:xfrm>
                      <a:off x="0" y="0"/>
                      <a:ext cx="38100" cy="878205"/>
                    </a:xfrm>
                    <a:prstGeom prst="rect">
                      <a:avLst/>
                    </a:prstGeom>
                    <a:noFill/>
                  </pic:spPr>
                </pic:pic>
              </a:graphicData>
            </a:graphic>
          </wp:anchor>
        </w:drawing>
      </w:r>
      <w:r w:rsidR="00BF4EC3">
        <w:rPr>
          <w:rFonts w:ascii="Times New Roman" w:hAnsi="Times New Roman" w:cs="Times New Roman"/>
          <w:sz w:val="24"/>
          <w:szCs w:val="24"/>
        </w:rPr>
        <w:t>-</w:t>
      </w:r>
      <w:r w:rsidRPr="00DA3BC2">
        <w:rPr>
          <w:rFonts w:ascii="Times New Roman" w:eastAsia="Calibri" w:hAnsi="Times New Roman" w:cs="Times New Roman"/>
          <w:sz w:val="24"/>
          <w:szCs w:val="24"/>
        </w:rPr>
        <w:t>уметь оформлять свои мысли в устной форме; слушать и понимать речь других; совместно договариваться о правилах поведения и общения в школе и следовать им.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85920" behindDoc="1" locked="0" layoutInCell="0" allowOverlap="1">
            <wp:simplePos x="0" y="0"/>
            <wp:positionH relativeFrom="column">
              <wp:posOffset>-608965</wp:posOffset>
            </wp:positionH>
            <wp:positionV relativeFrom="paragraph">
              <wp:posOffset>-665480</wp:posOffset>
            </wp:positionV>
            <wp:extent cx="38100" cy="877570"/>
            <wp:effectExtent l="0" t="0" r="0" b="0"/>
            <wp:wrapNone/>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86944" behindDoc="1" locked="0" layoutInCell="0" allowOverlap="1">
            <wp:simplePos x="0" y="0"/>
            <wp:positionH relativeFrom="column">
              <wp:posOffset>6304915</wp:posOffset>
            </wp:positionH>
            <wp:positionV relativeFrom="paragraph">
              <wp:posOffset>-665480</wp:posOffset>
            </wp:positionV>
            <wp:extent cx="38100" cy="877570"/>
            <wp:effectExtent l="0" t="0" r="0" b="0"/>
            <wp:wrapNone/>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eastAsia="Calibri" w:hAnsi="Times New Roman" w:cs="Times New Roman"/>
          <w:b/>
          <w:bCs/>
          <w:sz w:val="24"/>
          <w:szCs w:val="24"/>
        </w:rPr>
        <w:t xml:space="preserve">Оборудование: </w:t>
      </w:r>
      <w:r w:rsidRPr="00DA3BC2">
        <w:rPr>
          <w:rFonts w:ascii="Times New Roman" w:eastAsia="Calibri" w:hAnsi="Times New Roman" w:cs="Times New Roman"/>
          <w:sz w:val="24"/>
          <w:szCs w:val="24"/>
        </w:rPr>
        <w:t>компьютер,</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sz w:val="24"/>
          <w:szCs w:val="24"/>
        </w:rPr>
        <w:t>интерактивная доска</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sz w:val="24"/>
          <w:szCs w:val="24"/>
        </w:rPr>
        <w:t>,</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sz w:val="24"/>
          <w:szCs w:val="24"/>
        </w:rPr>
        <w:t>проектор,</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sz w:val="24"/>
          <w:szCs w:val="24"/>
        </w:rPr>
        <w:t>демонстрационные карточки с изображением цифр , индивидуальные карточки-помощницы с заданиями для детей; учебник И.И. Аргинской «Математика. 1 класс», тетрадь на печатной основе.</w:t>
      </w:r>
    </w:p>
    <w:p w:rsidR="00896CF4"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1987968" behindDoc="1" locked="0" layoutInCell="0" allowOverlap="1">
            <wp:simplePos x="0" y="0"/>
            <wp:positionH relativeFrom="column">
              <wp:posOffset>-608965</wp:posOffset>
            </wp:positionH>
            <wp:positionV relativeFrom="paragraph">
              <wp:posOffset>-920115</wp:posOffset>
            </wp:positionV>
            <wp:extent cx="38100" cy="1097915"/>
            <wp:effectExtent l="0" t="0" r="0" b="0"/>
            <wp:wrapNone/>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39">
                      <a:extLst>
                        <a:ext uri="{28A0092B-C50C-407E-A947-70E740481C1C}"/>
                      </a:extLst>
                    </a:blip>
                    <a:srcRect/>
                    <a:stretch>
                      <a:fillRect/>
                    </a:stretch>
                  </pic:blipFill>
                  <pic:spPr bwMode="auto">
                    <a:xfrm>
                      <a:off x="0" y="0"/>
                      <a:ext cx="38100" cy="10979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88992" behindDoc="1" locked="0" layoutInCell="0" allowOverlap="1">
            <wp:simplePos x="0" y="0"/>
            <wp:positionH relativeFrom="column">
              <wp:posOffset>6304915</wp:posOffset>
            </wp:positionH>
            <wp:positionV relativeFrom="paragraph">
              <wp:posOffset>-920115</wp:posOffset>
            </wp:positionV>
            <wp:extent cx="38100" cy="1097915"/>
            <wp:effectExtent l="0" t="0" r="0" b="0"/>
            <wp:wrapNone/>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39">
                      <a:extLst>
                        <a:ext uri="{28A0092B-C50C-407E-A947-70E740481C1C}"/>
                      </a:extLst>
                    </a:blip>
                    <a:srcRect/>
                    <a:stretch>
                      <a:fillRect/>
                    </a:stretch>
                  </pic:blipFill>
                  <pic:spPr bwMode="auto">
                    <a:xfrm>
                      <a:off x="0" y="0"/>
                      <a:ext cx="38100" cy="1097915"/>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Планируемые результаты: </w:t>
      </w:r>
      <w:r w:rsidRPr="00DA3BC2">
        <w:rPr>
          <w:rFonts w:ascii="Times New Roman" w:eastAsia="Times New Roman" w:hAnsi="Times New Roman" w:cs="Times New Roman"/>
          <w:sz w:val="24"/>
          <w:szCs w:val="24"/>
        </w:rPr>
        <w:t>учащиеся научатся пользоваться приемами</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вычитания числа 3; планировать, контролировать и оценивать учебные действия в соответствии с поставленной задачей и условиями ее выполнения; работать в паре и группе , оценивать товарища.</w:t>
      </w:r>
    </w:p>
    <w:p w:rsidR="009A41DD" w:rsidRDefault="009A41DD" w:rsidP="008D53CC">
      <w:pPr>
        <w:spacing w:after="0" w:line="240" w:lineRule="auto"/>
        <w:jc w:val="both"/>
        <w:rPr>
          <w:rFonts w:ascii="Times New Roman" w:eastAsia="Times New Roman" w:hAnsi="Times New Roman" w:cs="Times New Roman"/>
          <w:sz w:val="24"/>
          <w:szCs w:val="24"/>
        </w:rPr>
      </w:pPr>
    </w:p>
    <w:tbl>
      <w:tblPr>
        <w:tblStyle w:val="a7"/>
        <w:tblW w:w="0" w:type="auto"/>
        <w:tblLook w:val="04A0"/>
      </w:tblPr>
      <w:tblGrid>
        <w:gridCol w:w="2029"/>
        <w:gridCol w:w="4844"/>
        <w:gridCol w:w="2698"/>
      </w:tblGrid>
      <w:tr w:rsidR="00EE5DDA" w:rsidTr="00EE5DDA">
        <w:tc>
          <w:tcPr>
            <w:tcW w:w="2093" w:type="dxa"/>
          </w:tcPr>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b/>
                <w:bCs/>
              </w:rPr>
              <w:t>Этап урока</w:t>
            </w:r>
          </w:p>
        </w:tc>
        <w:tc>
          <w:tcPr>
            <w:tcW w:w="5103" w:type="dxa"/>
          </w:tcPr>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b/>
                <w:bCs/>
              </w:rPr>
              <w:t>Требования к этапу</w:t>
            </w:r>
          </w:p>
        </w:tc>
        <w:tc>
          <w:tcPr>
            <w:tcW w:w="2754" w:type="dxa"/>
          </w:tcPr>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b/>
                <w:bCs/>
                <w:w w:val="99"/>
              </w:rPr>
              <w:t>УУД, формирующиеся на</w:t>
            </w:r>
            <w:r w:rsidRPr="009A41DD">
              <w:rPr>
                <w:rFonts w:ascii="Times New Roman" w:eastAsia="Calibri" w:hAnsi="Times New Roman" w:cs="Times New Roman"/>
                <w:b/>
                <w:bCs/>
              </w:rPr>
              <w:t xml:space="preserve"> данном этапе</w:t>
            </w:r>
          </w:p>
        </w:tc>
      </w:tr>
      <w:tr w:rsidR="00EE5DDA" w:rsidTr="00EE5DDA">
        <w:tc>
          <w:tcPr>
            <w:tcW w:w="2093" w:type="dxa"/>
          </w:tcPr>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rPr>
              <w:t xml:space="preserve">1. Орг.момент. Проверка д/з Мотивация к учебной </w:t>
            </w:r>
            <w:r w:rsidRPr="009A41DD">
              <w:rPr>
                <w:rFonts w:ascii="Times New Roman" w:eastAsia="Calibri" w:hAnsi="Times New Roman" w:cs="Times New Roman"/>
              </w:rPr>
              <w:lastRenderedPageBreak/>
              <w:t>деятельности</w:t>
            </w:r>
          </w:p>
        </w:tc>
        <w:tc>
          <w:tcPr>
            <w:tcW w:w="5103" w:type="dxa"/>
          </w:tcPr>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rPr>
              <w:lastRenderedPageBreak/>
              <w:t xml:space="preserve">Стали все у парт красиво, поздоровались учтиво, девочки за парты сели, мальчики за парты сели, на меня посмотрели. Давайте, друзья, улыбнёмся друг другу, Улыбки подарим гостям! </w:t>
            </w:r>
            <w:r w:rsidRPr="009A41DD">
              <w:rPr>
                <w:rFonts w:ascii="Times New Roman" w:eastAsia="Calibri" w:hAnsi="Times New Roman" w:cs="Times New Roman"/>
              </w:rPr>
              <w:lastRenderedPageBreak/>
              <w:t>К уроку готовы? Тогда - за работу! Удачи желаю всем вам!</w:t>
            </w:r>
          </w:p>
          <w:p w:rsidR="00EE5DDA" w:rsidRPr="009A41DD" w:rsidRDefault="00EE5DDA" w:rsidP="009A41DD">
            <w:pPr>
              <w:ind w:right="860"/>
              <w:rPr>
                <w:rFonts w:ascii="Times New Roman" w:hAnsi="Times New Roman" w:cs="Times New Roman"/>
              </w:rPr>
            </w:pPr>
            <w:r w:rsidRPr="009A41DD">
              <w:rPr>
                <w:rFonts w:ascii="Times New Roman" w:eastAsia="Calibri" w:hAnsi="Times New Roman" w:cs="Times New Roman"/>
              </w:rPr>
              <w:t>Итак, начинаем урок математика.</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У нас сегодня очень ответственный</w:t>
            </w:r>
          </w:p>
          <w:p w:rsidR="00EE5DDA" w:rsidRPr="009A41DD" w:rsidRDefault="00EE5DDA" w:rsidP="009A41DD">
            <w:pPr>
              <w:ind w:right="860"/>
              <w:rPr>
                <w:rFonts w:ascii="Times New Roman" w:hAnsi="Times New Roman" w:cs="Times New Roman"/>
              </w:rPr>
            </w:pPr>
            <w:r w:rsidRPr="009A41DD">
              <w:rPr>
                <w:rFonts w:ascii="Times New Roman" w:eastAsia="Calibri" w:hAnsi="Times New Roman" w:cs="Times New Roman"/>
                <w:w w:val="99"/>
              </w:rPr>
              <w:t>поэтому давайте поддержим друг</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потрите ладошки.</w:t>
            </w:r>
          </w:p>
          <w:p w:rsidR="00EE5DDA" w:rsidRPr="009A41DD" w:rsidRDefault="00EE5DDA" w:rsidP="009A41DD">
            <w:pPr>
              <w:ind w:right="20"/>
              <w:rPr>
                <w:rFonts w:ascii="Times New Roman" w:hAnsi="Times New Roman" w:cs="Times New Roman"/>
              </w:rPr>
            </w:pPr>
            <w:r w:rsidRPr="009A41DD">
              <w:rPr>
                <w:rFonts w:ascii="Times New Roman" w:eastAsia="Calibri" w:hAnsi="Times New Roman" w:cs="Times New Roman"/>
              </w:rPr>
              <w:t>Что Вы почувствовали ? Повернитесь</w:t>
            </w:r>
          </w:p>
          <w:p w:rsidR="00EE5DDA" w:rsidRPr="009A41DD" w:rsidRDefault="00EE5DDA" w:rsidP="009A41DD">
            <w:pPr>
              <w:ind w:right="40"/>
              <w:rPr>
                <w:rFonts w:ascii="Times New Roman" w:hAnsi="Times New Roman" w:cs="Times New Roman"/>
              </w:rPr>
            </w:pPr>
            <w:r w:rsidRPr="009A41DD">
              <w:rPr>
                <w:rFonts w:ascii="Times New Roman" w:eastAsia="Calibri" w:hAnsi="Times New Roman" w:cs="Times New Roman"/>
              </w:rPr>
              <w:t>друг к другу. Прикоснитесь ладонями,</w:t>
            </w:r>
          </w:p>
          <w:p w:rsidR="00EE5DDA" w:rsidRPr="009A41DD" w:rsidRDefault="00EE5DDA" w:rsidP="009A41DD">
            <w:pPr>
              <w:ind w:right="20"/>
              <w:rPr>
                <w:rFonts w:ascii="Times New Roman" w:hAnsi="Times New Roman" w:cs="Times New Roman"/>
              </w:rPr>
            </w:pPr>
            <w:r w:rsidRPr="009A41DD">
              <w:rPr>
                <w:rFonts w:ascii="Times New Roman" w:eastAsia="Calibri" w:hAnsi="Times New Roman" w:cs="Times New Roman"/>
                <w:w w:val="99"/>
              </w:rPr>
              <w:t>почувствуйте тепло и уверенность друг</w:t>
            </w:r>
          </w:p>
          <w:p w:rsidR="00EE5DDA" w:rsidRPr="009A41DD" w:rsidRDefault="00EE5DDA" w:rsidP="009A41DD">
            <w:pPr>
              <w:ind w:right="20"/>
              <w:rPr>
                <w:rFonts w:ascii="Times New Roman" w:hAnsi="Times New Roman" w:cs="Times New Roman"/>
              </w:rPr>
            </w:pPr>
            <w:r w:rsidRPr="009A41DD">
              <w:rPr>
                <w:rFonts w:ascii="Times New Roman" w:eastAsia="Calibri" w:hAnsi="Times New Roman" w:cs="Times New Roman"/>
              </w:rPr>
              <w:t>в друге. Пусть на уроке вам будет</w:t>
            </w:r>
          </w:p>
          <w:p w:rsidR="00EE5DDA" w:rsidRPr="009A41DD" w:rsidRDefault="00EE5DDA" w:rsidP="009A41DD">
            <w:pPr>
              <w:ind w:right="40"/>
              <w:rPr>
                <w:rFonts w:ascii="Times New Roman" w:hAnsi="Times New Roman" w:cs="Times New Roman"/>
              </w:rPr>
            </w:pPr>
            <w:r w:rsidRPr="009A41DD">
              <w:rPr>
                <w:rFonts w:ascii="Times New Roman" w:eastAsia="Calibri" w:hAnsi="Times New Roman" w:cs="Times New Roman"/>
              </w:rPr>
              <w:t>также тепло и уютно.</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А теперь за работу! Вы готовы работать</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е?</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-Чем бы хотели заняться на уроке?</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Работа будет успешно выполнена, если</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ошо спланировать.</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Учитывая  ваши пожелания, я вам</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предлагаю следующий план.</w:t>
            </w:r>
          </w:p>
          <w:p w:rsidR="00EE5DDA" w:rsidRPr="009A41DD" w:rsidRDefault="00EE5DDA" w:rsidP="009A41DD">
            <w:pPr>
              <w:ind w:right="1780"/>
              <w:rPr>
                <w:rFonts w:ascii="Times New Roman" w:hAnsi="Times New Roman" w:cs="Times New Roman"/>
              </w:rPr>
            </w:pPr>
            <w:r w:rsidRPr="009A41DD">
              <w:rPr>
                <w:rFonts w:ascii="Times New Roman" w:eastAsia="Calibri" w:hAnsi="Times New Roman" w:cs="Times New Roman"/>
                <w:w w:val="99"/>
              </w:rPr>
              <w:t>План урока.</w:t>
            </w:r>
          </w:p>
          <w:p w:rsidR="00EE5DDA" w:rsidRPr="009A41DD" w:rsidRDefault="00EE5DDA" w:rsidP="009A41DD">
            <w:pPr>
              <w:ind w:right="880"/>
              <w:rPr>
                <w:rFonts w:ascii="Times New Roman" w:hAnsi="Times New Roman" w:cs="Times New Roman"/>
              </w:rPr>
            </w:pPr>
            <w:r w:rsidRPr="009A41DD">
              <w:rPr>
                <w:rFonts w:ascii="Times New Roman" w:eastAsia="Calibri" w:hAnsi="Times New Roman" w:cs="Times New Roman"/>
                <w:i/>
                <w:iCs/>
              </w:rPr>
              <w:t>Подготовимся</w:t>
            </w:r>
          </w:p>
          <w:p w:rsidR="00EE5DDA" w:rsidRPr="009A41DD" w:rsidRDefault="00EE5DDA" w:rsidP="009A41DD">
            <w:pPr>
              <w:ind w:right="880"/>
              <w:rPr>
                <w:rFonts w:ascii="Times New Roman" w:hAnsi="Times New Roman" w:cs="Times New Roman"/>
              </w:rPr>
            </w:pPr>
            <w:r w:rsidRPr="009A41DD">
              <w:rPr>
                <w:rFonts w:ascii="Times New Roman" w:eastAsia="Calibri" w:hAnsi="Times New Roman" w:cs="Times New Roman"/>
                <w:i/>
                <w:iCs/>
                <w:w w:val="99"/>
              </w:rPr>
              <w:t>Вспомним</w:t>
            </w:r>
          </w:p>
          <w:p w:rsidR="00EE5DDA" w:rsidRPr="009A41DD" w:rsidRDefault="00EE5DDA" w:rsidP="009A41DD">
            <w:pPr>
              <w:ind w:right="860"/>
              <w:rPr>
                <w:rFonts w:ascii="Times New Roman" w:hAnsi="Times New Roman" w:cs="Times New Roman"/>
              </w:rPr>
            </w:pPr>
            <w:r w:rsidRPr="009A41DD">
              <w:rPr>
                <w:rFonts w:ascii="Times New Roman" w:eastAsia="Calibri" w:hAnsi="Times New Roman" w:cs="Times New Roman"/>
                <w:i/>
                <w:iCs/>
                <w:w w:val="99"/>
              </w:rPr>
              <w:t>Узнаем</w:t>
            </w:r>
          </w:p>
          <w:p w:rsidR="00EE5DDA" w:rsidRPr="009A41DD" w:rsidRDefault="00EE5DDA" w:rsidP="009A41DD">
            <w:pPr>
              <w:ind w:right="880"/>
              <w:rPr>
                <w:rFonts w:ascii="Times New Roman" w:hAnsi="Times New Roman" w:cs="Times New Roman"/>
              </w:rPr>
            </w:pPr>
            <w:r w:rsidRPr="009A41DD">
              <w:rPr>
                <w:rFonts w:ascii="Times New Roman" w:eastAsia="Calibri" w:hAnsi="Times New Roman" w:cs="Times New Roman"/>
                <w:i/>
                <w:iCs/>
              </w:rPr>
              <w:t>Закрепим</w:t>
            </w:r>
          </w:p>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i/>
                <w:iCs/>
              </w:rPr>
              <w:t>Подведём итог</w:t>
            </w:r>
          </w:p>
        </w:tc>
        <w:tc>
          <w:tcPr>
            <w:tcW w:w="2754" w:type="dxa"/>
          </w:tcPr>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b/>
                <w:bCs/>
              </w:rPr>
              <w:lastRenderedPageBreak/>
              <w:t xml:space="preserve">Регулятивные: </w:t>
            </w:r>
            <w:r w:rsidRPr="009A41DD">
              <w:rPr>
                <w:rFonts w:ascii="Times New Roman" w:eastAsia="Calibri" w:hAnsi="Times New Roman" w:cs="Times New Roman"/>
              </w:rPr>
              <w:t>волевая саморегуляция.</w:t>
            </w:r>
            <w:r w:rsidRPr="009A41DD">
              <w:rPr>
                <w:rFonts w:ascii="Times New Roman" w:eastAsia="Calibri" w:hAnsi="Times New Roman" w:cs="Times New Roman"/>
                <w:b/>
                <w:bCs/>
              </w:rPr>
              <w:t xml:space="preserve"> Личностные</w:t>
            </w:r>
            <w:r w:rsidRPr="009A41DD">
              <w:rPr>
                <w:rFonts w:ascii="Times New Roman" w:eastAsia="Calibri" w:hAnsi="Times New Roman" w:cs="Times New Roman"/>
              </w:rPr>
              <w:t>:</w:t>
            </w:r>
            <w:r w:rsidRPr="009A41DD">
              <w:rPr>
                <w:rFonts w:ascii="Times New Roman" w:eastAsia="Calibri" w:hAnsi="Times New Roman" w:cs="Times New Roman"/>
                <w:b/>
                <w:bCs/>
              </w:rPr>
              <w:t xml:space="preserve"> </w:t>
            </w:r>
            <w:r w:rsidRPr="009A41DD">
              <w:rPr>
                <w:rFonts w:ascii="Times New Roman" w:eastAsia="Calibri" w:hAnsi="Times New Roman" w:cs="Times New Roman"/>
              </w:rPr>
              <w:t xml:space="preserve">действие смыслообразования; </w:t>
            </w:r>
            <w:r w:rsidRPr="009A41DD">
              <w:rPr>
                <w:rFonts w:ascii="Times New Roman" w:eastAsia="Calibri" w:hAnsi="Times New Roman" w:cs="Times New Roman"/>
              </w:rPr>
              <w:lastRenderedPageBreak/>
              <w:t>создание внутренней потребности включение в учебную деятельность.</w:t>
            </w:r>
          </w:p>
        </w:tc>
      </w:tr>
      <w:tr w:rsidR="00EE5DDA" w:rsidTr="00EE5DDA">
        <w:trPr>
          <w:trHeight w:val="4776"/>
        </w:trPr>
        <w:tc>
          <w:tcPr>
            <w:tcW w:w="2093" w:type="dxa"/>
          </w:tcPr>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lastRenderedPageBreak/>
              <w:t>2. Подготовка к</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работе на</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основном</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этапе. Устный</w:t>
            </w:r>
          </w:p>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rPr>
              <w:t>счёт.</w:t>
            </w:r>
          </w:p>
        </w:tc>
        <w:tc>
          <w:tcPr>
            <w:tcW w:w="5103" w:type="dxa"/>
          </w:tcPr>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Самая лучшая подготовка на уроке</w:t>
            </w:r>
          </w:p>
          <w:p w:rsidR="00EE5DDA" w:rsidRPr="009A41DD" w:rsidRDefault="00EE5DDA" w:rsidP="009A41DD">
            <w:pPr>
              <w:ind w:right="880"/>
              <w:rPr>
                <w:rFonts w:ascii="Times New Roman" w:hAnsi="Times New Roman" w:cs="Times New Roman"/>
              </w:rPr>
            </w:pPr>
            <w:r w:rsidRPr="009A41DD">
              <w:rPr>
                <w:rFonts w:ascii="Times New Roman" w:eastAsia="Calibri" w:hAnsi="Times New Roman" w:cs="Times New Roman"/>
              </w:rPr>
              <w:t>математики – это устный счёт.</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1) Работа с лентой цифр:- сч</w:t>
            </w:r>
            <w:r w:rsidRPr="009A41DD">
              <w:rPr>
                <w:rFonts w:ascii="Cambria Math" w:eastAsia="Times New Roman" w:hAnsi="Cambria Math" w:cs="Times New Roman"/>
              </w:rPr>
              <w:t>ѐ</w:t>
            </w:r>
            <w:r w:rsidRPr="009A41DD">
              <w:rPr>
                <w:rFonts w:ascii="Times New Roman" w:eastAsia="Times New Roman" w:hAnsi="Times New Roman" w:cs="Times New Roman"/>
              </w:rPr>
              <w:t>т от 1 до</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20 и обратно (хором)</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 назовите числа, которые: - меньше</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11, - больше 14, - больше 12, но</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меньше 18;</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-Сосчитай от 1 до 10 через 1</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2) Работа с гласными буквами.</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Назовите гласные буквы, которые</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обозначают тв</w:t>
            </w:r>
            <w:r w:rsidRPr="009A41DD">
              <w:rPr>
                <w:rFonts w:ascii="Cambria Math" w:eastAsia="Times New Roman" w:hAnsi="Cambria Math" w:cs="Times New Roman"/>
              </w:rPr>
              <w:t>ѐ</w:t>
            </w:r>
            <w:r w:rsidRPr="009A41DD">
              <w:rPr>
                <w:rFonts w:ascii="Times New Roman" w:eastAsia="Times New Roman" w:hAnsi="Times New Roman" w:cs="Times New Roman"/>
              </w:rPr>
              <w:t>рдость согласных?</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Сколько их?</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Назовите гласные буквы, которые</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обозначают мягкость согласных?</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Сколько этих букв?</w:t>
            </w:r>
          </w:p>
          <w:p w:rsidR="00EE5DDA" w:rsidRPr="009A41DD" w:rsidRDefault="00EE5DDA" w:rsidP="009A41DD">
            <w:pPr>
              <w:rPr>
                <w:rFonts w:ascii="Times New Roman" w:hAnsi="Times New Roman" w:cs="Times New Roman"/>
              </w:rPr>
            </w:pPr>
            <w:r w:rsidRPr="009A41DD">
              <w:rPr>
                <w:rFonts w:ascii="Times New Roman" w:eastAsia="Times New Roman" w:hAnsi="Times New Roman" w:cs="Times New Roman"/>
              </w:rPr>
              <w:t>Сколько всего гласных?</w:t>
            </w:r>
          </w:p>
          <w:p w:rsidR="00EE5DDA" w:rsidRPr="009A41DD" w:rsidRDefault="00EE5DDA" w:rsidP="009A41DD">
            <w:pPr>
              <w:jc w:val="both"/>
              <w:rPr>
                <w:rFonts w:ascii="Times New Roman" w:hAnsi="Times New Roman" w:cs="Times New Roman"/>
              </w:rPr>
            </w:pPr>
          </w:p>
        </w:tc>
        <w:tc>
          <w:tcPr>
            <w:tcW w:w="2754" w:type="dxa"/>
          </w:tcPr>
          <w:p w:rsidR="00EE5DDA" w:rsidRPr="009A41DD" w:rsidRDefault="00EE5DDA" w:rsidP="009A41DD">
            <w:pPr>
              <w:rPr>
                <w:rFonts w:ascii="Times New Roman" w:hAnsi="Times New Roman" w:cs="Times New Roman"/>
              </w:rPr>
            </w:pPr>
            <w:r w:rsidRPr="009A41DD">
              <w:rPr>
                <w:rFonts w:ascii="Times New Roman" w:eastAsia="Calibri" w:hAnsi="Times New Roman" w:cs="Times New Roman"/>
                <w:b/>
                <w:bCs/>
              </w:rPr>
              <w:t>Коммуникативные:</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планирование учебного</w:t>
            </w:r>
          </w:p>
          <w:p w:rsidR="00EE5DDA" w:rsidRPr="009A41DD" w:rsidRDefault="00EE5DDA" w:rsidP="009A41DD">
            <w:pPr>
              <w:rPr>
                <w:rFonts w:ascii="Times New Roman" w:hAnsi="Times New Roman" w:cs="Times New Roman"/>
              </w:rPr>
            </w:pPr>
            <w:r w:rsidRPr="009A41DD">
              <w:rPr>
                <w:rFonts w:ascii="Times New Roman" w:eastAsia="Calibri" w:hAnsi="Times New Roman" w:cs="Times New Roman"/>
              </w:rPr>
              <w:t>сотрудничества с учителем</w:t>
            </w:r>
          </w:p>
          <w:p w:rsidR="00EE5DDA" w:rsidRPr="009A41DD" w:rsidRDefault="00EE5DDA" w:rsidP="009A41DD">
            <w:pPr>
              <w:jc w:val="both"/>
              <w:rPr>
                <w:rFonts w:ascii="Times New Roman" w:hAnsi="Times New Roman" w:cs="Times New Roman"/>
              </w:rPr>
            </w:pPr>
            <w:r w:rsidRPr="009A41DD">
              <w:rPr>
                <w:rFonts w:ascii="Times New Roman" w:eastAsia="Calibri" w:hAnsi="Times New Roman" w:cs="Times New Roman"/>
              </w:rPr>
              <w:t>и со сверстниками.</w:t>
            </w: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раз по пять взяли? Как</w:t>
      </w:r>
      <w:r w:rsidR="000A5587">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1996160" behindDoc="1" locked="0" layoutInCell="0" allowOverlap="1">
            <wp:simplePos x="0" y="0"/>
            <wp:positionH relativeFrom="column">
              <wp:posOffset>-608965</wp:posOffset>
            </wp:positionH>
            <wp:positionV relativeFrom="paragraph">
              <wp:posOffset>-144145</wp:posOffset>
            </wp:positionV>
            <wp:extent cx="38100" cy="219710"/>
            <wp:effectExtent l="0" t="0" r="0" b="0"/>
            <wp:wrapNone/>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97184" behindDoc="1" locked="0" layoutInCell="0" allowOverlap="1">
            <wp:simplePos x="0" y="0"/>
            <wp:positionH relativeFrom="column">
              <wp:posOffset>6304915</wp:posOffset>
            </wp:positionH>
            <wp:positionV relativeFrom="paragraph">
              <wp:posOffset>-144145</wp:posOffset>
            </wp:positionV>
            <wp:extent cx="38100" cy="219710"/>
            <wp:effectExtent l="0" t="0" r="0" b="0"/>
            <wp:wrapNone/>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записать умножением?</w:t>
      </w:r>
      <w:r w:rsidRPr="00DA3BC2">
        <w:rPr>
          <w:rFonts w:ascii="Times New Roman" w:hAnsi="Times New Roman" w:cs="Times New Roman"/>
          <w:noProof/>
          <w:sz w:val="24"/>
          <w:szCs w:val="24"/>
        </w:rPr>
        <w:drawing>
          <wp:anchor distT="0" distB="0" distL="114300" distR="114300" simplePos="0" relativeHeight="251998208" behindDoc="1" locked="0" layoutInCell="0" allowOverlap="1">
            <wp:simplePos x="0" y="0"/>
            <wp:positionH relativeFrom="column">
              <wp:posOffset>-608965</wp:posOffset>
            </wp:positionH>
            <wp:positionV relativeFrom="paragraph">
              <wp:posOffset>-128905</wp:posOffset>
            </wp:positionV>
            <wp:extent cx="38100" cy="219710"/>
            <wp:effectExtent l="0" t="0" r="0" b="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1999232" behindDoc="1" locked="0" layoutInCell="0" allowOverlap="1">
            <wp:simplePos x="0" y="0"/>
            <wp:positionH relativeFrom="column">
              <wp:posOffset>6304915</wp:posOffset>
            </wp:positionH>
            <wp:positionV relativeFrom="paragraph">
              <wp:posOffset>-128905</wp:posOffset>
            </wp:positionV>
            <wp:extent cx="38100" cy="219710"/>
            <wp:effectExtent l="0" t="0" r="0" b="0"/>
            <wp:wrapNone/>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tbl>
      <w:tblPr>
        <w:tblW w:w="0" w:type="auto"/>
        <w:tblInd w:w="2000" w:type="dxa"/>
        <w:tblLayout w:type="fixed"/>
        <w:tblCellMar>
          <w:left w:w="0" w:type="dxa"/>
          <w:right w:w="0" w:type="dxa"/>
        </w:tblCellMar>
        <w:tblLook w:val="04A0"/>
      </w:tblPr>
      <w:tblGrid>
        <w:gridCol w:w="1620"/>
        <w:gridCol w:w="1460"/>
      </w:tblGrid>
      <w:tr w:rsidR="00896CF4" w:rsidRPr="00DA3BC2">
        <w:trPr>
          <w:trHeight w:val="342"/>
        </w:trPr>
        <w:tc>
          <w:tcPr>
            <w:tcW w:w="16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O O O O O</w:t>
            </w:r>
          </w:p>
        </w:tc>
        <w:tc>
          <w:tcPr>
            <w:tcW w:w="14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trPr>
          <w:trHeight w:val="343"/>
        </w:trPr>
        <w:tc>
          <w:tcPr>
            <w:tcW w:w="16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O O O O O</w:t>
            </w:r>
          </w:p>
        </w:tc>
        <w:tc>
          <w:tcPr>
            <w:tcW w:w="1460" w:type="dxa"/>
            <w:vAlign w:val="bottom"/>
          </w:tcPr>
          <w:p w:rsidR="00896CF4" w:rsidRPr="00EE5DDA" w:rsidRDefault="00896CF4" w:rsidP="008E07AE">
            <w:pPr>
              <w:pStyle w:val="a6"/>
              <w:numPr>
                <w:ilvl w:val="0"/>
                <w:numId w:val="51"/>
              </w:numPr>
              <w:spacing w:after="0" w:line="240" w:lineRule="auto"/>
              <w:jc w:val="both"/>
              <w:rPr>
                <w:rFonts w:ascii="Times New Roman" w:hAnsi="Times New Roman" w:cs="Times New Roman"/>
                <w:sz w:val="24"/>
                <w:szCs w:val="24"/>
              </w:rPr>
            </w:pPr>
            <w:r w:rsidRPr="00EE5DDA">
              <w:rPr>
                <w:rFonts w:ascii="Times New Roman" w:eastAsia="Calibri" w:hAnsi="Times New Roman" w:cs="Times New Roman"/>
                <w:w w:val="96"/>
                <w:sz w:val="24"/>
                <w:szCs w:val="24"/>
              </w:rPr>
              <w:t>· 2 = 10</w:t>
            </w: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00256" behindDoc="1" locked="0" layoutInCell="0" allowOverlap="1">
            <wp:simplePos x="0" y="0"/>
            <wp:positionH relativeFrom="column">
              <wp:posOffset>-608965</wp:posOffset>
            </wp:positionH>
            <wp:positionV relativeFrom="paragraph">
              <wp:posOffset>-345440</wp:posOffset>
            </wp:positionV>
            <wp:extent cx="38100" cy="365760"/>
            <wp:effectExtent l="0" t="0" r="0" b="0"/>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4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01280" behindDoc="1" locked="0" layoutInCell="0" allowOverlap="1">
            <wp:simplePos x="0" y="0"/>
            <wp:positionH relativeFrom="column">
              <wp:posOffset>6304915</wp:posOffset>
            </wp:positionH>
            <wp:positionV relativeFrom="paragraph">
              <wp:posOffset>-345440</wp:posOffset>
            </wp:positionV>
            <wp:extent cx="38100" cy="365760"/>
            <wp:effectExtent l="0" t="0" r="0" b="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4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00EE5DDA">
        <w:rPr>
          <w:rFonts w:ascii="Times New Roman" w:eastAsia="Times New Roman" w:hAnsi="Times New Roman" w:cs="Times New Roman"/>
          <w:sz w:val="24"/>
          <w:szCs w:val="24"/>
        </w:rPr>
        <w:t>4)</w:t>
      </w:r>
      <w:r w:rsidRPr="00DA3BC2">
        <w:rPr>
          <w:rFonts w:ascii="Times New Roman" w:eastAsia="Times New Roman" w:hAnsi="Times New Roman" w:cs="Times New Roman"/>
          <w:sz w:val="24"/>
          <w:szCs w:val="24"/>
        </w:rPr>
        <w:t>Закончить предложение</w:t>
      </w:r>
      <w:r w:rsidRPr="00DA3BC2">
        <w:rPr>
          <w:rFonts w:ascii="Times New Roman" w:hAnsi="Times New Roman" w:cs="Times New Roman"/>
          <w:noProof/>
          <w:sz w:val="24"/>
          <w:szCs w:val="24"/>
        </w:rPr>
        <w:drawing>
          <wp:anchor distT="0" distB="0" distL="114300" distR="114300" simplePos="0" relativeHeight="252002304" behindDoc="1" locked="0" layoutInCell="0" allowOverlap="1">
            <wp:simplePos x="0" y="0"/>
            <wp:positionH relativeFrom="column">
              <wp:posOffset>-608965</wp:posOffset>
            </wp:positionH>
            <wp:positionV relativeFrom="paragraph">
              <wp:posOffset>-181610</wp:posOffset>
            </wp:positionV>
            <wp:extent cx="38100" cy="219710"/>
            <wp:effectExtent l="0" t="0" r="0" b="0"/>
            <wp:wrapNone/>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03328" behindDoc="1" locked="0" layoutInCell="0" allowOverlap="1">
            <wp:simplePos x="0" y="0"/>
            <wp:positionH relativeFrom="column">
              <wp:posOffset>6304915</wp:posOffset>
            </wp:positionH>
            <wp:positionV relativeFrom="paragraph">
              <wp:posOffset>-181610</wp:posOffset>
            </wp:positionV>
            <wp:extent cx="38100" cy="219710"/>
            <wp:effectExtent l="0" t="0" r="0" b="0"/>
            <wp:wrapNone/>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а) Сколько девочек в нашем классе? 10</w:t>
      </w:r>
      <w:r w:rsidRPr="00DA3BC2">
        <w:rPr>
          <w:rFonts w:ascii="Times New Roman" w:hAnsi="Times New Roman" w:cs="Times New Roman"/>
          <w:noProof/>
          <w:sz w:val="24"/>
          <w:szCs w:val="24"/>
        </w:rPr>
        <w:drawing>
          <wp:anchor distT="0" distB="0" distL="114300" distR="114300" simplePos="0" relativeHeight="252004352" behindDoc="1" locked="0" layoutInCell="0" allowOverlap="1">
            <wp:simplePos x="0" y="0"/>
            <wp:positionH relativeFrom="column">
              <wp:posOffset>-608965</wp:posOffset>
            </wp:positionH>
            <wp:positionV relativeFrom="paragraph">
              <wp:posOffset>-167005</wp:posOffset>
            </wp:positionV>
            <wp:extent cx="38100" cy="219710"/>
            <wp:effectExtent l="0" t="0" r="0" b="0"/>
            <wp:wrapNone/>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05376" behindDoc="1" locked="0" layoutInCell="0" allowOverlap="1">
            <wp:simplePos x="0" y="0"/>
            <wp:positionH relativeFrom="column">
              <wp:posOffset>6304915</wp:posOffset>
            </wp:positionH>
            <wp:positionV relativeFrom="paragraph">
              <wp:posOffset>-167005</wp:posOffset>
            </wp:positionV>
            <wp:extent cx="38100" cy="219710"/>
            <wp:effectExtent l="0" t="0" r="0" b="0"/>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мальчиков в нашем классе? 12</w:t>
      </w:r>
      <w:r w:rsidRPr="00DA3BC2">
        <w:rPr>
          <w:rFonts w:ascii="Times New Roman" w:hAnsi="Times New Roman" w:cs="Times New Roman"/>
          <w:noProof/>
          <w:sz w:val="24"/>
          <w:szCs w:val="24"/>
        </w:rPr>
        <w:drawing>
          <wp:anchor distT="0" distB="0" distL="114300" distR="114300" simplePos="0" relativeHeight="252006400" behindDoc="1" locked="0" layoutInCell="0" allowOverlap="1">
            <wp:simplePos x="0" y="0"/>
            <wp:positionH relativeFrom="column">
              <wp:posOffset>-608965</wp:posOffset>
            </wp:positionH>
            <wp:positionV relativeFrom="paragraph">
              <wp:posOffset>-153035</wp:posOffset>
            </wp:positionV>
            <wp:extent cx="38100" cy="219710"/>
            <wp:effectExtent l="0" t="0" r="0" b="0"/>
            <wp:wrapNone/>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07424" behindDoc="1" locked="0" layoutInCell="0" allowOverlap="1">
            <wp:simplePos x="0" y="0"/>
            <wp:positionH relativeFrom="column">
              <wp:posOffset>6304915</wp:posOffset>
            </wp:positionH>
            <wp:positionV relativeFrom="paragraph">
              <wp:posOffset>-153035</wp:posOffset>
            </wp:positionV>
            <wp:extent cx="38100" cy="219710"/>
            <wp:effectExtent l="0" t="0" r="0" b="0"/>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находят уч-ся и показывают;</w:t>
      </w:r>
      <w:r w:rsidRPr="00DA3BC2">
        <w:rPr>
          <w:rFonts w:ascii="Times New Roman" w:hAnsi="Times New Roman" w:cs="Times New Roman"/>
          <w:noProof/>
          <w:sz w:val="24"/>
          <w:szCs w:val="24"/>
        </w:rPr>
        <w:drawing>
          <wp:anchor distT="0" distB="0" distL="114300" distR="114300" simplePos="0" relativeHeight="252008448" behindDoc="1" locked="0" layoutInCell="0" allowOverlap="1">
            <wp:simplePos x="0" y="0"/>
            <wp:positionH relativeFrom="column">
              <wp:posOffset>-608965</wp:posOffset>
            </wp:positionH>
            <wp:positionV relativeFrom="paragraph">
              <wp:posOffset>-138430</wp:posOffset>
            </wp:positionV>
            <wp:extent cx="38100" cy="219710"/>
            <wp:effectExtent l="0" t="0" r="0" b="0"/>
            <wp:wrapNone/>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09472" behindDoc="1" locked="0" layoutInCell="0" allowOverlap="1">
            <wp:simplePos x="0" y="0"/>
            <wp:positionH relativeFrom="column">
              <wp:posOffset>6304915</wp:posOffset>
            </wp:positionH>
            <wp:positionV relativeFrom="paragraph">
              <wp:posOffset>-138430</wp:posOffset>
            </wp:positionV>
            <wp:extent cx="38100" cy="219710"/>
            <wp:effectExtent l="0" t="0" r="0" b="0"/>
            <wp:wrapNone/>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Кого больше? Кого меньше? На</w:t>
      </w:r>
      <w:r w:rsidRPr="00DA3BC2">
        <w:rPr>
          <w:rFonts w:ascii="Times New Roman" w:hAnsi="Times New Roman" w:cs="Times New Roman"/>
          <w:noProof/>
          <w:sz w:val="24"/>
          <w:szCs w:val="24"/>
        </w:rPr>
        <w:drawing>
          <wp:anchor distT="0" distB="0" distL="114300" distR="114300" simplePos="0" relativeHeight="252010496" behindDoc="1" locked="0" layoutInCell="0" allowOverlap="1">
            <wp:simplePos x="0" y="0"/>
            <wp:positionH relativeFrom="column">
              <wp:posOffset>-608965</wp:posOffset>
            </wp:positionH>
            <wp:positionV relativeFrom="paragraph">
              <wp:posOffset>-123190</wp:posOffset>
            </wp:positionV>
            <wp:extent cx="38100" cy="146050"/>
            <wp:effectExtent l="0" t="0" r="0" b="0"/>
            <wp:wrapNone/>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11520" behindDoc="1" locked="0" layoutInCell="0" allowOverlap="1">
            <wp:simplePos x="0" y="0"/>
            <wp:positionH relativeFrom="column">
              <wp:posOffset>6304915</wp:posOffset>
            </wp:positionH>
            <wp:positionV relativeFrom="paragraph">
              <wp:posOffset>-123190</wp:posOffset>
            </wp:positionV>
            <wp:extent cx="38100" cy="146050"/>
            <wp:effectExtent l="0" t="0" r="0" b="0"/>
            <wp:wrapNone/>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меньше?</w:t>
      </w:r>
      <w:r w:rsidRPr="00DA3BC2">
        <w:rPr>
          <w:rFonts w:ascii="Times New Roman" w:hAnsi="Times New Roman" w:cs="Times New Roman"/>
          <w:noProof/>
          <w:sz w:val="24"/>
          <w:szCs w:val="24"/>
        </w:rPr>
        <w:drawing>
          <wp:anchor distT="0" distB="0" distL="114300" distR="114300" simplePos="0" relativeHeight="252012544" behindDoc="1" locked="0" layoutInCell="0" allowOverlap="1">
            <wp:simplePos x="0" y="0"/>
            <wp:positionH relativeFrom="column">
              <wp:posOffset>-608965</wp:posOffset>
            </wp:positionH>
            <wp:positionV relativeFrom="paragraph">
              <wp:posOffset>-180340</wp:posOffset>
            </wp:positionV>
            <wp:extent cx="38100" cy="219710"/>
            <wp:effectExtent l="0" t="0" r="0" b="0"/>
            <wp:wrapNone/>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13568" behindDoc="1" locked="0" layoutInCell="0" allowOverlap="1">
            <wp:simplePos x="0" y="0"/>
            <wp:positionH relativeFrom="column">
              <wp:posOffset>6304915</wp:posOffset>
            </wp:positionH>
            <wp:positionV relativeFrom="paragraph">
              <wp:posOffset>-180340</wp:posOffset>
            </wp:positionV>
            <wp:extent cx="38100" cy="219710"/>
            <wp:effectExtent l="0" t="0" r="0" b="0"/>
            <wp:wrapNone/>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Закончить предложение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14592" behindDoc="1" locked="0" layoutInCell="0" allowOverlap="1">
            <wp:simplePos x="0" y="0"/>
            <wp:positionH relativeFrom="column">
              <wp:posOffset>-608965</wp:posOffset>
            </wp:positionH>
            <wp:positionV relativeFrom="paragraph">
              <wp:posOffset>-165735</wp:posOffset>
            </wp:positionV>
            <wp:extent cx="38100" cy="219710"/>
            <wp:effectExtent l="0" t="0" r="0" b="0"/>
            <wp:wrapNone/>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15616" behindDoc="1" locked="0" layoutInCell="0" allowOverlap="1">
            <wp:simplePos x="0" y="0"/>
            <wp:positionH relativeFrom="column">
              <wp:posOffset>6304915</wp:posOffset>
            </wp:positionH>
            <wp:positionV relativeFrom="paragraph">
              <wp:posOffset>-165735</wp:posOffset>
            </wp:positionV>
            <wp:extent cx="38100" cy="219710"/>
            <wp:effectExtent l="0" t="0" r="0" b="0"/>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0A5587" w:rsidP="008D53CC">
      <w:pPr>
        <w:tabs>
          <w:tab w:val="left" w:pos="2209"/>
        </w:tabs>
        <w:spacing w:after="0" w:line="240" w:lineRule="auto"/>
        <w:ind w:right="254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Если девочек на 2 меньше, чем мальчиков, то мальчиков на 2 ….» б)Два ученика встают. Кто выше Аня или Вова?</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«Если Аня выше Вовы, то Вова …….»</w:t>
      </w:r>
    </w:p>
    <w:p w:rsidR="00896CF4" w:rsidRPr="00DA3BC2"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Calibri" w:hAnsi="Times New Roman" w:cs="Times New Roman"/>
          <w:sz w:val="24"/>
          <w:szCs w:val="24"/>
        </w:rPr>
        <w:lastRenderedPageBreak/>
        <w:t xml:space="preserve">4) </w:t>
      </w:r>
      <w:r w:rsidRPr="00DA3BC2">
        <w:rPr>
          <w:rFonts w:ascii="Times New Roman" w:eastAsia="Calibri" w:hAnsi="Times New Roman" w:cs="Times New Roman"/>
          <w:i/>
          <w:iCs/>
          <w:sz w:val="24"/>
          <w:szCs w:val="24"/>
        </w:rPr>
        <w:t>Сериация</w:t>
      </w:r>
    </w:p>
    <w:p w:rsidR="00896CF4" w:rsidRPr="000A5587"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Calibri" w:hAnsi="Times New Roman" w:cs="Times New Roman"/>
          <w:sz w:val="24"/>
          <w:szCs w:val="24"/>
        </w:rPr>
        <w:t>Как называются эти геометрические</w:t>
      </w:r>
      <w:r w:rsidRPr="00DA3BC2">
        <w:rPr>
          <w:rFonts w:ascii="Times New Roman" w:hAnsi="Times New Roman" w:cs="Times New Roman"/>
          <w:noProof/>
          <w:sz w:val="24"/>
          <w:szCs w:val="24"/>
        </w:rPr>
        <w:drawing>
          <wp:anchor distT="0" distB="0" distL="114300" distR="114300" simplePos="0" relativeHeight="252016640" behindDoc="1" locked="0" layoutInCell="0" allowOverlap="1">
            <wp:simplePos x="0" y="0"/>
            <wp:positionH relativeFrom="column">
              <wp:posOffset>-608965</wp:posOffset>
            </wp:positionH>
            <wp:positionV relativeFrom="paragraph">
              <wp:posOffset>-1404620</wp:posOffset>
            </wp:positionV>
            <wp:extent cx="38100" cy="1463040"/>
            <wp:effectExtent l="0" t="0" r="0" b="0"/>
            <wp:wrapNone/>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04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17664" behindDoc="1" locked="0" layoutInCell="0" allowOverlap="1">
            <wp:simplePos x="0" y="0"/>
            <wp:positionH relativeFrom="column">
              <wp:posOffset>6304915</wp:posOffset>
            </wp:positionH>
            <wp:positionV relativeFrom="paragraph">
              <wp:posOffset>-1404620</wp:posOffset>
            </wp:positionV>
            <wp:extent cx="38100" cy="1463040"/>
            <wp:effectExtent l="0" t="0" r="0" b="0"/>
            <wp:wrapNone/>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040"/>
                    </a:xfrm>
                    <a:prstGeom prst="rect">
                      <a:avLst/>
                    </a:prstGeom>
                    <a:noFill/>
                  </pic:spPr>
                </pic:pic>
              </a:graphicData>
            </a:graphic>
          </wp:anchor>
        </w:drawing>
      </w:r>
      <w:r w:rsidR="000A5587">
        <w:rPr>
          <w:rFonts w:ascii="Times New Roman" w:eastAsia="Times New Roman" w:hAnsi="Times New Roman" w:cs="Times New Roman"/>
          <w:sz w:val="24"/>
          <w:szCs w:val="24"/>
        </w:rPr>
        <w:t xml:space="preserve"> </w:t>
      </w:r>
      <w:r w:rsidRPr="00DA3BC2">
        <w:rPr>
          <w:rFonts w:ascii="Times New Roman" w:eastAsia="Calibri" w:hAnsi="Times New Roman" w:cs="Times New Roman"/>
          <w:sz w:val="24"/>
          <w:szCs w:val="24"/>
        </w:rPr>
        <w:t>фигуры?</w:t>
      </w:r>
      <w:r w:rsidRPr="00DA3BC2">
        <w:rPr>
          <w:rFonts w:ascii="Times New Roman" w:hAnsi="Times New Roman" w:cs="Times New Roman"/>
          <w:noProof/>
          <w:sz w:val="24"/>
          <w:szCs w:val="24"/>
        </w:rPr>
        <w:drawing>
          <wp:anchor distT="0" distB="0" distL="114300" distR="114300" simplePos="0" relativeHeight="252018688" behindDoc="1" locked="0" layoutInCell="0" allowOverlap="1">
            <wp:simplePos x="0" y="0"/>
            <wp:positionH relativeFrom="column">
              <wp:posOffset>-608965</wp:posOffset>
            </wp:positionH>
            <wp:positionV relativeFrom="paragraph">
              <wp:posOffset>-158750</wp:posOffset>
            </wp:positionV>
            <wp:extent cx="38100" cy="219710"/>
            <wp:effectExtent l="0" t="0" r="0" b="0"/>
            <wp:wrapNone/>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19712" behindDoc="1" locked="0" layoutInCell="0" allowOverlap="1">
            <wp:simplePos x="0" y="0"/>
            <wp:positionH relativeFrom="column">
              <wp:posOffset>6304915</wp:posOffset>
            </wp:positionH>
            <wp:positionV relativeFrom="paragraph">
              <wp:posOffset>-158750</wp:posOffset>
            </wp:positionV>
            <wp:extent cx="38100" cy="219710"/>
            <wp:effectExtent l="0" t="0" r="0" b="0"/>
            <wp:wrapNone/>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0A5587" w:rsidRDefault="000A5587" w:rsidP="008D53CC">
      <w:pPr>
        <w:tabs>
          <w:tab w:val="left" w:pos="2720"/>
        </w:tabs>
        <w:spacing w:after="0" w:line="240" w:lineRule="auto"/>
        <w:ind w:right="2506"/>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w:t>
      </w:r>
      <w:r w:rsidR="00896CF4" w:rsidRPr="00DA3BC2">
        <w:rPr>
          <w:rFonts w:ascii="Times New Roman" w:eastAsia="Times New Roman" w:hAnsi="Times New Roman" w:cs="Times New Roman"/>
          <w:sz w:val="24"/>
          <w:szCs w:val="24"/>
        </w:rPr>
        <w:t>назвать цве</w:t>
      </w:r>
      <w:r>
        <w:rPr>
          <w:rFonts w:ascii="Times New Roman" w:eastAsia="Times New Roman" w:hAnsi="Times New Roman" w:cs="Times New Roman"/>
          <w:sz w:val="24"/>
          <w:szCs w:val="24"/>
        </w:rPr>
        <w:t xml:space="preserve">т каждого треугольника, начиная </w:t>
      </w:r>
      <w:r w:rsidR="00896CF4" w:rsidRPr="00DA3BC2">
        <w:rPr>
          <w:rFonts w:ascii="Times New Roman" w:eastAsia="Times New Roman" w:hAnsi="Times New Roman" w:cs="Times New Roman"/>
          <w:sz w:val="24"/>
          <w:szCs w:val="24"/>
        </w:rPr>
        <w:t>с самого большого</w:t>
      </w:r>
      <w:r w:rsidR="00896CF4" w:rsidRPr="00DA3BC2">
        <w:rPr>
          <w:rFonts w:ascii="Times New Roman" w:hAnsi="Times New Roman" w:cs="Times New Roman"/>
          <w:noProof/>
          <w:sz w:val="24"/>
          <w:szCs w:val="24"/>
        </w:rPr>
        <w:drawing>
          <wp:anchor distT="0" distB="0" distL="114300" distR="114300" simplePos="0" relativeHeight="252020736" behindDoc="1" locked="0" layoutInCell="0" allowOverlap="1">
            <wp:simplePos x="0" y="0"/>
            <wp:positionH relativeFrom="column">
              <wp:posOffset>-608965</wp:posOffset>
            </wp:positionH>
            <wp:positionV relativeFrom="paragraph">
              <wp:posOffset>-551180</wp:posOffset>
            </wp:positionV>
            <wp:extent cx="38100" cy="2268220"/>
            <wp:effectExtent l="0" t="0" r="0" b="0"/>
            <wp:wrapNone/>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021760" behindDoc="1" locked="0" layoutInCell="0" allowOverlap="1">
            <wp:simplePos x="0" y="0"/>
            <wp:positionH relativeFrom="column">
              <wp:posOffset>6304915</wp:posOffset>
            </wp:positionH>
            <wp:positionV relativeFrom="paragraph">
              <wp:posOffset>-551180</wp:posOffset>
            </wp:positionV>
            <wp:extent cx="38100" cy="2268220"/>
            <wp:effectExtent l="0" t="0" r="0" b="0"/>
            <wp:wrapNone/>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-Что знаете о треугольниках?</w:t>
      </w:r>
      <w:r w:rsidRPr="00DA3BC2">
        <w:rPr>
          <w:rFonts w:ascii="Times New Roman" w:hAnsi="Times New Roman" w:cs="Times New Roman"/>
          <w:noProof/>
          <w:sz w:val="24"/>
          <w:szCs w:val="24"/>
        </w:rPr>
        <w:drawing>
          <wp:anchor distT="0" distB="0" distL="114300" distR="114300" simplePos="0" relativeHeight="252022784" behindDoc="1" locked="0" layoutInCell="0" allowOverlap="1">
            <wp:simplePos x="0" y="0"/>
            <wp:positionH relativeFrom="column">
              <wp:posOffset>-608965</wp:posOffset>
            </wp:positionH>
            <wp:positionV relativeFrom="paragraph">
              <wp:posOffset>-162560</wp:posOffset>
            </wp:positionV>
            <wp:extent cx="38100" cy="219710"/>
            <wp:effectExtent l="0" t="0" r="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23808" behindDoc="1" locked="0" layoutInCell="0" allowOverlap="1">
            <wp:simplePos x="0" y="0"/>
            <wp:positionH relativeFrom="column">
              <wp:posOffset>6304915</wp:posOffset>
            </wp:positionH>
            <wp:positionV relativeFrom="paragraph">
              <wp:posOffset>-162560</wp:posOffset>
            </wp:positionV>
            <wp:extent cx="38100" cy="219710"/>
            <wp:effectExtent l="0" t="0" r="0" b="0"/>
            <wp:wrapNone/>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оотнесение ответов с примерами (</w:t>
      </w:r>
      <w:r w:rsidRPr="00DA3BC2">
        <w:rPr>
          <w:rFonts w:ascii="Times New Roman" w:hAnsi="Times New Roman" w:cs="Times New Roman"/>
          <w:noProof/>
          <w:sz w:val="24"/>
          <w:szCs w:val="24"/>
        </w:rPr>
        <w:drawing>
          <wp:anchor distT="0" distB="0" distL="114300" distR="114300" simplePos="0" relativeHeight="252024832" behindDoc="1" locked="0" layoutInCell="0" allowOverlap="1">
            <wp:simplePos x="0" y="0"/>
            <wp:positionH relativeFrom="column">
              <wp:posOffset>-608965</wp:posOffset>
            </wp:positionH>
            <wp:positionV relativeFrom="paragraph">
              <wp:posOffset>-160020</wp:posOffset>
            </wp:positionV>
            <wp:extent cx="38100" cy="219710"/>
            <wp:effectExtent l="0" t="0" r="0" b="0"/>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25856" behindDoc="1" locked="0" layoutInCell="0" allowOverlap="1">
            <wp:simplePos x="0" y="0"/>
            <wp:positionH relativeFrom="column">
              <wp:posOffset>6304915</wp:posOffset>
            </wp:positionH>
            <wp:positionV relativeFrom="paragraph">
              <wp:posOffset>-160020</wp:posOffset>
            </wp:positionV>
            <wp:extent cx="38100" cy="219710"/>
            <wp:effectExtent l="0" t="0" r="0" b="0"/>
            <wp:wrapNone/>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Calibri" w:hAnsi="Times New Roman" w:cs="Times New Roman"/>
          <w:i/>
          <w:iCs/>
          <w:sz w:val="24"/>
          <w:szCs w:val="24"/>
        </w:rPr>
        <w:t>назови правильный пример)</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26880" behindDoc="1" locked="0" layoutInCell="0" allowOverlap="1">
            <wp:simplePos x="0" y="0"/>
            <wp:positionH relativeFrom="column">
              <wp:posOffset>-608965</wp:posOffset>
            </wp:positionH>
            <wp:positionV relativeFrom="paragraph">
              <wp:posOffset>-156210</wp:posOffset>
            </wp:positionV>
            <wp:extent cx="38100" cy="219710"/>
            <wp:effectExtent l="0" t="0" r="0" b="0"/>
            <wp:wrapNone/>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27904" behindDoc="1" locked="0" layoutInCell="0" allowOverlap="1">
            <wp:simplePos x="0" y="0"/>
            <wp:positionH relativeFrom="column">
              <wp:posOffset>6304915</wp:posOffset>
            </wp:positionH>
            <wp:positionV relativeFrom="paragraph">
              <wp:posOffset>-156210</wp:posOffset>
            </wp:positionV>
            <wp:extent cx="38100" cy="219710"/>
            <wp:effectExtent l="0" t="0" r="0" b="0"/>
            <wp:wrapNone/>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Calibri" w:hAnsi="Times New Roman" w:cs="Times New Roman"/>
          <w:i/>
          <w:iCs/>
          <w:sz w:val="24"/>
          <w:szCs w:val="24"/>
        </w:rPr>
        <w:t>В ПАРЕ</w:t>
      </w:r>
      <w:r w:rsidRPr="00DA3BC2">
        <w:rPr>
          <w:rFonts w:ascii="Times New Roman" w:hAnsi="Times New Roman" w:cs="Times New Roman"/>
          <w:noProof/>
          <w:sz w:val="24"/>
          <w:szCs w:val="24"/>
        </w:rPr>
        <w:drawing>
          <wp:anchor distT="0" distB="0" distL="114300" distR="114300" simplePos="0" relativeHeight="252028928" behindDoc="1" locked="0" layoutInCell="0" allowOverlap="1">
            <wp:simplePos x="0" y="0"/>
            <wp:positionH relativeFrom="column">
              <wp:posOffset>-608965</wp:posOffset>
            </wp:positionH>
            <wp:positionV relativeFrom="paragraph">
              <wp:posOffset>-154940</wp:posOffset>
            </wp:positionV>
            <wp:extent cx="38100" cy="219710"/>
            <wp:effectExtent l="0" t="0" r="0" b="0"/>
            <wp:wrapNone/>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29952" behindDoc="1" locked="0" layoutInCell="0" allowOverlap="1">
            <wp:simplePos x="0" y="0"/>
            <wp:positionH relativeFrom="column">
              <wp:posOffset>6304915</wp:posOffset>
            </wp:positionH>
            <wp:positionV relativeFrom="paragraph">
              <wp:posOffset>-154940</wp:posOffset>
            </wp:positionV>
            <wp:extent cx="38100" cy="219710"/>
            <wp:effectExtent l="0" t="0" r="0" b="0"/>
            <wp:wrapNone/>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tabs>
          <w:tab w:val="left" w:pos="300"/>
          <w:tab w:val="left" w:pos="300"/>
          <w:tab w:val="left" w:pos="240"/>
          <w:tab w:val="left" w:pos="240"/>
        </w:tabs>
        <w:spacing w:after="0" w:line="240" w:lineRule="auto"/>
        <w:ind w:right="1166"/>
        <w:jc w:val="both"/>
        <w:rPr>
          <w:rFonts w:ascii="Times New Roman" w:hAnsi="Times New Roman" w:cs="Times New Roman"/>
          <w:sz w:val="24"/>
          <w:szCs w:val="24"/>
        </w:rPr>
      </w:pPr>
      <w:r w:rsidRPr="00DA3BC2">
        <w:rPr>
          <w:rFonts w:ascii="Times New Roman" w:eastAsia="Calibri" w:hAnsi="Times New Roman" w:cs="Times New Roman"/>
          <w:i/>
          <w:iCs/>
          <w:sz w:val="24"/>
          <w:szCs w:val="24"/>
        </w:rPr>
        <w:t>3</w:t>
      </w:r>
      <w:r w:rsidRPr="00DA3BC2">
        <w:rPr>
          <w:rFonts w:ascii="Times New Roman" w:eastAsia="Calibri" w:hAnsi="Times New Roman" w:cs="Times New Roman"/>
          <w:i/>
          <w:iCs/>
          <w:sz w:val="24"/>
          <w:szCs w:val="24"/>
        </w:rPr>
        <w:tab/>
        <w:t>6</w:t>
      </w:r>
      <w:r w:rsidRPr="00DA3BC2">
        <w:rPr>
          <w:rFonts w:ascii="Times New Roman" w:eastAsia="Calibri" w:hAnsi="Times New Roman" w:cs="Times New Roman"/>
          <w:i/>
          <w:iCs/>
          <w:sz w:val="24"/>
          <w:szCs w:val="24"/>
        </w:rPr>
        <w:tab/>
        <w:t>9</w:t>
      </w:r>
      <w:r w:rsidRPr="00DA3BC2">
        <w:rPr>
          <w:rFonts w:ascii="Times New Roman" w:eastAsia="Calibri" w:hAnsi="Times New Roman" w:cs="Times New Roman"/>
          <w:i/>
          <w:iCs/>
          <w:sz w:val="24"/>
          <w:szCs w:val="24"/>
        </w:rPr>
        <w:tab/>
        <w:t>11</w:t>
      </w:r>
      <w:r w:rsidRPr="00DA3BC2">
        <w:rPr>
          <w:rFonts w:ascii="Times New Roman" w:eastAsia="Calibri" w:hAnsi="Times New Roman" w:cs="Times New Roman"/>
          <w:i/>
          <w:iCs/>
          <w:sz w:val="24"/>
          <w:szCs w:val="24"/>
        </w:rPr>
        <w:tab/>
        <w:t>12  15</w:t>
      </w:r>
      <w:r w:rsidRPr="00DA3BC2">
        <w:rPr>
          <w:rFonts w:ascii="Times New Roman" w:hAnsi="Times New Roman" w:cs="Times New Roman"/>
          <w:noProof/>
          <w:sz w:val="24"/>
          <w:szCs w:val="24"/>
        </w:rPr>
        <w:drawing>
          <wp:anchor distT="0" distB="0" distL="114300" distR="114300" simplePos="0" relativeHeight="252030976" behindDoc="1" locked="0" layoutInCell="0" allowOverlap="1">
            <wp:simplePos x="0" y="0"/>
            <wp:positionH relativeFrom="column">
              <wp:posOffset>-608965</wp:posOffset>
            </wp:positionH>
            <wp:positionV relativeFrom="paragraph">
              <wp:posOffset>-152400</wp:posOffset>
            </wp:positionV>
            <wp:extent cx="38100" cy="219710"/>
            <wp:effectExtent l="0" t="0" r="0" b="0"/>
            <wp:wrapNone/>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32000" behindDoc="1" locked="0" layoutInCell="0" allowOverlap="1">
            <wp:simplePos x="0" y="0"/>
            <wp:positionH relativeFrom="column">
              <wp:posOffset>6304915</wp:posOffset>
            </wp:positionH>
            <wp:positionV relativeFrom="paragraph">
              <wp:posOffset>-152400</wp:posOffset>
            </wp:positionV>
            <wp:extent cx="38100" cy="219710"/>
            <wp:effectExtent l="0" t="0" r="0" b="0"/>
            <wp:wrapNone/>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ind w:right="1126"/>
        <w:jc w:val="both"/>
        <w:rPr>
          <w:rFonts w:ascii="Times New Roman" w:hAnsi="Times New Roman" w:cs="Times New Roman"/>
          <w:sz w:val="24"/>
          <w:szCs w:val="24"/>
        </w:rPr>
      </w:pPr>
      <w:r w:rsidRPr="00DA3BC2">
        <w:rPr>
          <w:rFonts w:ascii="Times New Roman" w:eastAsia="Calibri" w:hAnsi="Times New Roman" w:cs="Times New Roman"/>
          <w:i/>
          <w:iCs/>
          <w:sz w:val="24"/>
          <w:szCs w:val="24"/>
        </w:rPr>
        <w:t>5-2  10-1  4+5 10+1  10+4 4-1 8+1</w:t>
      </w:r>
      <w:r w:rsidRPr="00DA3BC2">
        <w:rPr>
          <w:rFonts w:ascii="Times New Roman" w:hAnsi="Times New Roman" w:cs="Times New Roman"/>
          <w:noProof/>
          <w:sz w:val="24"/>
          <w:szCs w:val="24"/>
        </w:rPr>
        <w:drawing>
          <wp:anchor distT="0" distB="0" distL="114300" distR="114300" simplePos="0" relativeHeight="252033024" behindDoc="1" locked="0" layoutInCell="0" allowOverlap="1">
            <wp:simplePos x="0" y="0"/>
            <wp:positionH relativeFrom="column">
              <wp:posOffset>-608965</wp:posOffset>
            </wp:positionH>
            <wp:positionV relativeFrom="paragraph">
              <wp:posOffset>-150495</wp:posOffset>
            </wp:positionV>
            <wp:extent cx="38100" cy="219710"/>
            <wp:effectExtent l="0" t="0" r="0" b="0"/>
            <wp:wrapNone/>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34048" behindDoc="1" locked="0" layoutInCell="0" allowOverlap="1">
            <wp:simplePos x="0" y="0"/>
            <wp:positionH relativeFrom="column">
              <wp:posOffset>6304915</wp:posOffset>
            </wp:positionH>
            <wp:positionV relativeFrom="paragraph">
              <wp:posOffset>-150495</wp:posOffset>
            </wp:positionV>
            <wp:extent cx="38100" cy="219710"/>
            <wp:effectExtent l="0" t="0" r="0" b="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6+3  8-2 4 + 2</w:t>
      </w:r>
      <w:r w:rsidRPr="00DA3BC2">
        <w:rPr>
          <w:rFonts w:ascii="Times New Roman" w:hAnsi="Times New Roman" w:cs="Times New Roman"/>
          <w:noProof/>
          <w:sz w:val="24"/>
          <w:szCs w:val="24"/>
        </w:rPr>
        <w:drawing>
          <wp:anchor distT="0" distB="0" distL="114300" distR="114300" simplePos="0" relativeHeight="252035072" behindDoc="1" locked="0" layoutInCell="0" allowOverlap="1">
            <wp:simplePos x="0" y="0"/>
            <wp:positionH relativeFrom="column">
              <wp:posOffset>-608965</wp:posOffset>
            </wp:positionH>
            <wp:positionV relativeFrom="paragraph">
              <wp:posOffset>-147955</wp:posOffset>
            </wp:positionV>
            <wp:extent cx="38100" cy="219710"/>
            <wp:effectExtent l="0" t="0" r="0" b="0"/>
            <wp:wrapNone/>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36096" behindDoc="1" locked="0" layoutInCell="0" allowOverlap="1">
            <wp:simplePos x="0" y="0"/>
            <wp:positionH relativeFrom="column">
              <wp:posOffset>6304915</wp:posOffset>
            </wp:positionH>
            <wp:positionV relativeFrom="paragraph">
              <wp:posOffset>-147955</wp:posOffset>
            </wp:positionV>
            <wp:extent cx="38100" cy="219710"/>
            <wp:effectExtent l="0" t="0" r="0" b="0"/>
            <wp:wrapNone/>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Работа с числами</w:t>
      </w:r>
      <w:r w:rsidRPr="00DA3BC2">
        <w:rPr>
          <w:rFonts w:ascii="Times New Roman" w:hAnsi="Times New Roman" w:cs="Times New Roman"/>
          <w:noProof/>
          <w:sz w:val="24"/>
          <w:szCs w:val="24"/>
        </w:rPr>
        <w:drawing>
          <wp:anchor distT="0" distB="0" distL="114300" distR="114300" simplePos="0" relativeHeight="252037120" behindDoc="1" locked="0" layoutInCell="0" allowOverlap="1">
            <wp:simplePos x="0" y="0"/>
            <wp:positionH relativeFrom="column">
              <wp:posOffset>-608965</wp:posOffset>
            </wp:positionH>
            <wp:positionV relativeFrom="paragraph">
              <wp:posOffset>-144145</wp:posOffset>
            </wp:positionV>
            <wp:extent cx="38100" cy="219710"/>
            <wp:effectExtent l="0" t="0" r="0" b="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38144" behindDoc="1" locked="0" layoutInCell="0" allowOverlap="1">
            <wp:simplePos x="0" y="0"/>
            <wp:positionH relativeFrom="column">
              <wp:posOffset>6304915</wp:posOffset>
            </wp:positionH>
            <wp:positionV relativeFrom="paragraph">
              <wp:posOffset>-144145</wp:posOffset>
            </wp:positionV>
            <wp:extent cx="38100" cy="219710"/>
            <wp:effectExtent l="0" t="0" r="0" b="0"/>
            <wp:wrapNone/>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tbl>
      <w:tblPr>
        <w:tblpPr w:leftFromText="180" w:rightFromText="180" w:vertAnchor="text" w:horzAnchor="margin" w:tblpY="-96"/>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blBorders>
        <w:tblLayout w:type="fixed"/>
        <w:tblCellMar>
          <w:left w:w="0" w:type="dxa"/>
          <w:right w:w="0" w:type="dxa"/>
        </w:tblCellMar>
        <w:tblLook w:val="04A0"/>
      </w:tblPr>
      <w:tblGrid>
        <w:gridCol w:w="1740"/>
        <w:gridCol w:w="1420"/>
        <w:gridCol w:w="800"/>
        <w:gridCol w:w="1580"/>
        <w:gridCol w:w="380"/>
        <w:gridCol w:w="760"/>
        <w:gridCol w:w="2920"/>
        <w:gridCol w:w="30"/>
      </w:tblGrid>
      <w:tr w:rsidR="008D53CC" w:rsidRPr="00DA3BC2" w:rsidTr="009A41DD">
        <w:trPr>
          <w:trHeight w:val="329"/>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3. Построение</w:t>
            </w: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 xml:space="preserve">1) Какой пример лишний </w:t>
            </w:r>
            <w:r w:rsidRPr="00DA3BC2">
              <w:rPr>
                <w:rFonts w:ascii="Times New Roman" w:eastAsia="Calibri" w:hAnsi="Times New Roman" w:cs="Times New Roman"/>
                <w:sz w:val="24"/>
                <w:szCs w:val="24"/>
              </w:rPr>
              <w:t>(на карточке</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Познавательные: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17"/>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проекта выхода</w:t>
            </w:r>
          </w:p>
        </w:tc>
        <w:tc>
          <w:tcPr>
            <w:tcW w:w="2220" w:type="dxa"/>
            <w:gridSpan w:val="2"/>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 каждого уч-ся)</w:t>
            </w: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 xml:space="preserve">общеучебные: </w:t>
            </w:r>
            <w:r w:rsidRPr="00DA3BC2">
              <w:rPr>
                <w:rFonts w:ascii="Times New Roman" w:eastAsia="Calibri" w:hAnsi="Times New Roman" w:cs="Times New Roman"/>
                <w:sz w:val="24"/>
                <w:szCs w:val="24"/>
              </w:rPr>
              <w:t>умение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50"/>
        </w:trPr>
        <w:tc>
          <w:tcPr>
            <w:tcW w:w="174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из затруднения.</w:t>
            </w:r>
          </w:p>
        </w:tc>
        <w:tc>
          <w:tcPr>
            <w:tcW w:w="2220" w:type="dxa"/>
            <w:gridSpan w:val="2"/>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структурировать знания,</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18"/>
        </w:trPr>
        <w:tc>
          <w:tcPr>
            <w:tcW w:w="174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4+3</w:t>
            </w:r>
          </w:p>
        </w:tc>
        <w:tc>
          <w:tcPr>
            <w:tcW w:w="80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2+3</w:t>
            </w:r>
          </w:p>
        </w:tc>
        <w:tc>
          <w:tcPr>
            <w:tcW w:w="1580" w:type="dxa"/>
            <w:vMerge w:val="restart"/>
            <w:vAlign w:val="bottom"/>
          </w:tcPr>
          <w:p w:rsidR="008D53CC" w:rsidRPr="00DA3BC2" w:rsidRDefault="008D53CC" w:rsidP="008D53CC">
            <w:pPr>
              <w:spacing w:after="0" w:line="240" w:lineRule="auto"/>
              <w:ind w:right="433"/>
              <w:jc w:val="both"/>
              <w:rPr>
                <w:rFonts w:ascii="Times New Roman" w:hAnsi="Times New Roman" w:cs="Times New Roman"/>
                <w:sz w:val="24"/>
                <w:szCs w:val="24"/>
              </w:rPr>
            </w:pPr>
            <w:r w:rsidRPr="00DA3BC2">
              <w:rPr>
                <w:rFonts w:ascii="Times New Roman" w:eastAsia="Times New Roman" w:hAnsi="Times New Roman" w:cs="Times New Roman"/>
                <w:sz w:val="24"/>
                <w:szCs w:val="24"/>
              </w:rPr>
              <w:t>6+3</w:t>
            </w:r>
          </w:p>
        </w:tc>
        <w:tc>
          <w:tcPr>
            <w:tcW w:w="38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6"/>
                <w:sz w:val="24"/>
                <w:szCs w:val="24"/>
              </w:rPr>
              <w:t>5-3</w:t>
            </w: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77"/>
        </w:trPr>
        <w:tc>
          <w:tcPr>
            <w:tcW w:w="174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Целепологание</w:t>
            </w: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80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контроль и оценка процесса</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3"/>
        </w:trPr>
        <w:tc>
          <w:tcPr>
            <w:tcW w:w="174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80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20"/>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1+3</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 результатов</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0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Кто догадается, каков будет тема</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деятельности;</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7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урока? О ч</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 сегодня будем говорить</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 xml:space="preserve">общеучебные: </w:t>
            </w:r>
            <w:r w:rsidRPr="00DA3BC2">
              <w:rPr>
                <w:rFonts w:ascii="Times New Roman" w:eastAsia="Calibri" w:hAnsi="Times New Roman" w:cs="Times New Roman"/>
                <w:sz w:val="24"/>
                <w:szCs w:val="24"/>
              </w:rPr>
              <w:t>знаково-</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20"/>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уроке?</w:t>
            </w:r>
          </w:p>
        </w:tc>
        <w:tc>
          <w:tcPr>
            <w:tcW w:w="3520" w:type="dxa"/>
            <w:gridSpan w:val="4"/>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Вычитание числа 3</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символические –</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4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520" w:type="dxa"/>
            <w:gridSpan w:val="4"/>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моделирование;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21"/>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Чему вы должны научиться сегодня на</w:t>
            </w: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00"/>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 xml:space="preserve">логические: </w:t>
            </w:r>
            <w:r w:rsidRPr="00DA3BC2">
              <w:rPr>
                <w:rFonts w:ascii="Times New Roman" w:eastAsia="Calibri" w:hAnsi="Times New Roman" w:cs="Times New Roman"/>
                <w:sz w:val="24"/>
                <w:szCs w:val="24"/>
              </w:rPr>
              <w:t>анализ,</w:t>
            </w:r>
            <w:r w:rsidRPr="00DA3BC2">
              <w:rPr>
                <w:rFonts w:ascii="Times New Roman" w:eastAsia="Calibri" w:hAnsi="Times New Roman" w:cs="Times New Roman"/>
                <w:i/>
                <w:iCs/>
                <w:sz w:val="24"/>
                <w:szCs w:val="24"/>
              </w:rPr>
              <w:t xml:space="preserve"> </w:t>
            </w:r>
            <w:r w:rsidRPr="00DA3BC2">
              <w:rPr>
                <w:rFonts w:ascii="Times New Roman" w:eastAsia="Calibri" w:hAnsi="Times New Roman" w:cs="Times New Roman"/>
                <w:sz w:val="24"/>
                <w:szCs w:val="24"/>
              </w:rPr>
              <w:t>синтез,</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6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уроке?</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66"/>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выбор оснований для</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0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(важные моменты нашего урока , я</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сравнения.</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81"/>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предлагаю фиксировать на этом</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Регулятивные: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20"/>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плакате)</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контроль, коррекция ;</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43"/>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целеполагание;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26"/>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ПРОЕКТ</w:t>
            </w:r>
          </w:p>
        </w:tc>
        <w:tc>
          <w:tcPr>
            <w:tcW w:w="3520" w:type="dxa"/>
            <w:gridSpan w:val="4"/>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«Вычитание числа 3»</w:t>
            </w: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05"/>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520" w:type="dxa"/>
            <w:gridSpan w:val="4"/>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прогнозирование (при</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64"/>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Что видите на доске? (экологическое</w:t>
            </w: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64"/>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анализе пробного действия</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0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панно)</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перед его выполнением).</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81"/>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Чем они похожи, чем отличаются?</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Личностные</w:t>
            </w:r>
            <w:r w:rsidRPr="00DA3BC2">
              <w:rPr>
                <w:rFonts w:ascii="Times New Roman" w:eastAsia="Calibri" w:hAnsi="Times New Roman" w:cs="Times New Roman"/>
                <w:sz w:val="24"/>
                <w:szCs w:val="24"/>
              </w:rPr>
              <w:t>:</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sz w:val="24"/>
                <w:szCs w:val="24"/>
              </w:rPr>
              <w:t>действие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20"/>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ПАННО</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смыслообразования.</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43"/>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Коммуникативные: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26"/>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Какая схема подходит к нашему</w:t>
            </w: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196"/>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планирование учебного</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73"/>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restart"/>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примеру и к нашей теме урока?</w:t>
            </w:r>
          </w:p>
        </w:tc>
        <w:tc>
          <w:tcPr>
            <w:tcW w:w="2920" w:type="dxa"/>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264"/>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Merge/>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сотрудничества с учителем</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0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+ 3 =</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 со сверстниками.</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643"/>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- 3 =</w:t>
            </w: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(ПРОЕКТ)</w:t>
            </w: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50"/>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08"/>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4. Усвоение</w:t>
            </w:r>
          </w:p>
        </w:tc>
        <w:tc>
          <w:tcPr>
            <w:tcW w:w="4940" w:type="dxa"/>
            <w:gridSpan w:val="5"/>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1) Разложить на две тарелки 3</w:t>
            </w: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Личностные</w:t>
            </w:r>
            <w:r w:rsidRPr="00DA3BC2">
              <w:rPr>
                <w:rFonts w:ascii="Times New Roman" w:eastAsia="Calibri" w:hAnsi="Times New Roman" w:cs="Times New Roman"/>
                <w:sz w:val="24"/>
                <w:szCs w:val="24"/>
              </w:rPr>
              <w:t>:</w:t>
            </w:r>
            <w:r w:rsidRPr="00DA3BC2">
              <w:rPr>
                <w:rFonts w:ascii="Times New Roman" w:eastAsia="Calibri" w:hAnsi="Times New Roman" w:cs="Times New Roman"/>
                <w:b/>
                <w:bCs/>
                <w:sz w:val="24"/>
                <w:szCs w:val="24"/>
              </w:rPr>
              <w:t xml:space="preserve"> </w:t>
            </w:r>
            <w:r w:rsidRPr="00DA3BC2">
              <w:rPr>
                <w:rFonts w:ascii="Times New Roman" w:eastAsia="Calibri" w:hAnsi="Times New Roman" w:cs="Times New Roman"/>
                <w:sz w:val="24"/>
                <w:szCs w:val="24"/>
              </w:rPr>
              <w:t>действие</w:t>
            </w: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r w:rsidR="008D53CC" w:rsidRPr="00DA3BC2" w:rsidTr="009A41DD">
        <w:trPr>
          <w:trHeight w:val="355"/>
        </w:trPr>
        <w:tc>
          <w:tcPr>
            <w:tcW w:w="174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42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80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1580" w:type="dxa"/>
            <w:vAlign w:val="bottom"/>
          </w:tcPr>
          <w:p w:rsidR="008D53CC" w:rsidRPr="00DA3BC2" w:rsidRDefault="008D53CC" w:rsidP="008D53CC">
            <w:pPr>
              <w:spacing w:after="0" w:line="240" w:lineRule="auto"/>
              <w:ind w:right="513"/>
              <w:jc w:val="both"/>
              <w:rPr>
                <w:rFonts w:ascii="Times New Roman" w:hAnsi="Times New Roman" w:cs="Times New Roman"/>
                <w:sz w:val="24"/>
                <w:szCs w:val="24"/>
              </w:rPr>
            </w:pPr>
            <w:r w:rsidRPr="00DA3BC2">
              <w:rPr>
                <w:rFonts w:ascii="Times New Roman" w:eastAsia="Arial" w:hAnsi="Times New Roman" w:cs="Times New Roman"/>
                <w:sz w:val="24"/>
                <w:szCs w:val="24"/>
              </w:rPr>
              <w:t>17</w:t>
            </w:r>
          </w:p>
        </w:tc>
        <w:tc>
          <w:tcPr>
            <w:tcW w:w="38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76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292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c>
          <w:tcPr>
            <w:tcW w:w="30" w:type="dxa"/>
            <w:vAlign w:val="bottom"/>
          </w:tcPr>
          <w:p w:rsidR="008D53CC" w:rsidRPr="00DA3BC2" w:rsidRDefault="008D53CC" w:rsidP="008D53CC">
            <w:pPr>
              <w:spacing w:after="0" w:line="240" w:lineRule="auto"/>
              <w:jc w:val="both"/>
              <w:rPr>
                <w:rFonts w:ascii="Times New Roman" w:hAnsi="Times New Roman" w:cs="Times New Roman"/>
                <w:sz w:val="24"/>
                <w:szCs w:val="24"/>
              </w:rPr>
            </w:pP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На какие группы можно разделить</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39168" behindDoc="1" locked="0" layoutInCell="0" allowOverlap="1">
            <wp:simplePos x="0" y="0"/>
            <wp:positionH relativeFrom="column">
              <wp:posOffset>-608965</wp:posOffset>
            </wp:positionH>
            <wp:positionV relativeFrom="paragraph">
              <wp:posOffset>-142875</wp:posOffset>
            </wp:positionV>
            <wp:extent cx="38100" cy="439420"/>
            <wp:effectExtent l="0" t="0" r="0" b="0"/>
            <wp:wrapNone/>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40192" behindDoc="1" locked="0" layoutInCell="0" allowOverlap="1">
            <wp:simplePos x="0" y="0"/>
            <wp:positionH relativeFrom="column">
              <wp:posOffset>6304915</wp:posOffset>
            </wp:positionH>
            <wp:positionV relativeFrom="paragraph">
              <wp:posOffset>-142875</wp:posOffset>
            </wp:positionV>
            <wp:extent cx="38100" cy="439420"/>
            <wp:effectExtent l="0" t="0" r="0" b="0"/>
            <wp:wrapNone/>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eastAsia="Calibri" w:hAnsi="Times New Roman" w:cs="Times New Roman"/>
          <w:sz w:val="24"/>
          <w:szCs w:val="24"/>
        </w:rPr>
        <w:t>Назовите однозначные числа?</w:t>
      </w:r>
      <w:r w:rsidR="000A5587">
        <w:rPr>
          <w:rFonts w:ascii="Times New Roman" w:hAnsi="Times New Roman" w:cs="Times New Roman"/>
          <w:sz w:val="24"/>
          <w:szCs w:val="24"/>
        </w:rPr>
        <w:t xml:space="preserve"> двуз</w:t>
      </w:r>
      <w:r w:rsidRPr="00DA3BC2">
        <w:rPr>
          <w:rFonts w:ascii="Times New Roman" w:hAnsi="Times New Roman" w:cs="Times New Roman"/>
          <w:noProof/>
          <w:sz w:val="24"/>
          <w:szCs w:val="24"/>
        </w:rPr>
        <w:drawing>
          <wp:anchor distT="0" distB="0" distL="114300" distR="114300" simplePos="0" relativeHeight="252041216" behindDoc="1" locked="0" layoutInCell="0" allowOverlap="1">
            <wp:simplePos x="0" y="0"/>
            <wp:positionH relativeFrom="column">
              <wp:posOffset>-608965</wp:posOffset>
            </wp:positionH>
            <wp:positionV relativeFrom="paragraph">
              <wp:posOffset>-138430</wp:posOffset>
            </wp:positionV>
            <wp:extent cx="38100" cy="219710"/>
            <wp:effectExtent l="0" t="0" r="0" b="0"/>
            <wp:wrapNone/>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42240" behindDoc="1" locked="0" layoutInCell="0" allowOverlap="1">
            <wp:simplePos x="0" y="0"/>
            <wp:positionH relativeFrom="column">
              <wp:posOffset>6304915</wp:posOffset>
            </wp:positionH>
            <wp:positionV relativeFrom="paragraph">
              <wp:posOffset>-138430</wp:posOffset>
            </wp:positionV>
            <wp:extent cx="38100" cy="219710"/>
            <wp:effectExtent l="0" t="0" r="0" b="0"/>
            <wp:wrapNone/>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D53CC">
        <w:rPr>
          <w:rFonts w:ascii="Times New Roman" w:hAnsi="Times New Roman" w:cs="Times New Roman"/>
          <w:sz w:val="24"/>
          <w:szCs w:val="24"/>
        </w:rPr>
        <w:t>н</w:t>
      </w:r>
      <w:r w:rsidRPr="00DA3BC2">
        <w:rPr>
          <w:rFonts w:ascii="Times New Roman" w:eastAsia="Calibri" w:hAnsi="Times New Roman" w:cs="Times New Roman"/>
          <w:sz w:val="24"/>
          <w:szCs w:val="24"/>
        </w:rPr>
        <w:t>ачные?</w:t>
      </w:r>
    </w:p>
    <w:p w:rsidR="008D53CC" w:rsidRDefault="00896CF4" w:rsidP="008D53CC">
      <w:pPr>
        <w:spacing w:after="0" w:line="240" w:lineRule="auto"/>
        <w:jc w:val="both"/>
        <w:rPr>
          <w:rFonts w:ascii="Times New Roman" w:eastAsia="Calibri" w:hAnsi="Times New Roman" w:cs="Times New Roman"/>
          <w:i/>
          <w:iCs/>
          <w:sz w:val="24"/>
          <w:szCs w:val="24"/>
        </w:rPr>
      </w:pPr>
      <w:r w:rsidRPr="00DA3BC2">
        <w:rPr>
          <w:rFonts w:ascii="Times New Roman" w:hAnsi="Times New Roman" w:cs="Times New Roman"/>
          <w:noProof/>
          <w:sz w:val="24"/>
          <w:szCs w:val="24"/>
        </w:rPr>
        <w:drawing>
          <wp:anchor distT="0" distB="0" distL="114300" distR="114300" simplePos="0" relativeHeight="252043264" behindDoc="1" locked="0" layoutInCell="0" allowOverlap="1">
            <wp:simplePos x="0" y="0"/>
            <wp:positionH relativeFrom="column">
              <wp:posOffset>-608965</wp:posOffset>
            </wp:positionH>
            <wp:positionV relativeFrom="paragraph">
              <wp:posOffset>-135890</wp:posOffset>
            </wp:positionV>
            <wp:extent cx="38100" cy="219710"/>
            <wp:effectExtent l="0" t="0" r="0" b="0"/>
            <wp:wrapNone/>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44288" behindDoc="1" locked="0" layoutInCell="0" allowOverlap="1">
            <wp:simplePos x="0" y="0"/>
            <wp:positionH relativeFrom="column">
              <wp:posOffset>6304915</wp:posOffset>
            </wp:positionH>
            <wp:positionV relativeFrom="paragraph">
              <wp:posOffset>-135890</wp:posOffset>
            </wp:positionV>
            <wp:extent cx="38100" cy="219710"/>
            <wp:effectExtent l="0" t="0" r="0" b="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Calibri" w:hAnsi="Times New Roman" w:cs="Times New Roman"/>
          <w:sz w:val="24"/>
          <w:szCs w:val="24"/>
        </w:rPr>
        <w:t xml:space="preserve">Назовите интересное число? </w:t>
      </w:r>
      <w:r w:rsidRPr="00DA3BC2">
        <w:rPr>
          <w:rFonts w:ascii="Times New Roman" w:eastAsia="Calibri" w:hAnsi="Times New Roman" w:cs="Times New Roman"/>
          <w:i/>
          <w:iCs/>
          <w:sz w:val="24"/>
          <w:szCs w:val="24"/>
        </w:rPr>
        <w:t>(11)</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Что можете о нём рассказать?</w:t>
      </w:r>
      <w:r w:rsidRPr="00DA3BC2">
        <w:rPr>
          <w:rFonts w:ascii="Times New Roman" w:hAnsi="Times New Roman" w:cs="Times New Roman"/>
          <w:noProof/>
          <w:sz w:val="24"/>
          <w:szCs w:val="24"/>
        </w:rPr>
        <w:drawing>
          <wp:anchor distT="0" distB="0" distL="114300" distR="114300" simplePos="0" relativeHeight="252049408" behindDoc="1" locked="0" layoutInCell="0" allowOverlap="1">
            <wp:simplePos x="0" y="0"/>
            <wp:positionH relativeFrom="column">
              <wp:posOffset>-608965</wp:posOffset>
            </wp:positionH>
            <wp:positionV relativeFrom="paragraph">
              <wp:posOffset>-158115</wp:posOffset>
            </wp:positionV>
            <wp:extent cx="38100" cy="219710"/>
            <wp:effectExtent l="0" t="0" r="0" b="0"/>
            <wp:wrapNone/>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50432" behindDoc="1" locked="0" layoutInCell="0" allowOverlap="1">
            <wp:simplePos x="0" y="0"/>
            <wp:positionH relativeFrom="column">
              <wp:posOffset>6304915</wp:posOffset>
            </wp:positionH>
            <wp:positionV relativeFrom="paragraph">
              <wp:posOffset>-158115</wp:posOffset>
            </wp:positionV>
            <wp:extent cx="38100" cy="219710"/>
            <wp:effectExtent l="0" t="0" r="0" b="0"/>
            <wp:wrapNone/>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D53CC" w:rsidP="008D53CC">
      <w:pPr>
        <w:tabs>
          <w:tab w:val="left" w:pos="240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i/>
          <w:iCs/>
          <w:sz w:val="24"/>
          <w:szCs w:val="24"/>
        </w:rPr>
        <w:t>2)</w:t>
      </w:r>
      <w:r w:rsidR="00896CF4" w:rsidRPr="00DA3BC2">
        <w:rPr>
          <w:rFonts w:ascii="Times New Roman" w:eastAsia="Calibri" w:hAnsi="Times New Roman" w:cs="Times New Roman"/>
          <w:i/>
          <w:iCs/>
          <w:sz w:val="24"/>
          <w:szCs w:val="24"/>
        </w:rPr>
        <w:t>Запишем число: 11 февраля</w:t>
      </w:r>
    </w:p>
    <w:p w:rsidR="00896CF4" w:rsidRPr="008D53CC" w:rsidRDefault="00896CF4" w:rsidP="008D53CC">
      <w:pPr>
        <w:spacing w:after="0" w:line="240" w:lineRule="auto"/>
        <w:jc w:val="both"/>
        <w:rPr>
          <w:rFonts w:ascii="Times New Roman" w:eastAsia="Calibri" w:hAnsi="Times New Roman" w:cs="Times New Roman"/>
          <w:sz w:val="24"/>
          <w:szCs w:val="24"/>
        </w:rPr>
      </w:pPr>
      <w:r w:rsidRPr="00DA3BC2">
        <w:rPr>
          <w:rFonts w:ascii="Times New Roman" w:eastAsia="Times New Roman" w:hAnsi="Times New Roman" w:cs="Times New Roman"/>
          <w:sz w:val="24"/>
          <w:szCs w:val="24"/>
        </w:rPr>
        <w:lastRenderedPageBreak/>
        <w:t>Повторим правила посадки:</w:t>
      </w:r>
      <w:r w:rsidRPr="00DA3BC2">
        <w:rPr>
          <w:rFonts w:ascii="Times New Roman" w:hAnsi="Times New Roman" w:cs="Times New Roman"/>
          <w:noProof/>
          <w:sz w:val="24"/>
          <w:szCs w:val="24"/>
        </w:rPr>
        <w:drawing>
          <wp:anchor distT="0" distB="0" distL="114300" distR="114300" simplePos="0" relativeHeight="252051456" behindDoc="1" locked="0" layoutInCell="0" allowOverlap="1">
            <wp:simplePos x="0" y="0"/>
            <wp:positionH relativeFrom="column">
              <wp:posOffset>-608965</wp:posOffset>
            </wp:positionH>
            <wp:positionV relativeFrom="paragraph">
              <wp:posOffset>-359410</wp:posOffset>
            </wp:positionV>
            <wp:extent cx="38100" cy="365760"/>
            <wp:effectExtent l="0" t="0" r="0" b="0"/>
            <wp:wrapNone/>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52480" behindDoc="1" locked="0" layoutInCell="0" allowOverlap="1">
            <wp:simplePos x="0" y="0"/>
            <wp:positionH relativeFrom="column">
              <wp:posOffset>6304915</wp:posOffset>
            </wp:positionH>
            <wp:positionV relativeFrom="paragraph">
              <wp:posOffset>-359410</wp:posOffset>
            </wp:positionV>
            <wp:extent cx="38100" cy="365760"/>
            <wp:effectExtent l="0" t="0" r="0" b="0"/>
            <wp:wrapNone/>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Тетрадь – на бочок!</w:t>
      </w:r>
      <w:r w:rsidRPr="00DA3BC2">
        <w:rPr>
          <w:rFonts w:ascii="Times New Roman" w:hAnsi="Times New Roman" w:cs="Times New Roman"/>
          <w:noProof/>
          <w:sz w:val="24"/>
          <w:szCs w:val="24"/>
        </w:rPr>
        <w:drawing>
          <wp:anchor distT="0" distB="0" distL="114300" distR="114300" simplePos="0" relativeHeight="252053504" behindDoc="1" locked="0" layoutInCell="0" allowOverlap="1">
            <wp:simplePos x="0" y="0"/>
            <wp:positionH relativeFrom="column">
              <wp:posOffset>-608965</wp:posOffset>
            </wp:positionH>
            <wp:positionV relativeFrom="paragraph">
              <wp:posOffset>-166370</wp:posOffset>
            </wp:positionV>
            <wp:extent cx="38100" cy="219710"/>
            <wp:effectExtent l="0" t="0" r="0" b="0"/>
            <wp:wrapNone/>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54528" behindDoc="1" locked="0" layoutInCell="0" allowOverlap="1">
            <wp:simplePos x="0" y="0"/>
            <wp:positionH relativeFrom="column">
              <wp:posOffset>6304915</wp:posOffset>
            </wp:positionH>
            <wp:positionV relativeFrom="paragraph">
              <wp:posOffset>-166370</wp:posOffset>
            </wp:positionV>
            <wp:extent cx="38100" cy="219710"/>
            <wp:effectExtent l="0" t="0" r="0" b="0"/>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Спинка - прямая!</w:t>
      </w:r>
      <w:r w:rsidRPr="00DA3BC2">
        <w:rPr>
          <w:rFonts w:ascii="Times New Roman" w:hAnsi="Times New Roman" w:cs="Times New Roman"/>
          <w:noProof/>
          <w:sz w:val="24"/>
          <w:szCs w:val="24"/>
        </w:rPr>
        <w:drawing>
          <wp:anchor distT="0" distB="0" distL="114300" distR="114300" simplePos="0" relativeHeight="252055552" behindDoc="1" locked="0" layoutInCell="0" allowOverlap="1">
            <wp:simplePos x="0" y="0"/>
            <wp:positionH relativeFrom="column">
              <wp:posOffset>-608965</wp:posOffset>
            </wp:positionH>
            <wp:positionV relativeFrom="paragraph">
              <wp:posOffset>-122555</wp:posOffset>
            </wp:positionV>
            <wp:extent cx="38100" cy="146050"/>
            <wp:effectExtent l="0" t="0" r="0" b="0"/>
            <wp:wrapNone/>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56576" behindDoc="1" locked="0" layoutInCell="0" allowOverlap="1">
            <wp:simplePos x="0" y="0"/>
            <wp:positionH relativeFrom="column">
              <wp:posOffset>6304915</wp:posOffset>
            </wp:positionH>
            <wp:positionV relativeFrom="paragraph">
              <wp:posOffset>-122555</wp:posOffset>
            </wp:positionV>
            <wp:extent cx="38100" cy="146050"/>
            <wp:effectExtent l="0" t="0" r="0" b="0"/>
            <wp:wrapNone/>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Ножки - рядом!</w:t>
      </w:r>
      <w:r w:rsidRPr="00DA3BC2">
        <w:rPr>
          <w:rFonts w:ascii="Times New Roman" w:hAnsi="Times New Roman" w:cs="Times New Roman"/>
          <w:noProof/>
          <w:sz w:val="24"/>
          <w:szCs w:val="24"/>
        </w:rPr>
        <w:drawing>
          <wp:anchor distT="0" distB="0" distL="114300" distR="114300" simplePos="0" relativeHeight="252057600" behindDoc="1" locked="0" layoutInCell="0" allowOverlap="1">
            <wp:simplePos x="0" y="0"/>
            <wp:positionH relativeFrom="column">
              <wp:posOffset>-608965</wp:posOffset>
            </wp:positionH>
            <wp:positionV relativeFrom="paragraph">
              <wp:posOffset>-151765</wp:posOffset>
            </wp:positionV>
            <wp:extent cx="38100" cy="219710"/>
            <wp:effectExtent l="0" t="0" r="0" b="0"/>
            <wp:wrapNone/>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58624" behindDoc="1" locked="0" layoutInCell="0" allowOverlap="1">
            <wp:simplePos x="0" y="0"/>
            <wp:positionH relativeFrom="column">
              <wp:posOffset>6304915</wp:posOffset>
            </wp:positionH>
            <wp:positionV relativeFrom="paragraph">
              <wp:posOffset>-151765</wp:posOffset>
            </wp:positionV>
            <wp:extent cx="38100" cy="219710"/>
            <wp:effectExtent l="0" t="0" r="0" b="0"/>
            <wp:wrapNone/>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Ручка - на себя!</w:t>
      </w:r>
      <w:r w:rsidRPr="00DA3BC2">
        <w:rPr>
          <w:rFonts w:ascii="Times New Roman" w:hAnsi="Times New Roman" w:cs="Times New Roman"/>
          <w:noProof/>
          <w:sz w:val="24"/>
          <w:szCs w:val="24"/>
        </w:rPr>
        <w:drawing>
          <wp:anchor distT="0" distB="0" distL="114300" distR="114300" simplePos="0" relativeHeight="252059648" behindDoc="1" locked="0" layoutInCell="0" allowOverlap="1">
            <wp:simplePos x="0" y="0"/>
            <wp:positionH relativeFrom="column">
              <wp:posOffset>-608965</wp:posOffset>
            </wp:positionH>
            <wp:positionV relativeFrom="paragraph">
              <wp:posOffset>-107315</wp:posOffset>
            </wp:positionV>
            <wp:extent cx="38100" cy="146050"/>
            <wp:effectExtent l="0" t="0" r="0" b="0"/>
            <wp:wrapNone/>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60672" behindDoc="1" locked="0" layoutInCell="0" allowOverlap="1">
            <wp:simplePos x="0" y="0"/>
            <wp:positionH relativeFrom="column">
              <wp:posOffset>6304915</wp:posOffset>
            </wp:positionH>
            <wp:positionV relativeFrom="paragraph">
              <wp:posOffset>-107315</wp:posOffset>
            </wp:positionV>
            <wp:extent cx="38100" cy="146050"/>
            <wp:effectExtent l="0" t="0" r="0" b="0"/>
            <wp:wrapNone/>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Гимнастика для пальчиков.</w:t>
      </w:r>
      <w:r w:rsidRPr="00DA3BC2">
        <w:rPr>
          <w:rFonts w:ascii="Times New Roman" w:hAnsi="Times New Roman" w:cs="Times New Roman"/>
          <w:noProof/>
          <w:sz w:val="24"/>
          <w:szCs w:val="24"/>
        </w:rPr>
        <w:drawing>
          <wp:anchor distT="0" distB="0" distL="114300" distR="114300" simplePos="0" relativeHeight="252061696" behindDoc="1" locked="0" layoutInCell="0" allowOverlap="1">
            <wp:simplePos x="0" y="0"/>
            <wp:positionH relativeFrom="column">
              <wp:posOffset>-608965</wp:posOffset>
            </wp:positionH>
            <wp:positionV relativeFrom="paragraph">
              <wp:posOffset>-139065</wp:posOffset>
            </wp:positionV>
            <wp:extent cx="38100" cy="219710"/>
            <wp:effectExtent l="0" t="0" r="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62720" behindDoc="1" locked="0" layoutInCell="0" allowOverlap="1">
            <wp:simplePos x="0" y="0"/>
            <wp:positionH relativeFrom="column">
              <wp:posOffset>6304915</wp:posOffset>
            </wp:positionH>
            <wp:positionV relativeFrom="paragraph">
              <wp:posOffset>-139065</wp:posOffset>
            </wp:positionV>
            <wp:extent cx="38100" cy="219710"/>
            <wp:effectExtent l="0" t="0" r="0" b="0"/>
            <wp:wrapNone/>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Этот пальчик хочет спать.</w:t>
      </w:r>
      <w:r w:rsidRPr="00DA3BC2">
        <w:rPr>
          <w:rFonts w:ascii="Times New Roman" w:hAnsi="Times New Roman" w:cs="Times New Roman"/>
          <w:noProof/>
          <w:sz w:val="24"/>
          <w:szCs w:val="24"/>
        </w:rPr>
        <w:drawing>
          <wp:anchor distT="0" distB="0" distL="114300" distR="114300" simplePos="0" relativeHeight="252063744" behindDoc="1" locked="0" layoutInCell="0" allowOverlap="1">
            <wp:simplePos x="0" y="0"/>
            <wp:positionH relativeFrom="column">
              <wp:posOffset>-608965</wp:posOffset>
            </wp:positionH>
            <wp:positionV relativeFrom="paragraph">
              <wp:posOffset>-122555</wp:posOffset>
            </wp:positionV>
            <wp:extent cx="38100" cy="146050"/>
            <wp:effectExtent l="0" t="0" r="0" b="0"/>
            <wp:wrapNone/>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64768" behindDoc="1" locked="0" layoutInCell="0" allowOverlap="1">
            <wp:simplePos x="0" y="0"/>
            <wp:positionH relativeFrom="column">
              <wp:posOffset>6304915</wp:posOffset>
            </wp:positionH>
            <wp:positionV relativeFrom="paragraph">
              <wp:posOffset>-122555</wp:posOffset>
            </wp:positionV>
            <wp:extent cx="38100" cy="146050"/>
            <wp:effectExtent l="0" t="0" r="0" b="0"/>
            <wp:wrapNone/>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Этот пальчик- прыг в кровать!</w:t>
      </w:r>
      <w:r w:rsidRPr="00DA3BC2">
        <w:rPr>
          <w:rFonts w:ascii="Times New Roman" w:hAnsi="Times New Roman" w:cs="Times New Roman"/>
          <w:noProof/>
          <w:sz w:val="24"/>
          <w:szCs w:val="24"/>
        </w:rPr>
        <w:drawing>
          <wp:anchor distT="0" distB="0" distL="114300" distR="114300" simplePos="0" relativeHeight="252065792" behindDoc="1" locked="0" layoutInCell="0" allowOverlap="1">
            <wp:simplePos x="0" y="0"/>
            <wp:positionH relativeFrom="column">
              <wp:posOffset>-608965</wp:posOffset>
            </wp:positionH>
            <wp:positionV relativeFrom="paragraph">
              <wp:posOffset>-180975</wp:posOffset>
            </wp:positionV>
            <wp:extent cx="38100" cy="219710"/>
            <wp:effectExtent l="0" t="0" r="0" b="0"/>
            <wp:wrapNone/>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66816" behindDoc="1" locked="0" layoutInCell="0" allowOverlap="1">
            <wp:simplePos x="0" y="0"/>
            <wp:positionH relativeFrom="column">
              <wp:posOffset>6304915</wp:posOffset>
            </wp:positionH>
            <wp:positionV relativeFrom="paragraph">
              <wp:posOffset>-180975</wp:posOffset>
            </wp:positionV>
            <wp:extent cx="38100" cy="219710"/>
            <wp:effectExtent l="0" t="0" r="0" b="0"/>
            <wp:wrapNone/>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Этот пальчик прикорнул.</w:t>
      </w:r>
      <w:r w:rsidRPr="00DA3BC2">
        <w:rPr>
          <w:rFonts w:ascii="Times New Roman" w:hAnsi="Times New Roman" w:cs="Times New Roman"/>
          <w:noProof/>
          <w:sz w:val="24"/>
          <w:szCs w:val="24"/>
        </w:rPr>
        <w:drawing>
          <wp:anchor distT="0" distB="0" distL="114300" distR="114300" simplePos="0" relativeHeight="252067840" behindDoc="1" locked="0" layoutInCell="0" allowOverlap="1">
            <wp:simplePos x="0" y="0"/>
            <wp:positionH relativeFrom="column">
              <wp:posOffset>-608965</wp:posOffset>
            </wp:positionH>
            <wp:positionV relativeFrom="paragraph">
              <wp:posOffset>-165735</wp:posOffset>
            </wp:positionV>
            <wp:extent cx="38100" cy="219710"/>
            <wp:effectExtent l="0" t="0" r="0" b="0"/>
            <wp:wrapNone/>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68864" behindDoc="1" locked="0" layoutInCell="0" allowOverlap="1">
            <wp:simplePos x="0" y="0"/>
            <wp:positionH relativeFrom="column">
              <wp:posOffset>6304915</wp:posOffset>
            </wp:positionH>
            <wp:positionV relativeFrom="paragraph">
              <wp:posOffset>-165735</wp:posOffset>
            </wp:positionV>
            <wp:extent cx="38100" cy="219710"/>
            <wp:effectExtent l="0" t="0" r="0" b="0"/>
            <wp:wrapNone/>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Этот пальчик уж заснул.</w:t>
      </w:r>
      <w:r w:rsidRPr="00DA3BC2">
        <w:rPr>
          <w:rFonts w:ascii="Times New Roman" w:hAnsi="Times New Roman" w:cs="Times New Roman"/>
          <w:noProof/>
          <w:sz w:val="24"/>
          <w:szCs w:val="24"/>
        </w:rPr>
        <w:drawing>
          <wp:anchor distT="0" distB="0" distL="114300" distR="114300" simplePos="0" relativeHeight="252069888" behindDoc="1" locked="0" layoutInCell="0" allowOverlap="1">
            <wp:simplePos x="0" y="0"/>
            <wp:positionH relativeFrom="column">
              <wp:posOffset>-608965</wp:posOffset>
            </wp:positionH>
            <wp:positionV relativeFrom="paragraph">
              <wp:posOffset>-150495</wp:posOffset>
            </wp:positionV>
            <wp:extent cx="38100" cy="219710"/>
            <wp:effectExtent l="0" t="0" r="0" b="0"/>
            <wp:wrapNone/>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70912" behindDoc="1" locked="0" layoutInCell="0" allowOverlap="1">
            <wp:simplePos x="0" y="0"/>
            <wp:positionH relativeFrom="column">
              <wp:posOffset>6304915</wp:posOffset>
            </wp:positionH>
            <wp:positionV relativeFrom="paragraph">
              <wp:posOffset>-150495</wp:posOffset>
            </wp:positionV>
            <wp:extent cx="38100" cy="219710"/>
            <wp:effectExtent l="0" t="0" r="0" b="0"/>
            <wp:wrapNone/>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Встали пальчики. Ура!</w:t>
      </w:r>
      <w:r w:rsidRPr="00DA3BC2">
        <w:rPr>
          <w:rFonts w:ascii="Times New Roman" w:hAnsi="Times New Roman" w:cs="Times New Roman"/>
          <w:noProof/>
          <w:sz w:val="24"/>
          <w:szCs w:val="24"/>
        </w:rPr>
        <w:drawing>
          <wp:anchor distT="0" distB="0" distL="114300" distR="114300" simplePos="0" relativeHeight="252071936" behindDoc="1" locked="0" layoutInCell="0" allowOverlap="1">
            <wp:simplePos x="0" y="0"/>
            <wp:positionH relativeFrom="column">
              <wp:posOffset>-608965</wp:posOffset>
            </wp:positionH>
            <wp:positionV relativeFrom="paragraph">
              <wp:posOffset>-136525</wp:posOffset>
            </wp:positionV>
            <wp:extent cx="38100" cy="146050"/>
            <wp:effectExtent l="0" t="0" r="0" b="0"/>
            <wp:wrapNone/>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72960" behindDoc="1" locked="0" layoutInCell="0" allowOverlap="1">
            <wp:simplePos x="0" y="0"/>
            <wp:positionH relativeFrom="column">
              <wp:posOffset>6304915</wp:posOffset>
            </wp:positionH>
            <wp:positionV relativeFrom="paragraph">
              <wp:posOffset>-136525</wp:posOffset>
            </wp:positionV>
            <wp:extent cx="38100" cy="146050"/>
            <wp:effectExtent l="0" t="0" r="0" b="0"/>
            <wp:wrapNone/>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8D53CC"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Поработать им пора.</w:t>
      </w:r>
      <w:r w:rsidRPr="00DA3BC2">
        <w:rPr>
          <w:rFonts w:ascii="Times New Roman" w:hAnsi="Times New Roman" w:cs="Times New Roman"/>
          <w:noProof/>
          <w:sz w:val="24"/>
          <w:szCs w:val="24"/>
        </w:rPr>
        <w:drawing>
          <wp:anchor distT="0" distB="0" distL="114300" distR="114300" simplePos="0" relativeHeight="252073984" behindDoc="1" locked="0" layoutInCell="0" allowOverlap="1">
            <wp:simplePos x="0" y="0"/>
            <wp:positionH relativeFrom="column">
              <wp:posOffset>-608965</wp:posOffset>
            </wp:positionH>
            <wp:positionV relativeFrom="paragraph">
              <wp:posOffset>-194945</wp:posOffset>
            </wp:positionV>
            <wp:extent cx="38100" cy="219710"/>
            <wp:effectExtent l="0" t="0" r="0" b="0"/>
            <wp:wrapNone/>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75008" behindDoc="1" locked="0" layoutInCell="0" allowOverlap="1">
            <wp:simplePos x="0" y="0"/>
            <wp:positionH relativeFrom="column">
              <wp:posOffset>6304915</wp:posOffset>
            </wp:positionH>
            <wp:positionV relativeFrom="paragraph">
              <wp:posOffset>-194945</wp:posOffset>
            </wp:positionV>
            <wp:extent cx="38100" cy="219710"/>
            <wp:effectExtent l="0" t="0" r="0" b="0"/>
            <wp:wrapNone/>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D53CC">
        <w:rPr>
          <w:rFonts w:ascii="Times New Roman" w:eastAsia="Times New Roman" w:hAnsi="Times New Roman" w:cs="Times New Roman"/>
          <w:i/>
          <w:iCs/>
          <w:sz w:val="24"/>
          <w:szCs w:val="24"/>
        </w:rPr>
        <w:t>3)</w:t>
      </w:r>
      <w:r w:rsidRPr="00DA3BC2">
        <w:rPr>
          <w:rFonts w:ascii="Times New Roman" w:eastAsia="Times New Roman" w:hAnsi="Times New Roman" w:cs="Times New Roman"/>
          <w:i/>
          <w:iCs/>
          <w:sz w:val="24"/>
          <w:szCs w:val="24"/>
        </w:rPr>
        <w:t>Минутка чистописания ( Будем писать цифру, которая обозначает число сторон треугольника)</w:t>
      </w:r>
    </w:p>
    <w:p w:rsidR="00896CF4" w:rsidRPr="00DA3BC2" w:rsidRDefault="00896CF4" w:rsidP="008D53CC">
      <w:pPr>
        <w:spacing w:after="0" w:line="240" w:lineRule="auto"/>
        <w:jc w:val="both"/>
        <w:rPr>
          <w:rFonts w:ascii="Times New Roman" w:eastAsia="Times New Roman" w:hAnsi="Times New Roman" w:cs="Times New Roman"/>
          <w:i/>
          <w:iCs/>
          <w:sz w:val="24"/>
          <w:szCs w:val="24"/>
        </w:rPr>
      </w:pPr>
      <w:r w:rsidRPr="00DA3BC2">
        <w:rPr>
          <w:rFonts w:ascii="Times New Roman" w:eastAsia="Times New Roman" w:hAnsi="Times New Roman" w:cs="Times New Roman"/>
          <w:sz w:val="24"/>
          <w:szCs w:val="24"/>
        </w:rPr>
        <w:t>-Какая это цифра?</w:t>
      </w:r>
    </w:p>
    <w:p w:rsidR="00896CF4" w:rsidRPr="008D53CC" w:rsidRDefault="00896CF4" w:rsidP="008E07AE">
      <w:pPr>
        <w:pStyle w:val="a6"/>
        <w:numPr>
          <w:ilvl w:val="0"/>
          <w:numId w:val="18"/>
        </w:numPr>
        <w:tabs>
          <w:tab w:val="left" w:pos="9639"/>
        </w:tabs>
        <w:spacing w:after="0" w:line="240" w:lineRule="auto"/>
        <w:jc w:val="both"/>
        <w:rPr>
          <w:rFonts w:ascii="Times New Roman" w:eastAsia="Times New Roman" w:hAnsi="Times New Roman" w:cs="Times New Roman"/>
          <w:i/>
          <w:iCs/>
          <w:sz w:val="24"/>
          <w:szCs w:val="24"/>
        </w:rPr>
      </w:pPr>
      <w:r w:rsidRPr="008D53CC">
        <w:rPr>
          <w:rFonts w:ascii="Times New Roman" w:eastAsia="Times New Roman" w:hAnsi="Times New Roman" w:cs="Times New Roman"/>
          <w:i/>
          <w:iCs/>
          <w:sz w:val="24"/>
          <w:szCs w:val="24"/>
        </w:rPr>
        <w:t xml:space="preserve">  3   3   3</w:t>
      </w:r>
    </w:p>
    <w:p w:rsidR="00896CF4" w:rsidRPr="008D53CC" w:rsidRDefault="008D53CC" w:rsidP="008D53CC">
      <w:pPr>
        <w:tabs>
          <w:tab w:val="left" w:pos="2305"/>
          <w:tab w:val="left" w:pos="9639"/>
        </w:tabs>
        <w:spacing w:after="0" w:line="240" w:lineRule="auto"/>
        <w:ind w:right="3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96CF4" w:rsidRPr="00DA3BC2">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остав числа 3 ( у доски открыть </w:t>
      </w:r>
      <w:r w:rsidR="00896CF4" w:rsidRPr="00DA3BC2">
        <w:rPr>
          <w:rFonts w:ascii="Times New Roman" w:eastAsia="Times New Roman" w:hAnsi="Times New Roman" w:cs="Times New Roman"/>
          <w:sz w:val="24"/>
          <w:szCs w:val="24"/>
        </w:rPr>
        <w:t>окошки)</w:t>
      </w:r>
      <w:r w:rsidR="00896CF4" w:rsidRPr="00DA3BC2">
        <w:rPr>
          <w:rFonts w:ascii="Times New Roman" w:hAnsi="Times New Roman" w:cs="Times New Roman"/>
          <w:noProof/>
          <w:sz w:val="24"/>
          <w:szCs w:val="24"/>
        </w:rPr>
        <w:drawing>
          <wp:anchor distT="0" distB="0" distL="114300" distR="114300" simplePos="0" relativeHeight="252076032" behindDoc="1" locked="0" layoutInCell="0" allowOverlap="1">
            <wp:simplePos x="0" y="0"/>
            <wp:positionH relativeFrom="column">
              <wp:posOffset>-608965</wp:posOffset>
            </wp:positionH>
            <wp:positionV relativeFrom="paragraph">
              <wp:posOffset>-1404620</wp:posOffset>
            </wp:positionV>
            <wp:extent cx="38100" cy="1536700"/>
            <wp:effectExtent l="0" t="0" r="0" b="0"/>
            <wp:wrapNone/>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34">
                      <a:extLst>
                        <a:ext uri="{28A0092B-C50C-407E-A947-70E740481C1C}"/>
                      </a:extLst>
                    </a:blip>
                    <a:srcRect/>
                    <a:stretch>
                      <a:fillRect/>
                    </a:stretch>
                  </pic:blipFill>
                  <pic:spPr bwMode="auto">
                    <a:xfrm>
                      <a:off x="0" y="0"/>
                      <a:ext cx="38100" cy="153670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077056" behindDoc="1" locked="0" layoutInCell="0" allowOverlap="1">
            <wp:simplePos x="0" y="0"/>
            <wp:positionH relativeFrom="column">
              <wp:posOffset>6304915</wp:posOffset>
            </wp:positionH>
            <wp:positionV relativeFrom="paragraph">
              <wp:posOffset>-1404620</wp:posOffset>
            </wp:positionV>
            <wp:extent cx="38100" cy="1536700"/>
            <wp:effectExtent l="0" t="0" r="0" b="0"/>
            <wp:wrapNone/>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34">
                      <a:extLst>
                        <a:ext uri="{28A0092B-C50C-407E-A947-70E740481C1C}"/>
                      </a:extLst>
                    </a:blip>
                    <a:srcRect/>
                    <a:stretch>
                      <a:fillRect/>
                    </a:stretch>
                  </pic:blipFill>
                  <pic:spPr bwMode="auto">
                    <a:xfrm>
                      <a:off x="0" y="0"/>
                      <a:ext cx="38100" cy="153670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78080" behindDoc="1" locked="0" layoutInCell="0" allowOverlap="1">
            <wp:simplePos x="0" y="0"/>
            <wp:positionH relativeFrom="column">
              <wp:posOffset>5271135</wp:posOffset>
            </wp:positionH>
            <wp:positionV relativeFrom="paragraph">
              <wp:posOffset>-4017010</wp:posOffset>
            </wp:positionV>
            <wp:extent cx="30480" cy="8890"/>
            <wp:effectExtent l="0" t="0" r="0" b="0"/>
            <wp:wrapNone/>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42">
                      <a:extLst>
                        <a:ext uri="{28A0092B-C50C-407E-A947-70E740481C1C}"/>
                      </a:extLst>
                    </a:blip>
                    <a:srcRect/>
                    <a:stretch>
                      <a:fillRect/>
                    </a:stretch>
                  </pic:blipFill>
                  <pic:spPr bwMode="auto">
                    <a:xfrm>
                      <a:off x="0" y="0"/>
                      <a:ext cx="30480" cy="8890"/>
                    </a:xfrm>
                    <a:prstGeom prst="rect">
                      <a:avLst/>
                    </a:prstGeom>
                    <a:noFill/>
                  </pic:spPr>
                </pic:pic>
              </a:graphicData>
            </a:graphic>
          </wp:anchor>
        </w:drawing>
      </w:r>
    </w:p>
    <w:tbl>
      <w:tblPr>
        <w:tblW w:w="0" w:type="auto"/>
        <w:tblInd w:w="260" w:type="dxa"/>
        <w:tblLayout w:type="fixed"/>
        <w:tblCellMar>
          <w:left w:w="0" w:type="dxa"/>
          <w:right w:w="0" w:type="dxa"/>
        </w:tblCellMar>
        <w:tblLook w:val="04A0"/>
      </w:tblPr>
      <w:tblGrid>
        <w:gridCol w:w="1300"/>
        <w:gridCol w:w="1700"/>
        <w:gridCol w:w="1060"/>
        <w:gridCol w:w="940"/>
        <w:gridCol w:w="1060"/>
        <w:gridCol w:w="3220"/>
        <w:gridCol w:w="20"/>
      </w:tblGrid>
      <w:tr w:rsidR="00896CF4" w:rsidRPr="00DA3BC2" w:rsidTr="009A41DD">
        <w:trPr>
          <w:trHeight w:val="328"/>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знаний и</w:t>
            </w:r>
          </w:p>
        </w:tc>
        <w:tc>
          <w:tcPr>
            <w:tcW w:w="4760" w:type="dxa"/>
            <w:gridSpan w:val="4"/>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конфеты </w:t>
            </w:r>
            <w:r w:rsidRPr="00DA3BC2">
              <w:rPr>
                <w:rFonts w:ascii="Times New Roman" w:eastAsia="Times New Roman" w:hAnsi="Times New Roman" w:cs="Times New Roman"/>
                <w:b/>
                <w:bCs/>
                <w:i/>
                <w:iCs/>
                <w:sz w:val="24"/>
                <w:szCs w:val="24"/>
              </w:rPr>
              <w:t>(</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b/>
                <w:bCs/>
                <w:i/>
                <w:iCs/>
                <w:sz w:val="24"/>
                <w:szCs w:val="24"/>
              </w:rPr>
              <w:t>работа в паре)</w:t>
            </w: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смыслообразования.</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18"/>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способов</w:t>
            </w:r>
          </w:p>
        </w:tc>
        <w:tc>
          <w:tcPr>
            <w:tcW w:w="17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Коммуникативные: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69"/>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действий</w:t>
            </w:r>
          </w:p>
        </w:tc>
        <w:tc>
          <w:tcPr>
            <w:tcW w:w="17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планирование учебного</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69"/>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0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2+1 = 3</w:t>
            </w: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0" w:type="dxa"/>
            <w:gridSpan w:val="2"/>
            <w:vMerge w:val="restart"/>
            <w:vAlign w:val="bottom"/>
          </w:tcPr>
          <w:p w:rsidR="00896CF4" w:rsidRPr="00DA3BC2" w:rsidRDefault="00896CF4" w:rsidP="008D53CC">
            <w:pPr>
              <w:spacing w:after="0" w:line="240" w:lineRule="auto"/>
              <w:ind w:right="84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1 +2 = 3</w:t>
            </w: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сотрудничества с учителем</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28"/>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0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 со сверстниками.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10"/>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760" w:type="dxa"/>
            <w:gridSpan w:val="4"/>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1+1+1= 3  (ПРОЕКТ)</w:t>
            </w: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Регулятивные: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16"/>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760" w:type="dxa"/>
            <w:gridSpan w:val="4"/>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2)Что можно использовать для</w:t>
            </w: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контроль, коррекция ;</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20"/>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6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вычитание чисел?</w:t>
            </w: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прогнозирование (при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48"/>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6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w w:val="98"/>
                <w:sz w:val="24"/>
                <w:szCs w:val="24"/>
              </w:rPr>
              <w:t>анализе пробного действия</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21"/>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6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1)ФИШКИ</w:t>
            </w: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46"/>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6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перед его выполнением).</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22"/>
        </w:trPr>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9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81152" behindDoc="1" locked="0" layoutInCell="0" allowOverlap="1">
            <wp:simplePos x="0" y="0"/>
            <wp:positionH relativeFrom="column">
              <wp:posOffset>-608965</wp:posOffset>
            </wp:positionH>
            <wp:positionV relativeFrom="paragraph">
              <wp:posOffset>-1644650</wp:posOffset>
            </wp:positionV>
            <wp:extent cx="38100" cy="1975485"/>
            <wp:effectExtent l="0" t="0" r="0" b="0"/>
            <wp:wrapNone/>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143">
                      <a:extLst>
                        <a:ext uri="{28A0092B-C50C-407E-A947-70E740481C1C}"/>
                      </a:extLst>
                    </a:blip>
                    <a:srcRect/>
                    <a:stretch>
                      <a:fillRect/>
                    </a:stretch>
                  </pic:blipFill>
                  <pic:spPr bwMode="auto">
                    <a:xfrm>
                      <a:off x="0" y="0"/>
                      <a:ext cx="38100" cy="19754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82176" behindDoc="1" locked="0" layoutInCell="0" allowOverlap="1">
            <wp:simplePos x="0" y="0"/>
            <wp:positionH relativeFrom="column">
              <wp:posOffset>6304915</wp:posOffset>
            </wp:positionH>
            <wp:positionV relativeFrom="paragraph">
              <wp:posOffset>-1644650</wp:posOffset>
            </wp:positionV>
            <wp:extent cx="38100" cy="1975485"/>
            <wp:effectExtent l="0" t="0" r="0" b="0"/>
            <wp:wrapNone/>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43">
                      <a:extLst>
                        <a:ext uri="{28A0092B-C50C-407E-A947-70E740481C1C}"/>
                      </a:extLst>
                    </a:blip>
                    <a:srcRect/>
                    <a:stretch>
                      <a:fillRect/>
                    </a:stretch>
                  </pic:blipFill>
                  <pic:spPr bwMode="auto">
                    <a:xfrm>
                      <a:off x="0" y="0"/>
                      <a:ext cx="38100" cy="19754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Как будем вычитать? (устно у доски)</w:t>
      </w:r>
      <w:r w:rsidRPr="00DA3BC2">
        <w:rPr>
          <w:rFonts w:ascii="Times New Roman" w:hAnsi="Times New Roman" w:cs="Times New Roman"/>
          <w:noProof/>
          <w:sz w:val="24"/>
          <w:szCs w:val="24"/>
        </w:rPr>
        <w:drawing>
          <wp:anchor distT="0" distB="0" distL="114300" distR="114300" simplePos="0" relativeHeight="252083200" behindDoc="1" locked="0" layoutInCell="0" allowOverlap="1">
            <wp:simplePos x="0" y="0"/>
            <wp:positionH relativeFrom="column">
              <wp:posOffset>-608965</wp:posOffset>
            </wp:positionH>
            <wp:positionV relativeFrom="paragraph">
              <wp:posOffset>-150495</wp:posOffset>
            </wp:positionV>
            <wp:extent cx="38100" cy="219710"/>
            <wp:effectExtent l="0" t="0" r="0" b="0"/>
            <wp:wrapNone/>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84224" behindDoc="1" locked="0" layoutInCell="0" allowOverlap="1">
            <wp:simplePos x="0" y="0"/>
            <wp:positionH relativeFrom="column">
              <wp:posOffset>6304915</wp:posOffset>
            </wp:positionH>
            <wp:positionV relativeFrom="paragraph">
              <wp:posOffset>-150495</wp:posOffset>
            </wp:positionV>
            <wp:extent cx="38100" cy="219710"/>
            <wp:effectExtent l="0" t="0" r="0" b="0"/>
            <wp:wrapNone/>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8D75BE" w:rsidRDefault="00896CF4" w:rsidP="008E07AE">
      <w:pPr>
        <w:numPr>
          <w:ilvl w:val="0"/>
          <w:numId w:val="34"/>
        </w:numPr>
        <w:tabs>
          <w:tab w:val="left" w:pos="230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ЛИНЕЙКА</w:t>
      </w:r>
      <w:r w:rsidRPr="00DA3BC2">
        <w:rPr>
          <w:rFonts w:ascii="Times New Roman" w:hAnsi="Times New Roman" w:cs="Times New Roman"/>
          <w:noProof/>
          <w:sz w:val="24"/>
          <w:szCs w:val="24"/>
        </w:rPr>
        <w:drawing>
          <wp:anchor distT="0" distB="0" distL="114300" distR="114300" simplePos="0" relativeHeight="252085248" behindDoc="1" locked="0" layoutInCell="0" allowOverlap="1">
            <wp:simplePos x="0" y="0"/>
            <wp:positionH relativeFrom="column">
              <wp:posOffset>-608965</wp:posOffset>
            </wp:positionH>
            <wp:positionV relativeFrom="paragraph">
              <wp:posOffset>-135255</wp:posOffset>
            </wp:positionV>
            <wp:extent cx="38100" cy="439420"/>
            <wp:effectExtent l="0" t="0" r="0" b="0"/>
            <wp:wrapNone/>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86272" behindDoc="1" locked="0" layoutInCell="0" allowOverlap="1">
            <wp:simplePos x="0" y="0"/>
            <wp:positionH relativeFrom="column">
              <wp:posOffset>6304915</wp:posOffset>
            </wp:positionH>
            <wp:positionV relativeFrom="paragraph">
              <wp:posOffset>-135255</wp:posOffset>
            </wp:positionV>
            <wp:extent cx="38100" cy="439420"/>
            <wp:effectExtent l="0" t="0" r="0" b="0"/>
            <wp:wrapNone/>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.__</w:t>
      </w:r>
      <w:r w:rsidRPr="00DA3BC2">
        <w:rPr>
          <w:rFonts w:ascii="Times New Roman" w:hAnsi="Times New Roman" w:cs="Times New Roman"/>
          <w:noProof/>
          <w:sz w:val="24"/>
          <w:szCs w:val="24"/>
        </w:rPr>
        <w:drawing>
          <wp:anchor distT="0" distB="0" distL="114300" distR="114300" simplePos="0" relativeHeight="252087296" behindDoc="1" locked="0" layoutInCell="0" allowOverlap="1">
            <wp:simplePos x="0" y="0"/>
            <wp:positionH relativeFrom="column">
              <wp:posOffset>-608965</wp:posOffset>
            </wp:positionH>
            <wp:positionV relativeFrom="paragraph">
              <wp:posOffset>-118745</wp:posOffset>
            </wp:positionV>
            <wp:extent cx="38100" cy="219710"/>
            <wp:effectExtent l="0" t="0" r="0" b="0"/>
            <wp:wrapNone/>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88320" behindDoc="1" locked="0" layoutInCell="0" allowOverlap="1">
            <wp:simplePos x="0" y="0"/>
            <wp:positionH relativeFrom="column">
              <wp:posOffset>6304915</wp:posOffset>
            </wp:positionH>
            <wp:positionV relativeFrom="paragraph">
              <wp:posOffset>-118745</wp:posOffset>
            </wp:positionV>
            <wp:extent cx="38100" cy="219710"/>
            <wp:effectExtent l="0" t="0" r="0" b="0"/>
            <wp:wrapNone/>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75BE">
      <w:pPr>
        <w:spacing w:after="0" w:line="240" w:lineRule="auto"/>
        <w:ind w:right="3240"/>
        <w:jc w:val="both"/>
        <w:rPr>
          <w:rFonts w:ascii="Times New Roman" w:hAnsi="Times New Roman" w:cs="Times New Roman"/>
          <w:sz w:val="24"/>
          <w:szCs w:val="24"/>
        </w:rPr>
      </w:pPr>
      <w:r w:rsidRPr="00DA3BC2">
        <w:rPr>
          <w:rFonts w:ascii="Times New Roman" w:eastAsia="Calibri" w:hAnsi="Times New Roman" w:cs="Times New Roman"/>
          <w:b/>
          <w:bCs/>
          <w:sz w:val="24"/>
          <w:szCs w:val="24"/>
        </w:rPr>
        <w:t>.___.___.___.___.___.___.___.___.___.</w:t>
      </w:r>
      <w:r w:rsidRPr="00DA3BC2">
        <w:rPr>
          <w:rFonts w:ascii="Times New Roman" w:hAnsi="Times New Roman" w:cs="Times New Roman"/>
          <w:noProof/>
          <w:sz w:val="24"/>
          <w:szCs w:val="24"/>
        </w:rPr>
        <w:drawing>
          <wp:anchor distT="0" distB="0" distL="114300" distR="114300" simplePos="0" relativeHeight="252089344" behindDoc="1" locked="0" layoutInCell="0" allowOverlap="1">
            <wp:simplePos x="0" y="0"/>
            <wp:positionH relativeFrom="column">
              <wp:posOffset>-608965</wp:posOffset>
            </wp:positionH>
            <wp:positionV relativeFrom="paragraph">
              <wp:posOffset>-116840</wp:posOffset>
            </wp:positionV>
            <wp:extent cx="38100" cy="219710"/>
            <wp:effectExtent l="0" t="0" r="0" b="0"/>
            <wp:wrapNone/>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90368" behindDoc="1" locked="0" layoutInCell="0" allowOverlap="1">
            <wp:simplePos x="0" y="0"/>
            <wp:positionH relativeFrom="column">
              <wp:posOffset>6304915</wp:posOffset>
            </wp:positionH>
            <wp:positionV relativeFrom="paragraph">
              <wp:posOffset>-116840</wp:posOffset>
            </wp:positionV>
            <wp:extent cx="38100" cy="219710"/>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75BE">
      <w:pPr>
        <w:tabs>
          <w:tab w:val="left" w:pos="6900"/>
          <w:tab w:val="left" w:pos="6360"/>
          <w:tab w:val="left" w:pos="5840"/>
          <w:tab w:val="left" w:pos="5320"/>
          <w:tab w:val="left" w:pos="4860"/>
          <w:tab w:val="left" w:pos="4340"/>
          <w:tab w:val="left" w:pos="3880"/>
          <w:tab w:val="left" w:pos="3360"/>
        </w:tabs>
        <w:spacing w:after="0" w:line="240" w:lineRule="auto"/>
        <w:ind w:right="3240"/>
        <w:jc w:val="both"/>
        <w:rPr>
          <w:rFonts w:ascii="Times New Roman" w:hAnsi="Times New Roman" w:cs="Times New Roman"/>
          <w:sz w:val="24"/>
          <w:szCs w:val="24"/>
        </w:rPr>
      </w:pPr>
      <w:r w:rsidRPr="00DA3BC2">
        <w:rPr>
          <w:rFonts w:ascii="Times New Roman" w:eastAsia="Calibri" w:hAnsi="Times New Roman" w:cs="Times New Roman"/>
          <w:sz w:val="24"/>
          <w:szCs w:val="24"/>
        </w:rPr>
        <w:t>0</w:t>
      </w:r>
      <w:r w:rsidRPr="00DA3BC2">
        <w:rPr>
          <w:rFonts w:ascii="Times New Roman" w:eastAsia="Calibri" w:hAnsi="Times New Roman" w:cs="Times New Roman"/>
          <w:sz w:val="24"/>
          <w:szCs w:val="24"/>
        </w:rPr>
        <w:tab/>
        <w:t>1</w:t>
      </w:r>
      <w:r w:rsidRPr="00DA3BC2">
        <w:rPr>
          <w:rFonts w:ascii="Times New Roman" w:eastAsia="Calibri" w:hAnsi="Times New Roman" w:cs="Times New Roman"/>
          <w:sz w:val="24"/>
          <w:szCs w:val="24"/>
        </w:rPr>
        <w:tab/>
        <w:t>2</w:t>
      </w:r>
      <w:r w:rsidRPr="00DA3BC2">
        <w:rPr>
          <w:rFonts w:ascii="Times New Roman" w:eastAsia="Calibri" w:hAnsi="Times New Roman" w:cs="Times New Roman"/>
          <w:sz w:val="24"/>
          <w:szCs w:val="24"/>
        </w:rPr>
        <w:tab/>
        <w:t>3</w:t>
      </w:r>
      <w:r w:rsidRPr="00DA3BC2">
        <w:rPr>
          <w:rFonts w:ascii="Times New Roman" w:eastAsia="Calibri" w:hAnsi="Times New Roman" w:cs="Times New Roman"/>
          <w:sz w:val="24"/>
          <w:szCs w:val="24"/>
        </w:rPr>
        <w:tab/>
        <w:t>4</w:t>
      </w:r>
      <w:r w:rsidRPr="00DA3BC2">
        <w:rPr>
          <w:rFonts w:ascii="Times New Roman" w:eastAsia="Calibri" w:hAnsi="Times New Roman" w:cs="Times New Roman"/>
          <w:sz w:val="24"/>
          <w:szCs w:val="24"/>
        </w:rPr>
        <w:tab/>
        <w:t>5</w:t>
      </w:r>
      <w:r w:rsidRPr="00DA3BC2">
        <w:rPr>
          <w:rFonts w:ascii="Times New Roman" w:eastAsia="Calibri" w:hAnsi="Times New Roman" w:cs="Times New Roman"/>
          <w:sz w:val="24"/>
          <w:szCs w:val="24"/>
        </w:rPr>
        <w:tab/>
        <w:t>6</w:t>
      </w:r>
      <w:r w:rsidRPr="00DA3BC2">
        <w:rPr>
          <w:rFonts w:ascii="Times New Roman" w:eastAsia="Calibri" w:hAnsi="Times New Roman" w:cs="Times New Roman"/>
          <w:sz w:val="24"/>
          <w:szCs w:val="24"/>
        </w:rPr>
        <w:tab/>
        <w:t>7</w:t>
      </w:r>
      <w:r w:rsidRPr="00DA3BC2">
        <w:rPr>
          <w:rFonts w:ascii="Times New Roman" w:hAnsi="Times New Roman" w:cs="Times New Roman"/>
          <w:sz w:val="24"/>
          <w:szCs w:val="24"/>
        </w:rPr>
        <w:tab/>
      </w:r>
      <w:r w:rsidRPr="00DA3BC2">
        <w:rPr>
          <w:rFonts w:ascii="Times New Roman" w:eastAsia="Calibri" w:hAnsi="Times New Roman" w:cs="Times New Roman"/>
          <w:sz w:val="24"/>
          <w:szCs w:val="24"/>
        </w:rPr>
        <w:t>8</w:t>
      </w:r>
      <w:r w:rsidRPr="00DA3BC2">
        <w:rPr>
          <w:rFonts w:ascii="Times New Roman" w:hAnsi="Times New Roman" w:cs="Times New Roman"/>
          <w:noProof/>
          <w:sz w:val="24"/>
          <w:szCs w:val="24"/>
        </w:rPr>
        <w:drawing>
          <wp:anchor distT="0" distB="0" distL="114300" distR="114300" simplePos="0" relativeHeight="252091392" behindDoc="1" locked="0" layoutInCell="0" allowOverlap="1">
            <wp:simplePos x="0" y="0"/>
            <wp:positionH relativeFrom="column">
              <wp:posOffset>-608965</wp:posOffset>
            </wp:positionH>
            <wp:positionV relativeFrom="paragraph">
              <wp:posOffset>-114300</wp:posOffset>
            </wp:positionV>
            <wp:extent cx="38100" cy="219710"/>
            <wp:effectExtent l="0" t="0" r="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92416" behindDoc="1" locked="0" layoutInCell="0" allowOverlap="1">
            <wp:simplePos x="0" y="0"/>
            <wp:positionH relativeFrom="column">
              <wp:posOffset>6304915</wp:posOffset>
            </wp:positionH>
            <wp:positionV relativeFrom="paragraph">
              <wp:posOffset>-114300</wp:posOffset>
            </wp:positionV>
            <wp:extent cx="38100" cy="219710"/>
            <wp:effectExtent l="0" t="0" r="0" b="0"/>
            <wp:wrapNone/>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8D75BE" w:rsidRDefault="00896CF4" w:rsidP="00487D49">
      <w:pPr>
        <w:pStyle w:val="a6"/>
        <w:numPr>
          <w:ilvl w:val="1"/>
          <w:numId w:val="4"/>
        </w:numPr>
        <w:tabs>
          <w:tab w:val="left" w:pos="2360"/>
        </w:tabs>
        <w:spacing w:after="0" w:line="240" w:lineRule="auto"/>
        <w:jc w:val="both"/>
        <w:rPr>
          <w:rFonts w:ascii="Times New Roman" w:hAnsi="Times New Roman" w:cs="Times New Roman"/>
          <w:sz w:val="24"/>
          <w:szCs w:val="24"/>
        </w:rPr>
      </w:pPr>
      <w:r w:rsidRPr="008D75BE">
        <w:rPr>
          <w:rFonts w:ascii="Times New Roman" w:eastAsia="Calibri" w:hAnsi="Times New Roman" w:cs="Times New Roman"/>
          <w:sz w:val="24"/>
          <w:szCs w:val="24"/>
        </w:rPr>
        <w:t>10</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93440" behindDoc="1" locked="0" layoutInCell="0" allowOverlap="1">
            <wp:simplePos x="0" y="0"/>
            <wp:positionH relativeFrom="column">
              <wp:posOffset>-608965</wp:posOffset>
            </wp:positionH>
            <wp:positionV relativeFrom="paragraph">
              <wp:posOffset>-110490</wp:posOffset>
            </wp:positionV>
            <wp:extent cx="38100" cy="146050"/>
            <wp:effectExtent l="0" t="0" r="0"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94464" behindDoc="1" locked="0" layoutInCell="0" allowOverlap="1">
            <wp:simplePos x="0" y="0"/>
            <wp:positionH relativeFrom="column">
              <wp:posOffset>6304915</wp:posOffset>
            </wp:positionH>
            <wp:positionV relativeFrom="paragraph">
              <wp:posOffset>-110490</wp:posOffset>
            </wp:positionV>
            <wp:extent cx="38100" cy="146050"/>
            <wp:effectExtent l="0" t="0" r="0" b="0"/>
            <wp:wrapNone/>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D75BE" w:rsidP="008D75BE">
      <w:pPr>
        <w:tabs>
          <w:tab w:val="left" w:pos="2230"/>
        </w:tabs>
        <w:spacing w:after="0" w:line="240" w:lineRule="auto"/>
        <w:ind w:right="382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896CF4" w:rsidRPr="00DA3BC2">
        <w:rPr>
          <w:rFonts w:ascii="Times New Roman" w:eastAsia="Calibri" w:hAnsi="Times New Roman" w:cs="Times New Roman"/>
          <w:sz w:val="24"/>
          <w:szCs w:val="24"/>
        </w:rPr>
        <w:t>Используя состав чисел, объясните, как выполнено вычитание?</w:t>
      </w:r>
    </w:p>
    <w:p w:rsidR="00896CF4" w:rsidRPr="00DA3BC2" w:rsidRDefault="00896CF4" w:rsidP="008D53CC">
      <w:pPr>
        <w:spacing w:after="0" w:line="240" w:lineRule="auto"/>
        <w:jc w:val="both"/>
        <w:rPr>
          <w:rFonts w:ascii="Times New Roman" w:eastAsia="Calibri" w:hAnsi="Times New Roman" w:cs="Times New Roman"/>
          <w:sz w:val="24"/>
          <w:szCs w:val="24"/>
        </w:rPr>
      </w:pPr>
      <w:r w:rsidRPr="00DA3BC2">
        <w:rPr>
          <w:rFonts w:ascii="Times New Roman" w:eastAsia="Calibri" w:hAnsi="Times New Roman" w:cs="Times New Roman"/>
          <w:sz w:val="24"/>
          <w:szCs w:val="24"/>
        </w:rPr>
        <w:t>ПО ЧАСТЯМ: как ты отнимал (по частям).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95488" behindDoc="1" locked="0" layoutInCell="0" allowOverlap="1">
            <wp:simplePos x="0" y="0"/>
            <wp:positionH relativeFrom="column">
              <wp:posOffset>-608965</wp:posOffset>
            </wp:positionH>
            <wp:positionV relativeFrom="paragraph">
              <wp:posOffset>-475615</wp:posOffset>
            </wp:positionV>
            <wp:extent cx="38100" cy="585470"/>
            <wp:effectExtent l="0" t="0" r="0" b="0"/>
            <wp:wrapNone/>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096512" behindDoc="1" locked="0" layoutInCell="0" allowOverlap="1">
            <wp:simplePos x="0" y="0"/>
            <wp:positionH relativeFrom="column">
              <wp:posOffset>6304915</wp:posOffset>
            </wp:positionH>
            <wp:positionV relativeFrom="paragraph">
              <wp:posOffset>-475615</wp:posOffset>
            </wp:positionV>
            <wp:extent cx="38100" cy="585470"/>
            <wp:effectExtent l="0" t="0" r="0"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tbl>
      <w:tblPr>
        <w:tblW w:w="9620" w:type="dxa"/>
        <w:tblInd w:w="140" w:type="dxa"/>
        <w:tblLayout w:type="fixed"/>
        <w:tblCellMar>
          <w:left w:w="0" w:type="dxa"/>
          <w:right w:w="0" w:type="dxa"/>
        </w:tblCellMar>
        <w:tblLook w:val="04A0"/>
      </w:tblPr>
      <w:tblGrid>
        <w:gridCol w:w="1860"/>
        <w:gridCol w:w="840"/>
        <w:gridCol w:w="1260"/>
        <w:gridCol w:w="2720"/>
        <w:gridCol w:w="2920"/>
        <w:gridCol w:w="20"/>
      </w:tblGrid>
      <w:tr w:rsidR="00896CF4" w:rsidRPr="00DA3BC2" w:rsidTr="009A41DD">
        <w:trPr>
          <w:trHeight w:val="342"/>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4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5-3=2</w:t>
            </w:r>
          </w:p>
        </w:tc>
        <w:tc>
          <w:tcPr>
            <w:tcW w:w="12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4"/>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3 это 2 и 2</w:t>
            </w:r>
          </w:p>
        </w:tc>
        <w:tc>
          <w:tcPr>
            <w:tcW w:w="2720" w:type="dxa"/>
            <w:vAlign w:val="bottom"/>
          </w:tcPr>
          <w:p w:rsidR="00896CF4" w:rsidRPr="00DA3BC2" w:rsidRDefault="00896CF4" w:rsidP="008D53CC">
            <w:pPr>
              <w:spacing w:after="0" w:line="240" w:lineRule="auto"/>
              <w:ind w:right="1525"/>
              <w:jc w:val="both"/>
              <w:rPr>
                <w:rFonts w:ascii="Times New Roman" w:hAnsi="Times New Roman" w:cs="Times New Roman"/>
                <w:sz w:val="24"/>
                <w:szCs w:val="24"/>
              </w:rPr>
            </w:pPr>
            <w:r w:rsidRPr="00DA3BC2">
              <w:rPr>
                <w:rFonts w:ascii="Times New Roman" w:eastAsia="Calibri" w:hAnsi="Times New Roman" w:cs="Times New Roman"/>
                <w:sz w:val="24"/>
                <w:szCs w:val="24"/>
              </w:rPr>
              <w:t>5-2-1=2</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1"/>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3 – это 1 и 2</w:t>
            </w:r>
          </w:p>
        </w:tc>
        <w:tc>
          <w:tcPr>
            <w:tcW w:w="2720" w:type="dxa"/>
            <w:vAlign w:val="bottom"/>
          </w:tcPr>
          <w:p w:rsidR="00896CF4" w:rsidRPr="00DA3BC2" w:rsidRDefault="00896CF4" w:rsidP="008D53CC">
            <w:pPr>
              <w:spacing w:after="0" w:line="240" w:lineRule="auto"/>
              <w:ind w:right="385"/>
              <w:jc w:val="both"/>
              <w:rPr>
                <w:rFonts w:ascii="Times New Roman" w:hAnsi="Times New Roman" w:cs="Times New Roman"/>
                <w:sz w:val="24"/>
                <w:szCs w:val="24"/>
              </w:rPr>
            </w:pPr>
            <w:r w:rsidRPr="00DA3BC2">
              <w:rPr>
                <w:rFonts w:ascii="Times New Roman" w:eastAsia="Calibri" w:hAnsi="Times New Roman" w:cs="Times New Roman"/>
                <w:sz w:val="24"/>
                <w:szCs w:val="24"/>
              </w:rPr>
              <w:t>5-1-2=2 - Кто по-</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3"/>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другому сделал? Расскажи</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1"/>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3 – это 1и1и1</w:t>
            </w:r>
          </w:p>
        </w:tc>
        <w:tc>
          <w:tcPr>
            <w:tcW w:w="2720" w:type="dxa"/>
            <w:vAlign w:val="bottom"/>
          </w:tcPr>
          <w:p w:rsidR="00896CF4" w:rsidRPr="00DA3BC2" w:rsidRDefault="00896CF4" w:rsidP="008D53CC">
            <w:pPr>
              <w:spacing w:after="0" w:line="240" w:lineRule="auto"/>
              <w:ind w:right="1245"/>
              <w:jc w:val="both"/>
              <w:rPr>
                <w:rFonts w:ascii="Times New Roman" w:hAnsi="Times New Roman" w:cs="Times New Roman"/>
                <w:sz w:val="24"/>
                <w:szCs w:val="24"/>
              </w:rPr>
            </w:pPr>
            <w:r w:rsidRPr="00DA3BC2">
              <w:rPr>
                <w:rFonts w:ascii="Times New Roman" w:eastAsia="Calibri" w:hAnsi="Times New Roman" w:cs="Times New Roman"/>
                <w:sz w:val="24"/>
                <w:szCs w:val="24"/>
              </w:rPr>
              <w:t>5-1-1-1=2</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04"/>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Вывод: теперь вы знаете, как можно</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6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отнять число 3.</w:t>
            </w:r>
          </w:p>
        </w:tc>
        <w:tc>
          <w:tcPr>
            <w:tcW w:w="27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1"/>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Какой способ вам больше понравился?</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3"/>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Какой способ вы будете использовать</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1"/>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при вычитании?</w:t>
            </w:r>
          </w:p>
        </w:tc>
        <w:tc>
          <w:tcPr>
            <w:tcW w:w="27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46"/>
        </w:trPr>
        <w:tc>
          <w:tcPr>
            <w:tcW w:w="186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Давайте закрепим полученные знания.</w:t>
            </w:r>
          </w:p>
        </w:tc>
        <w:tc>
          <w:tcPr>
            <w:tcW w:w="292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01"/>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5. Закрепление</w:t>
            </w: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1) Как называются числа при</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 xml:space="preserve">Регулятивные: </w:t>
            </w:r>
            <w:r w:rsidRPr="00DA3BC2">
              <w:rPr>
                <w:rFonts w:ascii="Times New Roman" w:eastAsia="Calibri" w:hAnsi="Times New Roman" w:cs="Times New Roman"/>
                <w:sz w:val="24"/>
                <w:szCs w:val="24"/>
              </w:rPr>
              <w:t>контроль в</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2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знаний и</w:t>
            </w:r>
          </w:p>
        </w:tc>
        <w:tc>
          <w:tcPr>
            <w:tcW w:w="210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вычитании?</w:t>
            </w:r>
          </w:p>
        </w:tc>
        <w:tc>
          <w:tcPr>
            <w:tcW w:w="27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форме сличения способа</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50"/>
        </w:trPr>
        <w:tc>
          <w:tcPr>
            <w:tcW w:w="186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способов</w:t>
            </w:r>
          </w:p>
        </w:tc>
        <w:tc>
          <w:tcPr>
            <w:tcW w:w="210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действия и его результата с</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18"/>
        </w:trPr>
        <w:tc>
          <w:tcPr>
            <w:tcW w:w="186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Составьте и запишите разности, в</w:t>
            </w:r>
          </w:p>
        </w:tc>
        <w:tc>
          <w:tcPr>
            <w:tcW w:w="29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69"/>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действий</w:t>
            </w:r>
          </w:p>
        </w:tc>
        <w:tc>
          <w:tcPr>
            <w:tcW w:w="4820" w:type="dxa"/>
            <w:gridSpan w:val="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заданным эталоном;,</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94"/>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которых вычитаемое – число 3.</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коррекция; целеполагание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92"/>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Уменьшаемое выбери из чисел 9, 8, 7,</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как постановка учебной</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2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6, 5, 4 (у доски цепочкой)</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задачи,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72"/>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планирование,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94"/>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 доски цепочкой – ребёнок</w:t>
            </w:r>
          </w:p>
        </w:tc>
        <w:tc>
          <w:tcPr>
            <w:tcW w:w="29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69"/>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прогнозирование.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18"/>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выбирает число и вычитает из него 3)</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Познавательные: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2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12-3= 9</w:t>
            </w:r>
          </w:p>
        </w:tc>
        <w:tc>
          <w:tcPr>
            <w:tcW w:w="2720" w:type="dxa"/>
            <w:vMerge w:val="restart"/>
            <w:vAlign w:val="bottom"/>
          </w:tcPr>
          <w:p w:rsidR="00896CF4" w:rsidRPr="00DA3BC2" w:rsidRDefault="00896CF4" w:rsidP="008D53CC">
            <w:pPr>
              <w:spacing w:after="0" w:line="240" w:lineRule="auto"/>
              <w:ind w:right="1145"/>
              <w:jc w:val="both"/>
              <w:rPr>
                <w:rFonts w:ascii="Times New Roman" w:hAnsi="Times New Roman" w:cs="Times New Roman"/>
                <w:sz w:val="24"/>
                <w:szCs w:val="24"/>
              </w:rPr>
            </w:pPr>
            <w:r w:rsidRPr="00DA3BC2">
              <w:rPr>
                <w:rFonts w:ascii="Times New Roman" w:eastAsia="Calibri" w:hAnsi="Times New Roman" w:cs="Times New Roman"/>
                <w:sz w:val="24"/>
                <w:szCs w:val="24"/>
              </w:rPr>
              <w:t>11-3=8</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умение структурировать</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27"/>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0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знания;</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42"/>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4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10-3=7</w:t>
            </w:r>
          </w:p>
        </w:tc>
        <w:tc>
          <w:tcPr>
            <w:tcW w:w="12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Merge w:val="restart"/>
            <w:vAlign w:val="bottom"/>
          </w:tcPr>
          <w:p w:rsidR="00896CF4" w:rsidRPr="00DA3BC2" w:rsidRDefault="00896CF4" w:rsidP="008D53CC">
            <w:pPr>
              <w:spacing w:after="0" w:line="240" w:lineRule="auto"/>
              <w:ind w:right="1225"/>
              <w:jc w:val="both"/>
              <w:rPr>
                <w:rFonts w:ascii="Times New Roman" w:hAnsi="Times New Roman" w:cs="Times New Roman"/>
                <w:sz w:val="24"/>
                <w:szCs w:val="24"/>
              </w:rPr>
            </w:pPr>
            <w:r w:rsidRPr="00DA3BC2">
              <w:rPr>
                <w:rFonts w:ascii="Times New Roman" w:eastAsia="Calibri" w:hAnsi="Times New Roman" w:cs="Times New Roman"/>
                <w:sz w:val="24"/>
                <w:szCs w:val="24"/>
              </w:rPr>
              <w:t>9-3=6</w:t>
            </w:r>
          </w:p>
        </w:tc>
        <w:tc>
          <w:tcPr>
            <w:tcW w:w="29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98"/>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4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постановка 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7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4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8-3=5</w:t>
            </w:r>
          </w:p>
        </w:tc>
        <w:tc>
          <w:tcPr>
            <w:tcW w:w="12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Merge w:val="restart"/>
            <w:vAlign w:val="bottom"/>
          </w:tcPr>
          <w:p w:rsidR="00896CF4" w:rsidRPr="00DA3BC2" w:rsidRDefault="00896CF4" w:rsidP="008D53CC">
            <w:pPr>
              <w:spacing w:after="0" w:line="240" w:lineRule="auto"/>
              <w:ind w:right="1245"/>
              <w:jc w:val="both"/>
              <w:rPr>
                <w:rFonts w:ascii="Times New Roman" w:hAnsi="Times New Roman" w:cs="Times New Roman"/>
                <w:sz w:val="24"/>
                <w:szCs w:val="24"/>
              </w:rPr>
            </w:pPr>
            <w:r w:rsidRPr="00DA3BC2">
              <w:rPr>
                <w:rFonts w:ascii="Times New Roman" w:eastAsia="Calibri" w:hAnsi="Times New Roman" w:cs="Times New Roman"/>
                <w:sz w:val="24"/>
                <w:szCs w:val="24"/>
              </w:rPr>
              <w:t>7-3=4</w:t>
            </w:r>
          </w:p>
        </w:tc>
        <w:tc>
          <w:tcPr>
            <w:tcW w:w="29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7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4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формулирование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316"/>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Назовите числа в порядке убывания.</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проблемы;</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20"/>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val="restart"/>
            <w:vAlign w:val="bottom"/>
          </w:tcPr>
          <w:p w:rsidR="00896CF4" w:rsidRDefault="00896CF4" w:rsidP="008D53CC">
            <w:pPr>
              <w:spacing w:after="0" w:line="240" w:lineRule="auto"/>
              <w:jc w:val="both"/>
              <w:rPr>
                <w:rFonts w:ascii="Times New Roman" w:eastAsia="Calibri" w:hAnsi="Times New Roman" w:cs="Times New Roman"/>
                <w:sz w:val="24"/>
                <w:szCs w:val="24"/>
              </w:rPr>
            </w:pPr>
            <w:r w:rsidRPr="00DA3BC2">
              <w:rPr>
                <w:rFonts w:ascii="Times New Roman" w:eastAsia="Calibri" w:hAnsi="Times New Roman" w:cs="Times New Roman"/>
                <w:sz w:val="24"/>
                <w:szCs w:val="24"/>
              </w:rPr>
              <w:t>Какую заметили закономерность ? Что</w:t>
            </w:r>
          </w:p>
          <w:p w:rsidR="004D6B19" w:rsidRPr="00DA3BC2" w:rsidRDefault="004D6B19" w:rsidP="008D5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DA3BC2">
              <w:rPr>
                <w:rFonts w:ascii="Times New Roman" w:eastAsia="Calibri" w:hAnsi="Times New Roman" w:cs="Times New Roman"/>
                <w:sz w:val="24"/>
                <w:szCs w:val="24"/>
              </w:rPr>
              <w:t>роисходит с числами?</w:t>
            </w: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умение осознанно 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151"/>
        </w:trPr>
        <w:tc>
          <w:tcPr>
            <w:tcW w:w="186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20" w:type="dxa"/>
            <w:gridSpan w:val="3"/>
            <w:vMerge/>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2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9A41DD">
        <w:trPr>
          <w:trHeight w:val="261"/>
        </w:trPr>
        <w:tc>
          <w:tcPr>
            <w:tcW w:w="18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720" w:type="dxa"/>
            <w:vAlign w:val="bottom"/>
          </w:tcPr>
          <w:p w:rsidR="00896CF4" w:rsidRPr="00DA3BC2" w:rsidRDefault="00896CF4" w:rsidP="008D53CC">
            <w:pPr>
              <w:spacing w:after="0" w:line="240" w:lineRule="auto"/>
              <w:ind w:right="1645"/>
              <w:jc w:val="both"/>
              <w:rPr>
                <w:rFonts w:ascii="Times New Roman" w:hAnsi="Times New Roman" w:cs="Times New Roman"/>
                <w:sz w:val="24"/>
                <w:szCs w:val="24"/>
              </w:rPr>
            </w:pPr>
          </w:p>
        </w:tc>
        <w:tc>
          <w:tcPr>
            <w:tcW w:w="29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099584" behindDoc="1" locked="0" layoutInCell="0" allowOverlap="1">
            <wp:simplePos x="0" y="0"/>
            <wp:positionH relativeFrom="column">
              <wp:posOffset>-608965</wp:posOffset>
            </wp:positionH>
            <wp:positionV relativeFrom="paragraph">
              <wp:posOffset>-158115</wp:posOffset>
            </wp:positionV>
            <wp:extent cx="38100" cy="219710"/>
            <wp:effectExtent l="0" t="0" r="0" b="0"/>
            <wp:wrapNone/>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4D6B19">
      <w:pPr>
        <w:spacing w:after="0" w:line="240" w:lineRule="auto"/>
        <w:ind w:right="520"/>
        <w:jc w:val="both"/>
        <w:rPr>
          <w:rFonts w:ascii="Times New Roman" w:hAnsi="Times New Roman" w:cs="Times New Roman"/>
          <w:sz w:val="24"/>
          <w:szCs w:val="24"/>
        </w:rPr>
      </w:pPr>
      <w:r w:rsidRPr="00DA3BC2">
        <w:rPr>
          <w:rFonts w:ascii="Times New Roman" w:eastAsia="Calibri" w:hAnsi="Times New Roman" w:cs="Times New Roman"/>
          <w:sz w:val="24"/>
          <w:szCs w:val="24"/>
        </w:rPr>
        <w:t>2</w:t>
      </w:r>
      <w:r w:rsidRPr="00DA3BC2">
        <w:rPr>
          <w:rFonts w:ascii="Times New Roman" w:eastAsia="Calibri" w:hAnsi="Times New Roman" w:cs="Times New Roman"/>
          <w:b/>
          <w:bCs/>
          <w:sz w:val="24"/>
          <w:szCs w:val="24"/>
        </w:rPr>
        <w:t>)</w:t>
      </w:r>
      <w:r w:rsidRPr="00DA3BC2">
        <w:rPr>
          <w:rFonts w:ascii="Times New Roman" w:eastAsia="Calibri" w:hAnsi="Times New Roman" w:cs="Times New Roman"/>
          <w:sz w:val="24"/>
          <w:szCs w:val="24"/>
        </w:rPr>
        <w:t xml:space="preserve"> </w:t>
      </w:r>
      <w:r w:rsidRPr="00DA3BC2">
        <w:rPr>
          <w:rFonts w:ascii="Times New Roman" w:eastAsia="Calibri" w:hAnsi="Times New Roman" w:cs="Times New Roman"/>
          <w:b/>
          <w:bCs/>
          <w:sz w:val="24"/>
          <w:szCs w:val="24"/>
        </w:rPr>
        <w:t>Метки:</w:t>
      </w:r>
      <w:r w:rsidRPr="00DA3BC2">
        <w:rPr>
          <w:rFonts w:ascii="Times New Roman" w:eastAsia="Calibri" w:hAnsi="Times New Roman" w:cs="Times New Roman"/>
          <w:sz w:val="24"/>
          <w:szCs w:val="24"/>
        </w:rPr>
        <w:t xml:space="preserve"> воробей, синица, дятел, снегири, заяц.</w:t>
      </w:r>
      <w:r w:rsidRPr="00DA3BC2">
        <w:rPr>
          <w:rFonts w:ascii="Times New Roman" w:hAnsi="Times New Roman" w:cs="Times New Roman"/>
          <w:noProof/>
          <w:sz w:val="24"/>
          <w:szCs w:val="24"/>
        </w:rPr>
        <w:drawing>
          <wp:anchor distT="0" distB="0" distL="114300" distR="114300" simplePos="0" relativeHeight="252100608" behindDoc="1" locked="0" layoutInCell="0" allowOverlap="1">
            <wp:simplePos x="0" y="0"/>
            <wp:positionH relativeFrom="column">
              <wp:posOffset>-608965</wp:posOffset>
            </wp:positionH>
            <wp:positionV relativeFrom="paragraph">
              <wp:posOffset>-372745</wp:posOffset>
            </wp:positionV>
            <wp:extent cx="38100" cy="438785"/>
            <wp:effectExtent l="0" t="0" r="0" b="0"/>
            <wp:wrapNone/>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Кого увидели, назовите?</w:t>
      </w:r>
      <w:r w:rsidRPr="00DA3BC2">
        <w:rPr>
          <w:rFonts w:ascii="Times New Roman" w:hAnsi="Times New Roman" w:cs="Times New Roman"/>
          <w:noProof/>
          <w:sz w:val="24"/>
          <w:szCs w:val="24"/>
        </w:rPr>
        <w:drawing>
          <wp:anchor distT="0" distB="0" distL="114300" distR="114300" simplePos="0" relativeHeight="252101632" behindDoc="1" locked="0" layoutInCell="0" allowOverlap="1">
            <wp:simplePos x="0" y="0"/>
            <wp:positionH relativeFrom="column">
              <wp:posOffset>-608965</wp:posOffset>
            </wp:positionH>
            <wp:positionV relativeFrom="paragraph">
              <wp:posOffset>-151130</wp:posOffset>
            </wp:positionV>
            <wp:extent cx="38100" cy="219710"/>
            <wp:effectExtent l="0" t="0" r="0" b="0"/>
            <wp:wrapNone/>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Сколько птиц было?</w:t>
      </w:r>
      <w:r w:rsidRPr="00DA3BC2">
        <w:rPr>
          <w:rFonts w:ascii="Times New Roman" w:hAnsi="Times New Roman" w:cs="Times New Roman"/>
          <w:noProof/>
          <w:sz w:val="24"/>
          <w:szCs w:val="24"/>
        </w:rPr>
        <w:drawing>
          <wp:anchor distT="0" distB="0" distL="114300" distR="114300" simplePos="0" relativeHeight="252102656" behindDoc="1" locked="0" layoutInCell="0" allowOverlap="1">
            <wp:simplePos x="0" y="0"/>
            <wp:positionH relativeFrom="column">
              <wp:posOffset>-608965</wp:posOffset>
            </wp:positionH>
            <wp:positionV relativeFrom="paragraph">
              <wp:posOffset>-149225</wp:posOffset>
            </wp:positionV>
            <wp:extent cx="38100" cy="219710"/>
            <wp:effectExtent l="0" t="0" r="0" b="0"/>
            <wp:wrapNone/>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4D6B19">
      <w:pPr>
        <w:spacing w:after="0" w:line="240" w:lineRule="auto"/>
        <w:ind w:right="300"/>
        <w:jc w:val="both"/>
        <w:rPr>
          <w:rFonts w:ascii="Times New Roman" w:hAnsi="Times New Roman" w:cs="Times New Roman"/>
          <w:sz w:val="24"/>
          <w:szCs w:val="24"/>
        </w:rPr>
      </w:pPr>
      <w:r w:rsidRPr="00DA3BC2">
        <w:rPr>
          <w:rFonts w:ascii="Times New Roman" w:eastAsia="Calibri" w:hAnsi="Times New Roman" w:cs="Times New Roman"/>
          <w:sz w:val="24"/>
          <w:szCs w:val="24"/>
        </w:rPr>
        <w:t>Как живётся птицам зимой? Что мы должны сделать, чтобы помочь птицам?</w:t>
      </w:r>
      <w:r w:rsidRPr="00DA3BC2">
        <w:rPr>
          <w:rFonts w:ascii="Times New Roman" w:hAnsi="Times New Roman" w:cs="Times New Roman"/>
          <w:noProof/>
          <w:sz w:val="24"/>
          <w:szCs w:val="24"/>
        </w:rPr>
        <w:drawing>
          <wp:anchor distT="0" distB="0" distL="114300" distR="114300" simplePos="0" relativeHeight="252103680" behindDoc="1" locked="0" layoutInCell="0" allowOverlap="1">
            <wp:simplePos x="0" y="0"/>
            <wp:positionH relativeFrom="column">
              <wp:posOffset>-608965</wp:posOffset>
            </wp:positionH>
            <wp:positionV relativeFrom="paragraph">
              <wp:posOffset>-577850</wp:posOffset>
            </wp:positionV>
            <wp:extent cx="38100" cy="658495"/>
            <wp:effectExtent l="0" t="0" r="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-Какая картинка может быть лишней?</w:t>
      </w:r>
      <w:r w:rsidRPr="00DA3BC2">
        <w:rPr>
          <w:rFonts w:ascii="Times New Roman" w:hAnsi="Times New Roman" w:cs="Times New Roman"/>
          <w:noProof/>
          <w:sz w:val="24"/>
          <w:szCs w:val="24"/>
        </w:rPr>
        <w:drawing>
          <wp:anchor distT="0" distB="0" distL="114300" distR="114300" simplePos="0" relativeHeight="252104704" behindDoc="1" locked="0" layoutInCell="0" allowOverlap="1">
            <wp:simplePos x="0" y="0"/>
            <wp:positionH relativeFrom="column">
              <wp:posOffset>-608965</wp:posOffset>
            </wp:positionH>
            <wp:positionV relativeFrom="paragraph">
              <wp:posOffset>-138430</wp:posOffset>
            </wp:positionV>
            <wp:extent cx="38100" cy="219710"/>
            <wp:effectExtent l="0" t="0" r="0" b="0"/>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Почему?</w:t>
      </w:r>
      <w:r w:rsidRPr="00DA3BC2">
        <w:rPr>
          <w:rFonts w:ascii="Times New Roman" w:hAnsi="Times New Roman" w:cs="Times New Roman"/>
          <w:noProof/>
          <w:sz w:val="24"/>
          <w:szCs w:val="24"/>
        </w:rPr>
        <w:drawing>
          <wp:anchor distT="0" distB="0" distL="114300" distR="114300" simplePos="0" relativeHeight="252105728" behindDoc="1" locked="0" layoutInCell="0" allowOverlap="1">
            <wp:simplePos x="0" y="0"/>
            <wp:positionH relativeFrom="column">
              <wp:posOffset>-608965</wp:posOffset>
            </wp:positionH>
            <wp:positionV relativeFrom="paragraph">
              <wp:posOffset>-136525</wp:posOffset>
            </wp:positionV>
            <wp:extent cx="38100" cy="146050"/>
            <wp:effectExtent l="0" t="0" r="0" b="0"/>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4D6B19">
      <w:pPr>
        <w:spacing w:after="0" w:line="240" w:lineRule="auto"/>
        <w:ind w:right="40"/>
        <w:jc w:val="both"/>
        <w:rPr>
          <w:rFonts w:ascii="Times New Roman" w:hAnsi="Times New Roman" w:cs="Times New Roman"/>
          <w:sz w:val="24"/>
          <w:szCs w:val="24"/>
        </w:rPr>
      </w:pPr>
      <w:r w:rsidRPr="00DA3BC2">
        <w:rPr>
          <w:rFonts w:ascii="Times New Roman" w:eastAsia="Times New Roman" w:hAnsi="Times New Roman" w:cs="Times New Roman"/>
          <w:sz w:val="24"/>
          <w:szCs w:val="24"/>
        </w:rPr>
        <w:t>Снегирь - доверчивая и общительная птица. Если кто-нибудь из стаи попался в ловушку, остальные спешат на помощь.</w:t>
      </w:r>
      <w:r w:rsidRPr="00DA3BC2">
        <w:rPr>
          <w:rFonts w:ascii="Times New Roman" w:hAnsi="Times New Roman" w:cs="Times New Roman"/>
          <w:noProof/>
          <w:sz w:val="24"/>
          <w:szCs w:val="24"/>
        </w:rPr>
        <w:drawing>
          <wp:anchor distT="0" distB="0" distL="114300" distR="114300" simplePos="0" relativeHeight="252106752" behindDoc="1" locked="0" layoutInCell="0" allowOverlap="1">
            <wp:simplePos x="0" y="0"/>
            <wp:positionH relativeFrom="column">
              <wp:posOffset>-608965</wp:posOffset>
            </wp:positionH>
            <wp:positionV relativeFrom="paragraph">
              <wp:posOffset>-805180</wp:posOffset>
            </wp:positionV>
            <wp:extent cx="38100" cy="878205"/>
            <wp:effectExtent l="0" t="0" r="0"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119">
                      <a:extLst>
                        <a:ext uri="{28A0092B-C50C-407E-A947-70E740481C1C}"/>
                      </a:extLst>
                    </a:blip>
                    <a:srcRect/>
                    <a:stretch>
                      <a:fillRect/>
                    </a:stretch>
                  </pic:blipFill>
                  <pic:spPr bwMode="auto">
                    <a:xfrm>
                      <a:off x="0" y="0"/>
                      <a:ext cx="38100" cy="878205"/>
                    </a:xfrm>
                    <a:prstGeom prst="rect">
                      <a:avLst/>
                    </a:prstGeom>
                    <a:noFill/>
                  </pic:spPr>
                </pic:pic>
              </a:graphicData>
            </a:graphic>
          </wp:anchor>
        </w:drawing>
      </w:r>
    </w:p>
    <w:p w:rsidR="00896CF4" w:rsidRPr="00DA3BC2" w:rsidRDefault="00896CF4" w:rsidP="008D53CC">
      <w:pPr>
        <w:spacing w:after="0" w:line="240" w:lineRule="auto"/>
        <w:ind w:right="320"/>
        <w:jc w:val="both"/>
        <w:rPr>
          <w:rFonts w:ascii="Times New Roman" w:hAnsi="Times New Roman" w:cs="Times New Roman"/>
          <w:sz w:val="24"/>
          <w:szCs w:val="24"/>
        </w:rPr>
      </w:pPr>
      <w:r w:rsidRPr="00DA3BC2">
        <w:rPr>
          <w:rFonts w:ascii="Times New Roman" w:eastAsia="Times New Roman" w:hAnsi="Times New Roman" w:cs="Times New Roman"/>
          <w:sz w:val="24"/>
          <w:szCs w:val="24"/>
        </w:rPr>
        <w:t>Недаром «снег» и «снегирь» - однокоренные слова. Ведь снегирь появляется всегда с первым снегом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07776" behindDoc="1" locked="0" layoutInCell="0" allowOverlap="1">
            <wp:simplePos x="0" y="0"/>
            <wp:positionH relativeFrom="column">
              <wp:posOffset>-608965</wp:posOffset>
            </wp:positionH>
            <wp:positionV relativeFrom="paragraph">
              <wp:posOffset>-541020</wp:posOffset>
            </wp:positionV>
            <wp:extent cx="38100" cy="585470"/>
            <wp:effectExtent l="0" t="0" r="0"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u w:val="single"/>
        </w:rPr>
        <w:t>3) Решение задачи</w:t>
      </w:r>
      <w:r w:rsidRPr="00DA3BC2">
        <w:rPr>
          <w:rFonts w:ascii="Times New Roman" w:hAnsi="Times New Roman" w:cs="Times New Roman"/>
          <w:noProof/>
          <w:sz w:val="24"/>
          <w:szCs w:val="24"/>
        </w:rPr>
        <w:drawing>
          <wp:anchor distT="0" distB="0" distL="114300" distR="114300" simplePos="0" relativeHeight="252108800" behindDoc="1" locked="0" layoutInCell="0" allowOverlap="1">
            <wp:simplePos x="0" y="0"/>
            <wp:positionH relativeFrom="column">
              <wp:posOffset>-608965</wp:posOffset>
            </wp:positionH>
            <wp:positionV relativeFrom="paragraph">
              <wp:posOffset>-174625</wp:posOffset>
            </wp:positionV>
            <wp:extent cx="38100" cy="219710"/>
            <wp:effectExtent l="0" t="0" r="0" b="0"/>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4D6B19">
      <w:pPr>
        <w:spacing w:after="0" w:line="240" w:lineRule="auto"/>
        <w:ind w:right="600"/>
        <w:jc w:val="both"/>
        <w:rPr>
          <w:rFonts w:ascii="Times New Roman" w:hAnsi="Times New Roman" w:cs="Times New Roman"/>
          <w:sz w:val="24"/>
          <w:szCs w:val="24"/>
        </w:rPr>
      </w:pPr>
      <w:r w:rsidRPr="00DA3BC2">
        <w:rPr>
          <w:rFonts w:ascii="Times New Roman" w:eastAsia="Calibri" w:hAnsi="Times New Roman" w:cs="Times New Roman"/>
          <w:sz w:val="24"/>
          <w:szCs w:val="24"/>
        </w:rPr>
        <w:t>Выполнение задание № 4, стр. 54 (учебник)</w:t>
      </w:r>
      <w:r w:rsidRPr="00DA3BC2">
        <w:rPr>
          <w:rFonts w:ascii="Times New Roman" w:hAnsi="Times New Roman" w:cs="Times New Roman"/>
          <w:noProof/>
          <w:sz w:val="24"/>
          <w:szCs w:val="24"/>
        </w:rPr>
        <w:drawing>
          <wp:anchor distT="0" distB="0" distL="114300" distR="114300" simplePos="0" relativeHeight="252109824" behindDoc="1" locked="0" layoutInCell="0" allowOverlap="1">
            <wp:simplePos x="0" y="0"/>
            <wp:positionH relativeFrom="column">
              <wp:posOffset>-608965</wp:posOffset>
            </wp:positionH>
            <wp:positionV relativeFrom="paragraph">
              <wp:posOffset>-389255</wp:posOffset>
            </wp:positionV>
            <wp:extent cx="38100" cy="439420"/>
            <wp:effectExtent l="0" t="0" r="0" b="0"/>
            <wp:wrapNone/>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-Чтение задания.</w:t>
      </w:r>
      <w:r w:rsidRPr="00DA3BC2">
        <w:rPr>
          <w:rFonts w:ascii="Times New Roman" w:hAnsi="Times New Roman" w:cs="Times New Roman"/>
          <w:noProof/>
          <w:sz w:val="24"/>
          <w:szCs w:val="24"/>
        </w:rPr>
        <w:drawing>
          <wp:anchor distT="0" distB="0" distL="114300" distR="114300" simplePos="0" relativeHeight="252110848" behindDoc="1" locked="0" layoutInCell="0" allowOverlap="1">
            <wp:simplePos x="0" y="0"/>
            <wp:positionH relativeFrom="column">
              <wp:posOffset>-608965</wp:posOffset>
            </wp:positionH>
            <wp:positionV relativeFrom="paragraph">
              <wp:posOffset>-168910</wp:posOffset>
            </wp:positionV>
            <wp:extent cx="38100" cy="219710"/>
            <wp:effectExtent l="0" t="0" r="0" b="0"/>
            <wp:wrapNone/>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4D6B19" w:rsidRDefault="004D6B19" w:rsidP="004D6B19">
      <w:pPr>
        <w:tabs>
          <w:tab w:val="left" w:pos="214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96CF4" w:rsidRPr="00DA3BC2">
        <w:rPr>
          <w:rFonts w:ascii="Times New Roman" w:eastAsia="Calibri" w:hAnsi="Times New Roman" w:cs="Times New Roman"/>
          <w:sz w:val="24"/>
          <w:szCs w:val="24"/>
        </w:rPr>
        <w:t>Дополнение условия.</w:t>
      </w:r>
      <w:r w:rsidR="00896CF4" w:rsidRPr="00DA3BC2">
        <w:rPr>
          <w:rFonts w:ascii="Times New Roman" w:hAnsi="Times New Roman" w:cs="Times New Roman"/>
          <w:noProof/>
          <w:sz w:val="24"/>
          <w:szCs w:val="24"/>
        </w:rPr>
        <w:drawing>
          <wp:anchor distT="0" distB="0" distL="114300" distR="114300" simplePos="0" relativeHeight="252111872" behindDoc="1" locked="0" layoutInCell="0" allowOverlap="1">
            <wp:simplePos x="0" y="0"/>
            <wp:positionH relativeFrom="column">
              <wp:posOffset>-608965</wp:posOffset>
            </wp:positionH>
            <wp:positionV relativeFrom="paragraph">
              <wp:posOffset>-166370</wp:posOffset>
            </wp:positionV>
            <wp:extent cx="38100" cy="219710"/>
            <wp:effectExtent l="0" t="0" r="0" b="0"/>
            <wp:wrapNone/>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-Разбор задачи: условие , вопрос.</w:t>
      </w:r>
      <w:r w:rsidRPr="00DA3BC2">
        <w:rPr>
          <w:rFonts w:ascii="Times New Roman" w:hAnsi="Times New Roman" w:cs="Times New Roman"/>
          <w:noProof/>
          <w:sz w:val="24"/>
          <w:szCs w:val="24"/>
        </w:rPr>
        <w:drawing>
          <wp:anchor distT="0" distB="0" distL="114300" distR="114300" simplePos="0" relativeHeight="252112896" behindDoc="1" locked="0" layoutInCell="0" allowOverlap="1">
            <wp:simplePos x="0" y="0"/>
            <wp:positionH relativeFrom="column">
              <wp:posOffset>-608965</wp:posOffset>
            </wp:positionH>
            <wp:positionV relativeFrom="paragraph">
              <wp:posOffset>-161925</wp:posOffset>
            </wp:positionV>
            <wp:extent cx="38100" cy="219710"/>
            <wp:effectExtent l="0" t="0" r="0" b="0"/>
            <wp:wrapNone/>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-Моделирование задачи. (предметное моделирование)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13920" behindDoc="1" locked="0" layoutInCell="0" allowOverlap="1">
            <wp:simplePos x="0" y="0"/>
            <wp:positionH relativeFrom="column">
              <wp:posOffset>-608965</wp:posOffset>
            </wp:positionH>
            <wp:positionV relativeFrom="paragraph">
              <wp:posOffset>-377190</wp:posOffset>
            </wp:positionV>
            <wp:extent cx="38100" cy="438785"/>
            <wp:effectExtent l="0" t="0" r="0" b="0"/>
            <wp:wrapNone/>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8D53CC">
      <w:pPr>
        <w:tabs>
          <w:tab w:val="left" w:pos="5780"/>
        </w:tabs>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7</w:t>
      </w:r>
      <w:r w:rsidRPr="00DA3BC2">
        <w:rPr>
          <w:rFonts w:ascii="Times New Roman" w:hAnsi="Times New Roman" w:cs="Times New Roman"/>
          <w:sz w:val="24"/>
          <w:szCs w:val="24"/>
        </w:rPr>
        <w:tab/>
      </w:r>
      <w:r w:rsidRPr="00DA3BC2">
        <w:rPr>
          <w:rFonts w:ascii="Times New Roman" w:eastAsia="Calibri" w:hAnsi="Times New Roman" w:cs="Times New Roman"/>
          <w:sz w:val="24"/>
          <w:szCs w:val="24"/>
        </w:rPr>
        <w:t>3</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14944" behindDoc="1" locked="0" layoutInCell="0" allowOverlap="1">
            <wp:simplePos x="0" y="0"/>
            <wp:positionH relativeFrom="column">
              <wp:posOffset>1283335</wp:posOffset>
            </wp:positionH>
            <wp:positionV relativeFrom="paragraph">
              <wp:posOffset>1905</wp:posOffset>
            </wp:positionV>
            <wp:extent cx="2823210" cy="827405"/>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44">
                      <a:clrChange>
                        <a:clrFrom>
                          <a:srgbClr val="000000"/>
                        </a:clrFrom>
                        <a:clrTo>
                          <a:srgbClr val="000000">
                            <a:alpha val="0"/>
                          </a:srgbClr>
                        </a:clrTo>
                      </a:clrChange>
                      <a:extLst>
                        <a:ext uri="{28A0092B-C50C-407E-A947-70E740481C1C}"/>
                      </a:extLst>
                    </a:blip>
                    <a:srcRect/>
                    <a:stretch>
                      <a:fillRect/>
                    </a:stretch>
                  </pic:blipFill>
                  <pic:spPr bwMode="auto">
                    <a:xfrm>
                      <a:off x="0" y="0"/>
                      <a:ext cx="2823210" cy="8274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15968" behindDoc="1" locked="0" layoutInCell="0" allowOverlap="1">
            <wp:simplePos x="0" y="0"/>
            <wp:positionH relativeFrom="column">
              <wp:posOffset>1283335</wp:posOffset>
            </wp:positionH>
            <wp:positionV relativeFrom="paragraph">
              <wp:posOffset>1905</wp:posOffset>
            </wp:positionV>
            <wp:extent cx="2823210" cy="827405"/>
            <wp:effectExtent l="0" t="0" r="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45">
                      <a:clrChange>
                        <a:clrFrom>
                          <a:srgbClr val="FFFFFF"/>
                        </a:clrFrom>
                        <a:clrTo>
                          <a:srgbClr val="FFFFFF">
                            <a:alpha val="0"/>
                          </a:srgbClr>
                        </a:clrTo>
                      </a:clrChange>
                      <a:extLst>
                        <a:ext uri="{28A0092B-C50C-407E-A947-70E740481C1C}"/>
                      </a:extLst>
                    </a:blip>
                    <a:srcRect/>
                    <a:stretch>
                      <a:fillRect/>
                    </a:stretch>
                  </pic:blipFill>
                  <pic:spPr bwMode="auto">
                    <a:xfrm>
                      <a:off x="0" y="0"/>
                      <a:ext cx="2823210" cy="8274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16992" behindDoc="1" locked="0" layoutInCell="0" allowOverlap="1">
            <wp:simplePos x="0" y="0"/>
            <wp:positionH relativeFrom="column">
              <wp:posOffset>-608965</wp:posOffset>
            </wp:positionH>
            <wp:positionV relativeFrom="paragraph">
              <wp:posOffset>-156845</wp:posOffset>
            </wp:positionV>
            <wp:extent cx="38100" cy="1243965"/>
            <wp:effectExtent l="0" t="0" r="0" b="0"/>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46">
                      <a:extLst>
                        <a:ext uri="{28A0092B-C50C-407E-A947-70E740481C1C}"/>
                      </a:extLst>
                    </a:blip>
                    <a:srcRect/>
                    <a:stretch>
                      <a:fillRect/>
                    </a:stretch>
                  </pic:blipFill>
                  <pic:spPr bwMode="auto">
                    <a:xfrm>
                      <a:off x="0" y="0"/>
                      <a:ext cx="38100" cy="124396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18016" behindDoc="1" locked="0" layoutInCell="0" allowOverlap="1">
            <wp:simplePos x="0" y="0"/>
            <wp:positionH relativeFrom="column">
              <wp:posOffset>-608965</wp:posOffset>
            </wp:positionH>
            <wp:positionV relativeFrom="paragraph">
              <wp:posOffset>-80645</wp:posOffset>
            </wp:positionV>
            <wp:extent cx="38100" cy="146050"/>
            <wp:effectExtent l="0" t="0" r="0" b="0"/>
            <wp:wrapNone/>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-Решение задачи: 7-3=4(зайца)</w:t>
      </w:r>
      <w:r w:rsidRPr="00DA3BC2">
        <w:rPr>
          <w:rFonts w:ascii="Times New Roman" w:hAnsi="Times New Roman" w:cs="Times New Roman"/>
          <w:noProof/>
          <w:sz w:val="24"/>
          <w:szCs w:val="24"/>
        </w:rPr>
        <w:drawing>
          <wp:anchor distT="0" distB="0" distL="114300" distR="114300" simplePos="0" relativeHeight="252119040" behindDoc="1" locked="0" layoutInCell="0" allowOverlap="1">
            <wp:simplePos x="0" y="0"/>
            <wp:positionH relativeFrom="column">
              <wp:posOffset>-608965</wp:posOffset>
            </wp:positionH>
            <wp:positionV relativeFrom="paragraph">
              <wp:posOffset>-153670</wp:posOffset>
            </wp:positionV>
            <wp:extent cx="38100" cy="219710"/>
            <wp:effectExtent l="0" t="0" r="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Ответ: 4 зайца.</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20064" behindDoc="1" locked="0" layoutInCell="0" allowOverlap="1">
            <wp:simplePos x="0" y="0"/>
            <wp:positionH relativeFrom="column">
              <wp:posOffset>-608965</wp:posOffset>
            </wp:positionH>
            <wp:positionV relativeFrom="paragraph">
              <wp:posOffset>-151130</wp:posOffset>
            </wp:positionV>
            <wp:extent cx="38100" cy="219710"/>
            <wp:effectExtent l="0" t="0" r="0" b="0"/>
            <wp:wrapNone/>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ФИКУЛЬТМИНУТКА</w:t>
      </w:r>
      <w:r w:rsidRPr="00DA3BC2">
        <w:rPr>
          <w:rFonts w:ascii="Times New Roman" w:hAnsi="Times New Roman" w:cs="Times New Roman"/>
          <w:noProof/>
          <w:sz w:val="24"/>
          <w:szCs w:val="24"/>
        </w:rPr>
        <w:drawing>
          <wp:anchor distT="0" distB="0" distL="114300" distR="114300" simplePos="0" relativeHeight="252121088" behindDoc="1" locked="0" layoutInCell="0" allowOverlap="1">
            <wp:simplePos x="0" y="0"/>
            <wp:positionH relativeFrom="column">
              <wp:posOffset>-608965</wp:posOffset>
            </wp:positionH>
            <wp:positionV relativeFrom="paragraph">
              <wp:posOffset>-102235</wp:posOffset>
            </wp:positionV>
            <wp:extent cx="38100" cy="146050"/>
            <wp:effectExtent l="0" t="0" r="0" b="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Мы считали, мы писали.</w:t>
      </w:r>
      <w:r w:rsidRPr="00DA3BC2">
        <w:rPr>
          <w:rFonts w:ascii="Times New Roman" w:hAnsi="Times New Roman" w:cs="Times New Roman"/>
          <w:noProof/>
          <w:sz w:val="24"/>
          <w:szCs w:val="24"/>
        </w:rPr>
        <w:drawing>
          <wp:anchor distT="0" distB="0" distL="114300" distR="114300" simplePos="0" relativeHeight="252122112" behindDoc="1" locked="0" layoutInCell="0" allowOverlap="1">
            <wp:simplePos x="0" y="0"/>
            <wp:positionH relativeFrom="column">
              <wp:posOffset>-608965</wp:posOffset>
            </wp:positionH>
            <wp:positionV relativeFrom="paragraph">
              <wp:posOffset>-131445</wp:posOffset>
            </wp:positionV>
            <wp:extent cx="38100" cy="146050"/>
            <wp:effectExtent l="0" t="0" r="0" b="0"/>
            <wp:wrapNone/>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lastRenderedPageBreak/>
        <w:t>Что-то очень мы устали</w:t>
      </w:r>
      <w:r w:rsidRPr="00DA3BC2">
        <w:rPr>
          <w:rFonts w:ascii="Times New Roman" w:hAnsi="Times New Roman" w:cs="Times New Roman"/>
          <w:noProof/>
          <w:sz w:val="24"/>
          <w:szCs w:val="24"/>
        </w:rPr>
        <w:drawing>
          <wp:anchor distT="0" distB="0" distL="114300" distR="114300" simplePos="0" relativeHeight="252123136" behindDoc="1" locked="0" layoutInCell="0" allowOverlap="1">
            <wp:simplePos x="0" y="0"/>
            <wp:positionH relativeFrom="column">
              <wp:posOffset>-608965</wp:posOffset>
            </wp:positionH>
            <wp:positionV relativeFrom="paragraph">
              <wp:posOffset>-160655</wp:posOffset>
            </wp:positionV>
            <wp:extent cx="38100" cy="219710"/>
            <wp:effectExtent l="0" t="0" r="0" b="0"/>
            <wp:wrapNone/>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Мы ногами топ – топ,</w:t>
      </w:r>
      <w:r w:rsidRPr="00DA3BC2">
        <w:rPr>
          <w:rFonts w:ascii="Times New Roman" w:hAnsi="Times New Roman" w:cs="Times New Roman"/>
          <w:noProof/>
          <w:sz w:val="24"/>
          <w:szCs w:val="24"/>
        </w:rPr>
        <w:drawing>
          <wp:anchor distT="0" distB="0" distL="114300" distR="114300" simplePos="0" relativeHeight="252124160" behindDoc="1" locked="0" layoutInCell="0" allowOverlap="1">
            <wp:simplePos x="0" y="0"/>
            <wp:positionH relativeFrom="column">
              <wp:posOffset>-608965</wp:posOffset>
            </wp:positionH>
            <wp:positionV relativeFrom="paragraph">
              <wp:posOffset>-116205</wp:posOffset>
            </wp:positionV>
            <wp:extent cx="38100" cy="146050"/>
            <wp:effectExtent l="0" t="0" r="0" b="0"/>
            <wp:wrapNone/>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Мы руками хлоп – хлоп,</w:t>
      </w:r>
      <w:r w:rsidRPr="00DA3BC2">
        <w:rPr>
          <w:rFonts w:ascii="Times New Roman" w:hAnsi="Times New Roman" w:cs="Times New Roman"/>
          <w:noProof/>
          <w:sz w:val="24"/>
          <w:szCs w:val="24"/>
        </w:rPr>
        <w:drawing>
          <wp:anchor distT="0" distB="0" distL="114300" distR="114300" simplePos="0" relativeHeight="252125184" behindDoc="1" locked="0" layoutInCell="0" allowOverlap="1">
            <wp:simplePos x="0" y="0"/>
            <wp:positionH relativeFrom="column">
              <wp:posOffset>-608965</wp:posOffset>
            </wp:positionH>
            <wp:positionV relativeFrom="paragraph">
              <wp:posOffset>-145415</wp:posOffset>
            </wp:positionV>
            <wp:extent cx="38100" cy="219710"/>
            <wp:effectExtent l="0" t="0" r="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Мы глазами миг – миг,</w:t>
      </w:r>
      <w:r w:rsidRPr="00DA3BC2">
        <w:rPr>
          <w:rFonts w:ascii="Times New Roman" w:hAnsi="Times New Roman" w:cs="Times New Roman"/>
          <w:noProof/>
          <w:sz w:val="24"/>
          <w:szCs w:val="24"/>
        </w:rPr>
        <w:drawing>
          <wp:anchor distT="0" distB="0" distL="114300" distR="114300" simplePos="0" relativeHeight="252126208" behindDoc="1" locked="0" layoutInCell="0" allowOverlap="1">
            <wp:simplePos x="0" y="0"/>
            <wp:positionH relativeFrom="column">
              <wp:posOffset>-608965</wp:posOffset>
            </wp:positionH>
            <wp:positionV relativeFrom="paragraph">
              <wp:posOffset>-100965</wp:posOffset>
            </wp:positionV>
            <wp:extent cx="38100" cy="146685"/>
            <wp:effectExtent l="0" t="0" r="0" b="0"/>
            <wp:wrapNone/>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Мы плечами чик – чик.</w:t>
      </w:r>
      <w:r w:rsidRPr="00DA3BC2">
        <w:rPr>
          <w:rFonts w:ascii="Times New Roman" w:hAnsi="Times New Roman" w:cs="Times New Roman"/>
          <w:noProof/>
          <w:sz w:val="24"/>
          <w:szCs w:val="24"/>
        </w:rPr>
        <w:drawing>
          <wp:anchor distT="0" distB="0" distL="114300" distR="114300" simplePos="0" relativeHeight="252127232" behindDoc="1" locked="0" layoutInCell="0" allowOverlap="1">
            <wp:simplePos x="0" y="0"/>
            <wp:positionH relativeFrom="column">
              <wp:posOffset>-608965</wp:posOffset>
            </wp:positionH>
            <wp:positionV relativeFrom="paragraph">
              <wp:posOffset>-130175</wp:posOffset>
            </wp:positionV>
            <wp:extent cx="38100" cy="146050"/>
            <wp:effectExtent l="0" t="0" r="0" b="0"/>
            <wp:wrapNone/>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Раз – сюда, два – туда,</w:t>
      </w:r>
      <w:r w:rsidRPr="00DA3BC2">
        <w:rPr>
          <w:rFonts w:ascii="Times New Roman" w:hAnsi="Times New Roman" w:cs="Times New Roman"/>
          <w:noProof/>
          <w:sz w:val="24"/>
          <w:szCs w:val="24"/>
        </w:rPr>
        <w:drawing>
          <wp:anchor distT="0" distB="0" distL="114300" distR="114300" simplePos="0" relativeHeight="252128256" behindDoc="1" locked="0" layoutInCell="0" allowOverlap="1">
            <wp:simplePos x="0" y="0"/>
            <wp:positionH relativeFrom="column">
              <wp:posOffset>-608965</wp:posOffset>
            </wp:positionH>
            <wp:positionV relativeFrom="paragraph">
              <wp:posOffset>-159385</wp:posOffset>
            </wp:positionV>
            <wp:extent cx="38100" cy="219710"/>
            <wp:effectExtent l="0" t="0" r="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Повернись вокруг себя.</w:t>
      </w:r>
      <w:r w:rsidRPr="00DA3BC2">
        <w:rPr>
          <w:rFonts w:ascii="Times New Roman" w:hAnsi="Times New Roman" w:cs="Times New Roman"/>
          <w:noProof/>
          <w:sz w:val="24"/>
          <w:szCs w:val="24"/>
        </w:rPr>
        <w:drawing>
          <wp:anchor distT="0" distB="0" distL="114300" distR="114300" simplePos="0" relativeHeight="252129280" behindDoc="1" locked="0" layoutInCell="0" allowOverlap="1">
            <wp:simplePos x="0" y="0"/>
            <wp:positionH relativeFrom="column">
              <wp:posOffset>-608965</wp:posOffset>
            </wp:positionH>
            <wp:positionV relativeFrom="paragraph">
              <wp:posOffset>-114935</wp:posOffset>
            </wp:positionV>
            <wp:extent cx="38100" cy="146050"/>
            <wp:effectExtent l="0" t="0" r="0" b="0"/>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Раз - присели, два – привстали,</w:t>
      </w:r>
      <w:r w:rsidRPr="00DA3BC2">
        <w:rPr>
          <w:rFonts w:ascii="Times New Roman" w:hAnsi="Times New Roman" w:cs="Times New Roman"/>
          <w:noProof/>
          <w:sz w:val="24"/>
          <w:szCs w:val="24"/>
        </w:rPr>
        <w:drawing>
          <wp:anchor distT="0" distB="0" distL="114300" distR="114300" simplePos="0" relativeHeight="252130304" behindDoc="1" locked="0" layoutInCell="0" allowOverlap="1">
            <wp:simplePos x="0" y="0"/>
            <wp:positionH relativeFrom="column">
              <wp:posOffset>-608965</wp:posOffset>
            </wp:positionH>
            <wp:positionV relativeFrom="paragraph">
              <wp:posOffset>-144145</wp:posOffset>
            </wp:positionV>
            <wp:extent cx="38100" cy="219710"/>
            <wp:effectExtent l="0" t="0" r="0" b="0"/>
            <wp:wrapNone/>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D75BE" w:rsidRDefault="00896CF4" w:rsidP="008D53CC">
      <w:pPr>
        <w:spacing w:after="0" w:line="240" w:lineRule="auto"/>
        <w:jc w:val="both"/>
        <w:rPr>
          <w:rFonts w:ascii="Times New Roman" w:eastAsia="Times New Roman" w:hAnsi="Times New Roman" w:cs="Times New Roman"/>
          <w:i/>
          <w:iCs/>
          <w:sz w:val="24"/>
          <w:szCs w:val="24"/>
        </w:rPr>
      </w:pPr>
      <w:r w:rsidRPr="00DA3BC2">
        <w:rPr>
          <w:rFonts w:ascii="Times New Roman" w:eastAsia="Times New Roman" w:hAnsi="Times New Roman" w:cs="Times New Roman"/>
          <w:i/>
          <w:iCs/>
          <w:sz w:val="24"/>
          <w:szCs w:val="24"/>
        </w:rPr>
        <w:t>Руки кверху все подняли.</w:t>
      </w:r>
      <w:r w:rsidRPr="00DA3BC2">
        <w:rPr>
          <w:rFonts w:ascii="Times New Roman" w:hAnsi="Times New Roman" w:cs="Times New Roman"/>
          <w:noProof/>
          <w:sz w:val="24"/>
          <w:szCs w:val="24"/>
        </w:rPr>
        <w:drawing>
          <wp:anchor distT="0" distB="0" distL="114300" distR="114300" simplePos="0" relativeHeight="252131328" behindDoc="1" locked="0" layoutInCell="0" allowOverlap="1">
            <wp:simplePos x="0" y="0"/>
            <wp:positionH relativeFrom="column">
              <wp:posOffset>-608965</wp:posOffset>
            </wp:positionH>
            <wp:positionV relativeFrom="paragraph">
              <wp:posOffset>-99695</wp:posOffset>
            </wp:positionV>
            <wp:extent cx="38100" cy="292735"/>
            <wp:effectExtent l="0" t="0" r="0" b="0"/>
            <wp:wrapNone/>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008D75BE">
        <w:rPr>
          <w:rFonts w:ascii="Times New Roman" w:eastAsia="Times New Roman" w:hAnsi="Times New Roman" w:cs="Times New Roman"/>
          <w:i/>
          <w:iCs/>
          <w:sz w:val="24"/>
          <w:szCs w:val="24"/>
        </w:rPr>
        <w:t>П</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олетели, полетели</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41568" behindDoc="1" locked="0" layoutInCell="0" allowOverlap="1">
            <wp:simplePos x="0" y="0"/>
            <wp:positionH relativeFrom="column">
              <wp:posOffset>-608965</wp:posOffset>
            </wp:positionH>
            <wp:positionV relativeFrom="paragraph">
              <wp:posOffset>-113665</wp:posOffset>
            </wp:positionV>
            <wp:extent cx="38100" cy="219710"/>
            <wp:effectExtent l="0" t="0" r="0" b="0"/>
            <wp:wrapNone/>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42592" behindDoc="1" locked="0" layoutInCell="0" allowOverlap="1">
            <wp:simplePos x="0" y="0"/>
            <wp:positionH relativeFrom="column">
              <wp:posOffset>6304915</wp:posOffset>
            </wp:positionH>
            <wp:positionV relativeFrom="paragraph">
              <wp:posOffset>-113665</wp:posOffset>
            </wp:positionV>
            <wp:extent cx="38100" cy="219710"/>
            <wp:effectExtent l="0" t="0" r="0" b="0"/>
            <wp:wrapNone/>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i/>
          <w:iCs/>
          <w:sz w:val="24"/>
          <w:szCs w:val="24"/>
        </w:rPr>
        <w:t>И за парты тихо сел</w:t>
      </w:r>
      <w:r w:rsidRPr="00DA3BC2">
        <w:rPr>
          <w:rFonts w:ascii="Times New Roman" w:hAnsi="Times New Roman" w:cs="Times New Roman"/>
          <w:noProof/>
          <w:sz w:val="24"/>
          <w:szCs w:val="24"/>
        </w:rPr>
        <w:drawing>
          <wp:anchor distT="0" distB="0" distL="114300" distR="114300" simplePos="0" relativeHeight="252143616" behindDoc="1" locked="0" layoutInCell="0" allowOverlap="1">
            <wp:simplePos x="0" y="0"/>
            <wp:positionH relativeFrom="column">
              <wp:posOffset>-608965</wp:posOffset>
            </wp:positionH>
            <wp:positionV relativeFrom="paragraph">
              <wp:posOffset>-69215</wp:posOffset>
            </wp:positionV>
            <wp:extent cx="38100" cy="1828800"/>
            <wp:effectExtent l="0" t="0" r="0" b="0"/>
            <wp:wrapNone/>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14">
                      <a:extLst>
                        <a:ext uri="{28A0092B-C50C-407E-A947-70E740481C1C}"/>
                      </a:extLst>
                    </a:blip>
                    <a:srcRect/>
                    <a:stretch>
                      <a:fillRect/>
                    </a:stretch>
                  </pic:blipFill>
                  <pic:spPr bwMode="auto">
                    <a:xfrm>
                      <a:off x="0" y="0"/>
                      <a:ext cx="38100" cy="182880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44640" behindDoc="1" locked="0" layoutInCell="0" allowOverlap="1">
            <wp:simplePos x="0" y="0"/>
            <wp:positionH relativeFrom="column">
              <wp:posOffset>6304915</wp:posOffset>
            </wp:positionH>
            <wp:positionV relativeFrom="paragraph">
              <wp:posOffset>-69215</wp:posOffset>
            </wp:positionV>
            <wp:extent cx="38100" cy="1828800"/>
            <wp:effectExtent l="0" t="0" r="0" b="0"/>
            <wp:wrapNone/>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14">
                      <a:extLst>
                        <a:ext uri="{28A0092B-C50C-407E-A947-70E740481C1C}"/>
                      </a:extLst>
                    </a:blip>
                    <a:srcRect/>
                    <a:stretch>
                      <a:fillRect/>
                    </a:stretch>
                  </pic:blipFill>
                  <pic:spPr bwMode="auto">
                    <a:xfrm>
                      <a:off x="0" y="0"/>
                      <a:ext cx="38100" cy="1828800"/>
                    </a:xfrm>
                    <a:prstGeom prst="rect">
                      <a:avLst/>
                    </a:prstGeom>
                    <a:noFill/>
                  </pic:spPr>
                </pic:pic>
              </a:graphicData>
            </a:graphic>
          </wp:anchor>
        </w:drawing>
      </w:r>
      <w:r w:rsidR="008D75BE">
        <w:rPr>
          <w:rFonts w:ascii="Times New Roman" w:eastAsia="Times New Roman" w:hAnsi="Times New Roman" w:cs="Times New Roman"/>
          <w:i/>
          <w:iCs/>
          <w:sz w:val="24"/>
          <w:szCs w:val="24"/>
        </w:rPr>
        <w:t>и</w:t>
      </w:r>
    </w:p>
    <w:p w:rsidR="00896CF4" w:rsidRPr="00DA3BC2" w:rsidRDefault="00896CF4" w:rsidP="008D53CC">
      <w:pPr>
        <w:spacing w:after="0" w:line="240" w:lineRule="auto"/>
        <w:jc w:val="both"/>
        <w:rPr>
          <w:rFonts w:ascii="Times New Roman" w:hAnsi="Times New Roman" w:cs="Times New Roman"/>
          <w:sz w:val="24"/>
          <w:szCs w:val="24"/>
        </w:rPr>
      </w:pPr>
    </w:p>
    <w:tbl>
      <w:tblPr>
        <w:tblW w:w="9630" w:type="dxa"/>
        <w:tblInd w:w="140" w:type="dxa"/>
        <w:tblLayout w:type="fixed"/>
        <w:tblCellMar>
          <w:left w:w="0" w:type="dxa"/>
          <w:right w:w="0" w:type="dxa"/>
        </w:tblCellMar>
        <w:tblLook w:val="04A0"/>
      </w:tblPr>
      <w:tblGrid>
        <w:gridCol w:w="1760"/>
        <w:gridCol w:w="100"/>
        <w:gridCol w:w="140"/>
        <w:gridCol w:w="420"/>
        <w:gridCol w:w="440"/>
        <w:gridCol w:w="40"/>
        <w:gridCol w:w="160"/>
        <w:gridCol w:w="61"/>
        <w:gridCol w:w="199"/>
        <w:gridCol w:w="400"/>
        <w:gridCol w:w="480"/>
        <w:gridCol w:w="680"/>
        <w:gridCol w:w="400"/>
        <w:gridCol w:w="1300"/>
        <w:gridCol w:w="120"/>
        <w:gridCol w:w="800"/>
        <w:gridCol w:w="200"/>
        <w:gridCol w:w="380"/>
        <w:gridCol w:w="400"/>
        <w:gridCol w:w="140"/>
        <w:gridCol w:w="320"/>
        <w:gridCol w:w="20"/>
        <w:gridCol w:w="640"/>
        <w:gridCol w:w="20"/>
        <w:gridCol w:w="10"/>
      </w:tblGrid>
      <w:tr w:rsidR="00896CF4" w:rsidRPr="00DA3BC2" w:rsidTr="008D75BE">
        <w:trPr>
          <w:gridAfter w:val="1"/>
          <w:wAfter w:w="10" w:type="dxa"/>
          <w:trHeight w:val="32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6 .Применение</w:t>
            </w:r>
          </w:p>
        </w:tc>
        <w:tc>
          <w:tcPr>
            <w:tcW w:w="4840" w:type="dxa"/>
            <w:gridSpan w:val="1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Теперь мы сможем поработать</w:t>
            </w: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Коммуникативные: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69"/>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знаний и</w:t>
            </w:r>
          </w:p>
        </w:tc>
        <w:tc>
          <w:tcPr>
            <w:tcW w:w="3420" w:type="dxa"/>
            <w:gridSpan w:val="11"/>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самостоятельно, используя</w:t>
            </w: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планирование учебного</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2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способов</w:t>
            </w:r>
          </w:p>
        </w:tc>
        <w:tc>
          <w:tcPr>
            <w:tcW w:w="3420" w:type="dxa"/>
            <w:gridSpan w:val="11"/>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приобретенные знания?</w:t>
            </w: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сотрудничества со</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62"/>
        </w:trPr>
        <w:tc>
          <w:tcPr>
            <w:tcW w:w="186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действий</w:t>
            </w:r>
          </w:p>
        </w:tc>
        <w:tc>
          <w:tcPr>
            <w:tcW w:w="3420" w:type="dxa"/>
            <w:gridSpan w:val="11"/>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сверстниками,</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07"/>
        </w:trPr>
        <w:tc>
          <w:tcPr>
            <w:tcW w:w="186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 Закрасить красным карандашом</w:t>
            </w:r>
          </w:p>
        </w:tc>
        <w:tc>
          <w:tcPr>
            <w:tcW w:w="1920" w:type="dxa"/>
            <w:gridSpan w:val="5"/>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2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инициативное</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1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правильный ответ:</w:t>
            </w: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сотрудничество в поиске 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71"/>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40" w:type="dxa"/>
            <w:gridSpan w:val="4"/>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Девочки</w:t>
            </w: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bottom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80" w:type="dxa"/>
            <w:gridSpan w:val="4"/>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w w:val="90"/>
                <w:sz w:val="24"/>
                <w:szCs w:val="24"/>
              </w:rPr>
              <w:t>сборе информации</w:t>
            </w:r>
          </w:p>
        </w:tc>
        <w:tc>
          <w:tcPr>
            <w:tcW w:w="46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w:t>
            </w:r>
          </w:p>
        </w:tc>
        <w:tc>
          <w:tcPr>
            <w:tcW w:w="20" w:type="dxa"/>
            <w:tcBorders>
              <w:bottom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1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40" w:type="dxa"/>
            <w:gridSpan w:val="4"/>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80" w:type="dxa"/>
            <w:gridSpan w:val="4"/>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6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tcBorders>
              <w:right w:val="single" w:sz="8" w:space="0" w:color="auto"/>
            </w:tcBorders>
            <w:shd w:val="clear" w:color="auto" w:fill="00000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tcBorders>
              <w:right w:val="single" w:sz="8" w:space="0" w:color="auto"/>
            </w:tcBorders>
            <w:shd w:val="clear" w:color="auto" w:fill="00000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shd w:val="clear" w:color="auto" w:fill="00000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Merge w:val="restart"/>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Merge w:val="restart"/>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4</w:t>
            </w:r>
          </w:p>
        </w:tc>
        <w:tc>
          <w:tcPr>
            <w:tcW w:w="68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240" w:type="dxa"/>
            <w:gridSpan w:val="6"/>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w w:val="86"/>
                <w:sz w:val="24"/>
                <w:szCs w:val="24"/>
              </w:rPr>
              <w:t>управление поведением4</w:t>
            </w:r>
          </w:p>
        </w:tc>
        <w:tc>
          <w:tcPr>
            <w:tcW w:w="20" w:type="dxa"/>
            <w:vMerge w:val="restart"/>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14"/>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60" w:type="dxa"/>
            <w:gridSpan w:val="7"/>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Мальчики</w:t>
            </w:r>
          </w:p>
        </w:tc>
        <w:tc>
          <w:tcPr>
            <w:tcW w:w="400" w:type="dxa"/>
            <w:vMerge/>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Merge/>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240" w:type="dxa"/>
            <w:gridSpan w:val="6"/>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Merge/>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99"/>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60" w:type="dxa"/>
            <w:gridSpan w:val="7"/>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bottom w:val="single" w:sz="8" w:space="0" w:color="FF0000"/>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80" w:type="dxa"/>
            <w:gridSpan w:val="4"/>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w w:val="97"/>
                <w:sz w:val="24"/>
                <w:szCs w:val="24"/>
              </w:rPr>
              <w:t>партнера; умение</w:t>
            </w:r>
          </w:p>
        </w:tc>
        <w:tc>
          <w:tcPr>
            <w:tcW w:w="460" w:type="dxa"/>
            <w:gridSpan w:val="2"/>
            <w:tcBorders>
              <w:bottom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tcBorders>
              <w:bottom w:val="single" w:sz="8" w:space="0" w:color="00B050"/>
            </w:tcBorders>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61"/>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60" w:type="dxa"/>
            <w:gridSpan w:val="7"/>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780" w:type="dxa"/>
            <w:gridSpan w:val="4"/>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120" w:type="dxa"/>
            <w:gridSpan w:val="4"/>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выражать</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3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tcBorders>
              <w:top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tcBorders>
              <w:top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tcBorders>
              <w:top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tcBorders>
              <w:top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tcBorders>
              <w:top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свои мысли.</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2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Познавательные:</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3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gridSpan w:val="3"/>
            <w:vMerge w:val="restart"/>
            <w:tcBorders>
              <w:top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8-3</w:t>
            </w:r>
          </w:p>
        </w:tc>
        <w:tc>
          <w:tcPr>
            <w:tcW w:w="260" w:type="dxa"/>
            <w:gridSpan w:val="2"/>
            <w:tcBorders>
              <w:top w:val="single" w:sz="8" w:space="0" w:color="FF0000"/>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top w:val="single" w:sz="8" w:space="0" w:color="FF0000"/>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5</w:t>
            </w: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tcBorders>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top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Merge w:val="restart"/>
            <w:tcBorders>
              <w:top w:val="single" w:sz="8" w:space="0" w:color="00B050"/>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9-3</w:t>
            </w: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780" w:type="dxa"/>
            <w:gridSpan w:val="2"/>
            <w:vAlign w:val="bottom"/>
          </w:tcPr>
          <w:p w:rsidR="00896CF4" w:rsidRPr="00DA3BC2" w:rsidRDefault="00896CF4" w:rsidP="008D53CC">
            <w:pPr>
              <w:spacing w:after="0" w:line="240" w:lineRule="auto"/>
              <w:ind w:right="320"/>
              <w:jc w:val="both"/>
              <w:rPr>
                <w:rFonts w:ascii="Times New Roman" w:hAnsi="Times New Roman" w:cs="Times New Roman"/>
                <w:sz w:val="24"/>
                <w:szCs w:val="24"/>
              </w:rPr>
            </w:pPr>
            <w:r w:rsidRPr="00DA3BC2">
              <w:rPr>
                <w:rFonts w:ascii="Times New Roman" w:eastAsia="Calibri" w:hAnsi="Times New Roman" w:cs="Times New Roman"/>
                <w:sz w:val="24"/>
                <w:szCs w:val="24"/>
              </w:rPr>
              <w:t>:</w:t>
            </w:r>
          </w:p>
        </w:tc>
        <w:tc>
          <w:tcPr>
            <w:tcW w:w="140" w:type="dxa"/>
            <w:tcBorders>
              <w:top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tcBorders>
              <w:top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5</w:t>
            </w:r>
          </w:p>
        </w:tc>
        <w:tc>
          <w:tcPr>
            <w:tcW w:w="20" w:type="dxa"/>
            <w:tcBorders>
              <w:top w:val="single" w:sz="8" w:space="0" w:color="00B050"/>
            </w:tcBorders>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34"/>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gridSpan w:val="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bottom w:val="single" w:sz="8" w:space="0" w:color="FF0000"/>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tcBorders>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Merge/>
            <w:tcBorders>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40" w:type="dxa"/>
            <w:gridSpan w:val="4"/>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w w:val="78"/>
                <w:sz w:val="24"/>
                <w:szCs w:val="24"/>
              </w:rPr>
              <w:t>необходимой</w:t>
            </w:r>
          </w:p>
        </w:tc>
        <w:tc>
          <w:tcPr>
            <w:tcW w:w="20" w:type="dxa"/>
            <w:tcBorders>
              <w:bottom w:val="single" w:sz="8" w:space="0" w:color="00B050"/>
            </w:tcBorders>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9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tcBorders>
              <w:bottom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tcBorders>
              <w:bottom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tcBorders>
              <w:bottom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tcBorders>
              <w:bottom w:val="single" w:sz="8" w:space="0" w:color="FF0000"/>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tcBorders>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bottom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tcBorders>
              <w:bottom w:val="single" w:sz="8" w:space="0" w:color="00B050"/>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40" w:type="dxa"/>
            <w:gridSpan w:val="4"/>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right w:val="single" w:sz="8" w:space="0" w:color="FF0000"/>
            </w:tcBorders>
            <w:shd w:val="clear" w:color="auto" w:fill="FF000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8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60" w:type="dxa"/>
            <w:gridSpan w:val="2"/>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53"/>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Merge w:val="restart"/>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6</w:t>
            </w: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информации, применение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15"/>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Merge/>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6</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6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методов информационного</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FF000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tcBorders>
              <w:right w:val="single" w:sz="8" w:space="0" w:color="FF0000"/>
            </w:tcBorders>
            <w:shd w:val="clear" w:color="auto" w:fill="FF000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8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right w:val="single" w:sz="8" w:space="0" w:color="00B050"/>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60" w:type="dxa"/>
            <w:gridSpan w:val="2"/>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shd w:val="clear" w:color="auto" w:fill="00B050"/>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89"/>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Проверка по эталону (образец на</w:t>
            </w: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поиска; смысловое чтение 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9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выбор чтения в</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71"/>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40" w:type="dxa"/>
            <w:gridSpan w:val="4"/>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слайде)</w:t>
            </w: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66"/>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40" w:type="dxa"/>
            <w:gridSpan w:val="4"/>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зависимости от цели;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0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2) Работа в печатной тетради.</w:t>
            </w: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умение осознанно и</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7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Задание №6, стр.36 ( Записать в</w:t>
            </w: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произвольно строить</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2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окошке знак «+» или «-».</w:t>
            </w: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речевое высказывание;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45"/>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умение структурировать</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24"/>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Взаимопроверка.</w:t>
            </w: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9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0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знания;</w:t>
            </w: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71"/>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3) Работа в группах:</w:t>
            </w: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0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65"/>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420" w:type="dxa"/>
            <w:gridSpan w:val="11"/>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 xml:space="preserve">логические: </w:t>
            </w:r>
            <w:r w:rsidRPr="00DA3BC2">
              <w:rPr>
                <w:rFonts w:ascii="Times New Roman" w:eastAsia="Calibri" w:hAnsi="Times New Roman" w:cs="Times New Roman"/>
                <w:sz w:val="24"/>
                <w:szCs w:val="24"/>
              </w:rPr>
              <w:t>построение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0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1 группа: </w:t>
            </w:r>
            <w:r w:rsidRPr="00DA3BC2">
              <w:rPr>
                <w:rFonts w:ascii="Times New Roman" w:eastAsia="Times New Roman" w:hAnsi="Times New Roman" w:cs="Times New Roman"/>
                <w:sz w:val="24"/>
                <w:szCs w:val="24"/>
              </w:rPr>
              <w:t>найдите три неверных</w:t>
            </w: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логической цепи</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83"/>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40" w:type="dxa"/>
            <w:gridSpan w:val="4"/>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ответа.</w:t>
            </w: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рассуждений, анализ,</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0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0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8-3=5</w:t>
            </w: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56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10-3=6</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20" w:type="dxa"/>
            <w:gridSpan w:val="2"/>
            <w:tcBorders>
              <w:right w:val="single" w:sz="8" w:space="0" w:color="auto"/>
            </w:tcBorders>
            <w:vAlign w:val="bottom"/>
          </w:tcPr>
          <w:p w:rsidR="00896CF4" w:rsidRPr="00DA3BC2" w:rsidRDefault="00896CF4" w:rsidP="008D53CC">
            <w:pPr>
              <w:spacing w:after="0" w:line="240" w:lineRule="auto"/>
              <w:ind w:right="120"/>
              <w:jc w:val="both"/>
              <w:rPr>
                <w:rFonts w:ascii="Times New Roman" w:hAnsi="Times New Roman" w:cs="Times New Roman"/>
                <w:sz w:val="24"/>
                <w:szCs w:val="24"/>
              </w:rPr>
            </w:pPr>
            <w:r w:rsidRPr="00DA3BC2">
              <w:rPr>
                <w:rFonts w:ascii="Times New Roman" w:eastAsia="Times New Roman" w:hAnsi="Times New Roman" w:cs="Times New Roman"/>
                <w:sz w:val="24"/>
                <w:szCs w:val="24"/>
              </w:rPr>
              <w:t>12-</w:t>
            </w:r>
          </w:p>
        </w:tc>
        <w:tc>
          <w:tcPr>
            <w:tcW w:w="100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синтез.</w:t>
            </w: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20"/>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60" w:type="dxa"/>
            <w:gridSpan w:val="2"/>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3=8</w:t>
            </w: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УУД постановки и решения</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16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60" w:type="dxa"/>
            <w:gridSpan w:val="2"/>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i/>
                <w:iCs/>
                <w:sz w:val="24"/>
                <w:szCs w:val="24"/>
              </w:rPr>
              <w:t xml:space="preserve">проблем: </w:t>
            </w:r>
            <w:r w:rsidRPr="00DA3BC2">
              <w:rPr>
                <w:rFonts w:ascii="Times New Roman" w:eastAsia="Calibri" w:hAnsi="Times New Roman" w:cs="Times New Roman"/>
                <w:sz w:val="24"/>
                <w:szCs w:val="24"/>
              </w:rPr>
              <w:t>самостоятельное</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73"/>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00" w:type="dxa"/>
            <w:gridSpan w:val="3"/>
            <w:vMerge w:val="restart"/>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7-3=4</w:t>
            </w: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560" w:type="dxa"/>
            <w:gridSpan w:val="3"/>
            <w:vMerge w:val="restart"/>
            <w:vAlign w:val="bottom"/>
          </w:tcPr>
          <w:p w:rsidR="00896CF4" w:rsidRPr="00DA3BC2" w:rsidRDefault="00896CF4" w:rsidP="008D53CC">
            <w:pPr>
              <w:spacing w:after="0" w:line="240" w:lineRule="auto"/>
              <w:ind w:right="140"/>
              <w:jc w:val="both"/>
              <w:rPr>
                <w:rFonts w:ascii="Times New Roman" w:hAnsi="Times New Roman" w:cs="Times New Roman"/>
                <w:sz w:val="24"/>
                <w:szCs w:val="24"/>
              </w:rPr>
            </w:pPr>
            <w:r w:rsidRPr="00DA3BC2">
              <w:rPr>
                <w:rFonts w:ascii="Times New Roman" w:eastAsia="Times New Roman" w:hAnsi="Times New Roman" w:cs="Times New Roman"/>
                <w:sz w:val="24"/>
                <w:szCs w:val="24"/>
              </w:rPr>
              <w:t>11-3=9</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26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000" w:type="dxa"/>
            <w:gridSpan w:val="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560" w:type="dxa"/>
            <w:gridSpan w:val="3"/>
            <w:vMerge/>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создание способов</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08"/>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2группа: </w:t>
            </w:r>
            <w:r w:rsidRPr="00DA3BC2">
              <w:rPr>
                <w:rFonts w:ascii="Times New Roman" w:eastAsia="Times New Roman" w:hAnsi="Times New Roman" w:cs="Times New Roman"/>
                <w:sz w:val="24"/>
                <w:szCs w:val="24"/>
              </w:rPr>
              <w:t>найдите верный ответ.</w:t>
            </w:r>
          </w:p>
        </w:tc>
        <w:tc>
          <w:tcPr>
            <w:tcW w:w="192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решения проблем</w:t>
            </w: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2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7"/>
                <w:sz w:val="24"/>
                <w:szCs w:val="24"/>
              </w:rPr>
              <w:t>6-3=</w:t>
            </w: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80" w:type="dxa"/>
            <w:gridSpan w:val="6"/>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1,2,3,4,5,6,7</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поискового характера.</w:t>
            </w: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24"/>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7"/>
                <w:sz w:val="24"/>
                <w:szCs w:val="24"/>
              </w:rPr>
              <w:t>9-3=</w:t>
            </w: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80" w:type="dxa"/>
            <w:gridSpan w:val="6"/>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1,2,3,4,5,6,7</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2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7"/>
                <w:sz w:val="24"/>
                <w:szCs w:val="24"/>
              </w:rPr>
              <w:t>5-3=</w:t>
            </w: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80" w:type="dxa"/>
            <w:gridSpan w:val="6"/>
            <w:vAlign w:val="bottom"/>
          </w:tcPr>
          <w:p w:rsidR="00896CF4" w:rsidRPr="00DA3BC2" w:rsidRDefault="00896CF4" w:rsidP="008D53CC">
            <w:pPr>
              <w:spacing w:after="0" w:line="240" w:lineRule="auto"/>
              <w:ind w:right="460"/>
              <w:jc w:val="both"/>
              <w:rPr>
                <w:rFonts w:ascii="Times New Roman" w:hAnsi="Times New Roman" w:cs="Times New Roman"/>
                <w:sz w:val="24"/>
                <w:szCs w:val="24"/>
              </w:rPr>
            </w:pPr>
            <w:r w:rsidRPr="00DA3BC2">
              <w:rPr>
                <w:rFonts w:ascii="Times New Roman" w:eastAsia="Times New Roman" w:hAnsi="Times New Roman" w:cs="Times New Roman"/>
                <w:sz w:val="24"/>
                <w:szCs w:val="24"/>
              </w:rPr>
              <w:t>1,2,3,4,5,6,7</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22"/>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3 группа: </w:t>
            </w:r>
            <w:r w:rsidRPr="00DA3BC2">
              <w:rPr>
                <w:rFonts w:ascii="Times New Roman" w:eastAsia="Times New Roman" w:hAnsi="Times New Roman" w:cs="Times New Roman"/>
                <w:sz w:val="24"/>
                <w:szCs w:val="24"/>
              </w:rPr>
              <w:t>Угадай числа и впиши их в</w:t>
            </w: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03"/>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60" w:type="dxa"/>
            <w:gridSpan w:val="7"/>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«окошки»</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35"/>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tcBorders>
              <w:top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900" w:type="dxa"/>
            <w:gridSpan w:val="5"/>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- 3= 6</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top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ind w:right="30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- 3 = 5</w:t>
            </w: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top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01"/>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11-</w:t>
            </w: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gridSpan w:val="3"/>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w w:val="97"/>
                <w:sz w:val="24"/>
                <w:szCs w:val="24"/>
              </w:rPr>
              <w:t>= 8</w:t>
            </w: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313"/>
        </w:trPr>
        <w:tc>
          <w:tcPr>
            <w:tcW w:w="1860" w:type="dxa"/>
            <w:gridSpan w:val="2"/>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840" w:type="dxa"/>
            <w:gridSpan w:val="13"/>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4 группа: </w:t>
            </w:r>
            <w:r w:rsidRPr="00DA3BC2">
              <w:rPr>
                <w:rFonts w:ascii="Times New Roman" w:eastAsia="Times New Roman" w:hAnsi="Times New Roman" w:cs="Times New Roman"/>
                <w:sz w:val="24"/>
                <w:szCs w:val="24"/>
              </w:rPr>
              <w:t>соединить рисунок с</w:t>
            </w:r>
          </w:p>
        </w:tc>
        <w:tc>
          <w:tcPr>
            <w:tcW w:w="80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tcBorders>
              <w:bottom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gridAfter w:val="1"/>
          <w:wAfter w:w="10" w:type="dxa"/>
          <w:trHeight w:val="534"/>
        </w:trPr>
        <w:tc>
          <w:tcPr>
            <w:tcW w:w="18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1"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159" w:type="dxa"/>
            <w:gridSpan w:val="5"/>
            <w:vAlign w:val="bottom"/>
          </w:tcPr>
          <w:p w:rsidR="00896CF4" w:rsidRPr="00DA3BC2" w:rsidRDefault="00896CF4" w:rsidP="008D53CC">
            <w:pPr>
              <w:spacing w:after="0" w:line="240" w:lineRule="auto"/>
              <w:ind w:right="380"/>
              <w:jc w:val="both"/>
              <w:rPr>
                <w:rFonts w:ascii="Times New Roman" w:hAnsi="Times New Roman" w:cs="Times New Roman"/>
                <w:sz w:val="24"/>
                <w:szCs w:val="24"/>
              </w:rPr>
            </w:pPr>
          </w:p>
        </w:tc>
        <w:tc>
          <w:tcPr>
            <w:tcW w:w="13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6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4"/>
        </w:trPr>
        <w:tc>
          <w:tcPr>
            <w:tcW w:w="1760" w:type="dxa"/>
            <w:tcBorders>
              <w:top w:val="single" w:sz="8" w:space="0" w:color="auto"/>
              <w:left w:val="single" w:sz="8" w:space="0" w:color="auto"/>
              <w:right w:val="single" w:sz="8" w:space="0" w:color="auto"/>
            </w:tcBorders>
            <w:vAlign w:val="bottom"/>
          </w:tcPr>
          <w:p w:rsidR="00896CF4" w:rsidRPr="00DA3BC2" w:rsidRDefault="001A7342" w:rsidP="008D5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v:line id="Shape 504" o:spid="_x0000_s1047" style="position:absolute;left:0;text-align:left;z-index:252659712;visibility:visible;mso-wrap-distance-left:0;mso-wrap-distance-right:0;mso-position-horizontal-relative:text;mso-position-vertical-relative:text" from="454.75pt,-398.5pt" to="454.75pt,-374.5pt" o:allowincell="f" strokecolor="#00b050"/>
              </w:pict>
            </w:r>
            <w:r>
              <w:rPr>
                <w:rFonts w:ascii="Times New Roman" w:hAnsi="Times New Roman" w:cs="Times New Roman"/>
                <w:sz w:val="24"/>
                <w:szCs w:val="24"/>
              </w:rPr>
              <w:pict>
                <v:line id="Shape 505" o:spid="_x0000_s1048" style="position:absolute;left:0;text-align:left;z-index:252660736;visibility:visible;mso-wrap-distance-left:0;mso-wrap-distance-right:0;mso-position-horizontal-relative:text;mso-position-vertical-relative:text" from="430.75pt,-398.5pt" to="430.75pt,-374.5pt" o:allowincell="f" strokecolor="#00b050"/>
              </w:pict>
            </w:r>
            <w:r>
              <w:rPr>
                <w:rFonts w:ascii="Times New Roman" w:hAnsi="Times New Roman" w:cs="Times New Roman"/>
                <w:sz w:val="24"/>
                <w:szCs w:val="24"/>
              </w:rPr>
              <w:pict>
                <v:line id="Shape 506" o:spid="_x0000_s1049" style="position:absolute;left:0;text-align:left;z-index:252661760;visibility:visible;mso-wrap-distance-left:0;mso-wrap-distance-right:0;mso-position-horizontal-relative:text;mso-position-vertical-relative:text" from="430.35pt,-405.55pt" to="455.1pt,-405.55pt" o:allowincell="f" strokecolor="#00b050"/>
              </w:pict>
            </w:r>
            <w:r>
              <w:rPr>
                <w:rFonts w:ascii="Times New Roman" w:hAnsi="Times New Roman" w:cs="Times New Roman"/>
                <w:sz w:val="24"/>
                <w:szCs w:val="24"/>
              </w:rPr>
              <w:pict>
                <v:line id="Shape 507" o:spid="_x0000_s1050" style="position:absolute;left:0;text-align:left;z-index:252662784;visibility:visible;mso-wrap-distance-left:0;mso-wrap-distance-right:0;mso-position-horizontal-relative:text;mso-position-vertical-relative:text" from="430.75pt,-429.2pt" to="430.75pt,-405.2pt" o:allowincell="f" strokecolor="#00b050"/>
              </w:pict>
            </w:r>
            <w:r>
              <w:rPr>
                <w:rFonts w:ascii="Times New Roman" w:hAnsi="Times New Roman" w:cs="Times New Roman"/>
                <w:sz w:val="24"/>
                <w:szCs w:val="24"/>
              </w:rPr>
              <w:pict>
                <v:line id="Shape 508" o:spid="_x0000_s1051" style="position:absolute;left:0;text-align:left;z-index:252663808;visibility:visible;mso-wrap-distance-left:0;mso-wrap-distance-right:0;mso-position-horizontal-relative:text;mso-position-vertical-relative:text" from="430.35pt,-485.15pt" to="455.1pt,-485.15pt" o:allowincell="f" strokecolor="#00b050"/>
              </w:pict>
            </w:r>
            <w:r>
              <w:rPr>
                <w:rFonts w:ascii="Times New Roman" w:hAnsi="Times New Roman" w:cs="Times New Roman"/>
                <w:sz w:val="24"/>
                <w:szCs w:val="24"/>
              </w:rPr>
              <w:pict>
                <v:line id="Shape 509" o:spid="_x0000_s1052" style="position:absolute;left:0;text-align:left;z-index:252664832;visibility:visible;mso-wrap-distance-left:0;mso-wrap-distance-right:0;mso-position-horizontal-relative:text;mso-position-vertical-relative:text" from="430.75pt,-485.55pt" to="430.75pt,-461.55pt" o:allowincell="f" strokecolor="#00b050"/>
              </w:pict>
            </w:r>
            <w:r w:rsidR="00896CF4" w:rsidRPr="00DA3BC2">
              <w:rPr>
                <w:rFonts w:ascii="Times New Roman" w:hAnsi="Times New Roman" w:cs="Times New Roman"/>
                <w:noProof/>
                <w:sz w:val="24"/>
                <w:szCs w:val="24"/>
              </w:rPr>
              <w:drawing>
                <wp:anchor distT="0" distB="0" distL="114300" distR="114300" simplePos="0" relativeHeight="252145664" behindDoc="1" locked="0" layoutInCell="0" allowOverlap="1">
                  <wp:simplePos x="0" y="0"/>
                  <wp:positionH relativeFrom="column">
                    <wp:posOffset>-608965</wp:posOffset>
                  </wp:positionH>
                  <wp:positionV relativeFrom="paragraph">
                    <wp:posOffset>-7263765</wp:posOffset>
                  </wp:positionV>
                  <wp:extent cx="6952615" cy="7559040"/>
                  <wp:effectExtent l="0" t="0" r="0" b="0"/>
                  <wp:wrapNone/>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47">
                            <a:extLst>
                              <a:ext uri="{28A0092B-C50C-407E-A947-70E740481C1C}"/>
                            </a:extLst>
                          </a:blip>
                          <a:srcRect/>
                          <a:stretch>
                            <a:fillRect/>
                          </a:stretch>
                        </pic:blipFill>
                        <pic:spPr bwMode="auto">
                          <a:xfrm>
                            <a:off x="0" y="0"/>
                            <a:ext cx="6952615" cy="7559040"/>
                          </a:xfrm>
                          <a:prstGeom prst="rect">
                            <a:avLst/>
                          </a:prstGeom>
                          <a:noFill/>
                        </pic:spPr>
                      </pic:pic>
                    </a:graphicData>
                  </a:graphic>
                </wp:anchor>
              </w:drawing>
            </w:r>
          </w:p>
        </w:tc>
        <w:tc>
          <w:tcPr>
            <w:tcW w:w="4940" w:type="dxa"/>
            <w:gridSpan w:val="14"/>
            <w:tcBorders>
              <w:top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примером</w:t>
            </w:r>
          </w:p>
        </w:tc>
        <w:tc>
          <w:tcPr>
            <w:tcW w:w="2900" w:type="dxa"/>
            <w:gridSpan w:val="8"/>
            <w:tcBorders>
              <w:top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2"/>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5 группа : </w:t>
            </w:r>
            <w:r w:rsidRPr="00DA3BC2">
              <w:rPr>
                <w:rFonts w:ascii="Times New Roman" w:eastAsia="Times New Roman" w:hAnsi="Times New Roman" w:cs="Times New Roman"/>
                <w:sz w:val="24"/>
                <w:szCs w:val="24"/>
              </w:rPr>
              <w:t>записать результаты работы</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2"/>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«машины» - 3 или срставитть задачу</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8"/>
        </w:trPr>
        <w:tc>
          <w:tcPr>
            <w:tcW w:w="1760" w:type="dxa"/>
            <w:tcBorders>
              <w:left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 рисунку.</w:t>
            </w:r>
          </w:p>
        </w:tc>
        <w:tc>
          <w:tcPr>
            <w:tcW w:w="2900" w:type="dxa"/>
            <w:gridSpan w:val="8"/>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03"/>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8. Обобщение и</w:t>
            </w: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1) </w:t>
            </w:r>
            <w:r w:rsidRPr="00DA3BC2">
              <w:rPr>
                <w:rFonts w:ascii="Times New Roman" w:eastAsia="Times New Roman" w:hAnsi="Times New Roman" w:cs="Times New Roman"/>
                <w:sz w:val="24"/>
                <w:szCs w:val="24"/>
              </w:rPr>
              <w:t>Чему научились на уроке?</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Регулятивные:</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69"/>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систематизации</w:t>
            </w: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Поставленные задачи выполнили?</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прогнозирование .</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20"/>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знаний.</w:t>
            </w:r>
          </w:p>
        </w:tc>
        <w:tc>
          <w:tcPr>
            <w:tcW w:w="4940" w:type="dxa"/>
            <w:gridSpan w:val="14"/>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2) Закончи предложение:</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 xml:space="preserve">Познавательные: </w:t>
            </w:r>
            <w:r w:rsidRPr="00DA3BC2">
              <w:rPr>
                <w:rFonts w:ascii="Times New Roman" w:eastAsia="Calibri" w:hAnsi="Times New Roman" w:cs="Times New Roman"/>
                <w:sz w:val="24"/>
                <w:szCs w:val="24"/>
              </w:rPr>
              <w:t>оценка</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106"/>
        </w:trPr>
        <w:tc>
          <w:tcPr>
            <w:tcW w:w="1760" w:type="dxa"/>
            <w:vMerge w:val="restart"/>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Итог урока</w:t>
            </w:r>
          </w:p>
        </w:tc>
        <w:tc>
          <w:tcPr>
            <w:tcW w:w="4940" w:type="dxa"/>
            <w:gridSpan w:val="14"/>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процесса и результатов</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163"/>
        </w:trPr>
        <w:tc>
          <w:tcPr>
            <w:tcW w:w="1760" w:type="dxa"/>
            <w:vMerge/>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Я УЗНАЛ ….</w:t>
            </w:r>
          </w:p>
        </w:tc>
        <w:tc>
          <w:tcPr>
            <w:tcW w:w="2900" w:type="dxa"/>
            <w:gridSpan w:val="8"/>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83"/>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деятельности.</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184"/>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Я НАУЧИЛСЯ …</w:t>
            </w:r>
          </w:p>
        </w:tc>
        <w:tc>
          <w:tcPr>
            <w:tcW w:w="2900" w:type="dxa"/>
            <w:gridSpan w:val="8"/>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61"/>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 xml:space="preserve">Коммуникативные: </w:t>
            </w:r>
            <w:r w:rsidRPr="00DA3BC2">
              <w:rPr>
                <w:rFonts w:ascii="Times New Roman" w:eastAsia="Calibri" w:hAnsi="Times New Roman" w:cs="Times New Roman"/>
                <w:sz w:val="24"/>
                <w:szCs w:val="24"/>
              </w:rPr>
              <w:t>умение</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45"/>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Я  СМОГ…..</w:t>
            </w:r>
          </w:p>
        </w:tc>
        <w:tc>
          <w:tcPr>
            <w:tcW w:w="2900" w:type="dxa"/>
            <w:gridSpan w:val="8"/>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36"/>
        </w:trPr>
        <w:tc>
          <w:tcPr>
            <w:tcW w:w="1760" w:type="dxa"/>
            <w:tcBorders>
              <w:left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выражать свои мысли.</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04"/>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9. Рефлексия</w:t>
            </w: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учебной деятельности:</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b/>
                <w:bCs/>
                <w:sz w:val="24"/>
                <w:szCs w:val="24"/>
              </w:rPr>
              <w:t xml:space="preserve">Регулятивные: </w:t>
            </w:r>
            <w:r w:rsidRPr="00DA3BC2">
              <w:rPr>
                <w:rFonts w:ascii="Times New Roman" w:eastAsia="Calibri" w:hAnsi="Times New Roman" w:cs="Times New Roman"/>
                <w:sz w:val="24"/>
                <w:szCs w:val="24"/>
              </w:rPr>
              <w:t>волевая</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20"/>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учебной</w:t>
            </w: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саморегуляция; оценка –</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69"/>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деятельности</w:t>
            </w: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выделение и осознание</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69"/>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учащимися того, что уже</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69"/>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усвоено и что еще</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69"/>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vMerge w:val="restart"/>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Кто считает, что сегодня хорошо</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подлежит усвоению,</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275"/>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vMerge/>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прогнозирование</w:t>
            </w: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2"/>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потрудился, доволен своей работой?</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2"/>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Кто допускал небольшие ошибки, в</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2"/>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ч</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 –то сомневался?</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4"/>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Кто не доволен своей работой ,</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2"/>
        </w:trPr>
        <w:tc>
          <w:tcPr>
            <w:tcW w:w="1760" w:type="dxa"/>
            <w:tcBorders>
              <w:left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допускал много ошибок, был не уверен</w:t>
            </w:r>
          </w:p>
        </w:tc>
        <w:tc>
          <w:tcPr>
            <w:tcW w:w="2900" w:type="dxa"/>
            <w:gridSpan w:val="8"/>
            <w:tcBorders>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75BE">
        <w:trPr>
          <w:trHeight w:val="326"/>
        </w:trPr>
        <w:tc>
          <w:tcPr>
            <w:tcW w:w="1760" w:type="dxa"/>
            <w:tcBorders>
              <w:left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940" w:type="dxa"/>
            <w:gridSpan w:val="14"/>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 себе?</w:t>
            </w:r>
          </w:p>
        </w:tc>
        <w:tc>
          <w:tcPr>
            <w:tcW w:w="2900" w:type="dxa"/>
            <w:gridSpan w:val="8"/>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3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46688"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47712" behindDoc="1" locked="0" layoutInCell="0" allowOverlap="1">
            <wp:simplePos x="0" y="0"/>
            <wp:positionH relativeFrom="column">
              <wp:posOffset>1134110</wp:posOffset>
            </wp:positionH>
            <wp:positionV relativeFrom="paragraph">
              <wp:posOffset>-2345055</wp:posOffset>
            </wp:positionV>
            <wp:extent cx="1609725" cy="970915"/>
            <wp:effectExtent l="0" t="0" r="0" b="0"/>
            <wp:wrapNone/>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48">
                      <a:extLst>
                        <a:ext uri="{28A0092B-C50C-407E-A947-70E740481C1C}"/>
                      </a:extLst>
                    </a:blip>
                    <a:srcRect/>
                    <a:stretch>
                      <a:fillRect/>
                    </a:stretch>
                  </pic:blipFill>
                  <pic:spPr bwMode="auto">
                    <a:xfrm>
                      <a:off x="0" y="0"/>
                      <a:ext cx="1609725" cy="9709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48736" behindDoc="1" locked="0" layoutInCell="0" allowOverlap="1">
            <wp:simplePos x="0" y="0"/>
            <wp:positionH relativeFrom="column">
              <wp:posOffset>-608965</wp:posOffset>
            </wp:positionH>
            <wp:positionV relativeFrom="paragraph">
              <wp:posOffset>-4399915</wp:posOffset>
            </wp:positionV>
            <wp:extent cx="38100" cy="4463415"/>
            <wp:effectExtent l="0" t="0" r="0" b="0"/>
            <wp:wrapNone/>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49">
                      <a:extLst>
                        <a:ext uri="{28A0092B-C50C-407E-A947-70E740481C1C}"/>
                      </a:extLst>
                    </a:blip>
                    <a:srcRect/>
                    <a:stretch>
                      <a:fillRect/>
                    </a:stretch>
                  </pic:blipFill>
                  <pic:spPr bwMode="auto">
                    <a:xfrm>
                      <a:off x="0" y="0"/>
                      <a:ext cx="38100" cy="44634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49760" behindDoc="1" locked="0" layoutInCell="0" allowOverlap="1">
            <wp:simplePos x="0" y="0"/>
            <wp:positionH relativeFrom="column">
              <wp:posOffset>6304915</wp:posOffset>
            </wp:positionH>
            <wp:positionV relativeFrom="paragraph">
              <wp:posOffset>-4399915</wp:posOffset>
            </wp:positionV>
            <wp:extent cx="38100" cy="4463415"/>
            <wp:effectExtent l="0" t="0" r="0" b="0"/>
            <wp:wrapNone/>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49">
                      <a:extLst>
                        <a:ext uri="{28A0092B-C50C-407E-A947-70E740481C1C}"/>
                      </a:extLst>
                    </a:blip>
                    <a:srcRect/>
                    <a:stretch>
                      <a:fillRect/>
                    </a:stretch>
                  </pic:blipFill>
                  <pic:spPr bwMode="auto">
                    <a:xfrm>
                      <a:off x="0" y="0"/>
                      <a:ext cx="38100" cy="446341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Calibri" w:hAnsi="Times New Roman" w:cs="Times New Roman"/>
          <w:sz w:val="24"/>
          <w:szCs w:val="24"/>
        </w:rPr>
        <w:t>Окончен урок, и выполнен план.</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50784" behindDoc="1" locked="0" layoutInCell="0" allowOverlap="1">
            <wp:simplePos x="0" y="0"/>
            <wp:positionH relativeFrom="column">
              <wp:posOffset>-608965</wp:posOffset>
            </wp:positionH>
            <wp:positionV relativeFrom="paragraph">
              <wp:posOffset>-179705</wp:posOffset>
            </wp:positionV>
            <wp:extent cx="38100" cy="438785"/>
            <wp:effectExtent l="0" t="0" r="0" b="0"/>
            <wp:wrapNone/>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51808" behindDoc="1" locked="0" layoutInCell="0" allowOverlap="1">
            <wp:simplePos x="0" y="0"/>
            <wp:positionH relativeFrom="column">
              <wp:posOffset>6304915</wp:posOffset>
            </wp:positionH>
            <wp:positionV relativeFrom="paragraph">
              <wp:posOffset>-179705</wp:posOffset>
            </wp:positionV>
            <wp:extent cx="38100" cy="438785"/>
            <wp:effectExtent l="0" t="0" r="0" b="0"/>
            <wp:wrapNone/>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eastAsia="Calibri" w:hAnsi="Times New Roman" w:cs="Times New Roman"/>
          <w:sz w:val="24"/>
          <w:szCs w:val="24"/>
        </w:rPr>
        <w:t>Спасибо, ребята, огромное вам.</w:t>
      </w:r>
    </w:p>
    <w:p w:rsidR="00896CF4" w:rsidRPr="00DA3BC2" w:rsidRDefault="00896CF4" w:rsidP="008D75BE">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52832" behindDoc="1" locked="0" layoutInCell="0" allowOverlap="1">
            <wp:simplePos x="0" y="0"/>
            <wp:positionH relativeFrom="column">
              <wp:posOffset>-608965</wp:posOffset>
            </wp:positionH>
            <wp:positionV relativeFrom="paragraph">
              <wp:posOffset>-154305</wp:posOffset>
            </wp:positionV>
            <wp:extent cx="38100" cy="365760"/>
            <wp:effectExtent l="0" t="0" r="0" b="0"/>
            <wp:wrapNone/>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53856" behindDoc="1" locked="0" layoutInCell="0" allowOverlap="1">
            <wp:simplePos x="0" y="0"/>
            <wp:positionH relativeFrom="column">
              <wp:posOffset>6304915</wp:posOffset>
            </wp:positionH>
            <wp:positionV relativeFrom="paragraph">
              <wp:posOffset>-154305</wp:posOffset>
            </wp:positionV>
            <wp:extent cx="38100" cy="365760"/>
            <wp:effectExtent l="0" t="0" r="0" b="0"/>
            <wp:wrapNone/>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Calibri" w:hAnsi="Times New Roman" w:cs="Times New Roman"/>
          <w:sz w:val="24"/>
          <w:szCs w:val="24"/>
        </w:rPr>
        <w:t>За то, что упорно и дружно трудились, И знания точно уж вам пригодились.</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54880" behindDoc="1" locked="0" layoutInCell="0" allowOverlap="1">
            <wp:simplePos x="0" y="0"/>
            <wp:positionH relativeFrom="column">
              <wp:posOffset>-608965</wp:posOffset>
            </wp:positionH>
            <wp:positionV relativeFrom="paragraph">
              <wp:posOffset>-730250</wp:posOffset>
            </wp:positionV>
            <wp:extent cx="38100" cy="1024255"/>
            <wp:effectExtent l="0" t="0" r="0" b="0"/>
            <wp:wrapNone/>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55904" behindDoc="1" locked="0" layoutInCell="0" allowOverlap="1">
            <wp:simplePos x="0" y="0"/>
            <wp:positionH relativeFrom="column">
              <wp:posOffset>6304915</wp:posOffset>
            </wp:positionH>
            <wp:positionV relativeFrom="paragraph">
              <wp:posOffset>-730250</wp:posOffset>
            </wp:positionV>
            <wp:extent cx="38100" cy="1024255"/>
            <wp:effectExtent l="0" t="0" r="0" b="0"/>
            <wp:wrapNone/>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896CF4" w:rsidRDefault="00896CF4" w:rsidP="004D6B19">
      <w:pPr>
        <w:spacing w:after="0" w:line="240" w:lineRule="auto"/>
        <w:jc w:val="right"/>
        <w:rPr>
          <w:rFonts w:ascii="Times New Roman" w:eastAsia="Times New Roman" w:hAnsi="Times New Roman" w:cs="Times New Roman"/>
          <w:b/>
          <w:i/>
          <w:iCs/>
          <w:sz w:val="24"/>
          <w:szCs w:val="24"/>
        </w:rPr>
      </w:pPr>
      <w:r w:rsidRPr="008D75BE">
        <w:rPr>
          <w:rFonts w:ascii="Times New Roman" w:eastAsia="Times New Roman" w:hAnsi="Times New Roman" w:cs="Times New Roman"/>
          <w:b/>
          <w:i/>
          <w:iCs/>
          <w:sz w:val="24"/>
          <w:szCs w:val="24"/>
        </w:rPr>
        <w:lastRenderedPageBreak/>
        <w:t xml:space="preserve">Приложение </w:t>
      </w:r>
      <w:r w:rsidR="00A43F62">
        <w:rPr>
          <w:rFonts w:ascii="Times New Roman" w:eastAsia="Times New Roman" w:hAnsi="Times New Roman" w:cs="Times New Roman"/>
          <w:b/>
          <w:i/>
          <w:iCs/>
          <w:sz w:val="24"/>
          <w:szCs w:val="24"/>
        </w:rPr>
        <w:t>9</w:t>
      </w:r>
    </w:p>
    <w:p w:rsidR="004D6B19" w:rsidRPr="008D75BE" w:rsidRDefault="004D6B19" w:rsidP="008D53CC">
      <w:pPr>
        <w:spacing w:after="0" w:line="240" w:lineRule="auto"/>
        <w:jc w:val="both"/>
        <w:rPr>
          <w:rFonts w:ascii="Times New Roman" w:hAnsi="Times New Roman" w:cs="Times New Roman"/>
          <w:b/>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56928" behindDoc="1" locked="0" layoutInCell="0" allowOverlap="1">
            <wp:simplePos x="0" y="0"/>
            <wp:positionH relativeFrom="column">
              <wp:posOffset>-608965</wp:posOffset>
            </wp:positionH>
            <wp:positionV relativeFrom="paragraph">
              <wp:posOffset>-160655</wp:posOffset>
            </wp:positionV>
            <wp:extent cx="38100" cy="219710"/>
            <wp:effectExtent l="0" t="0" r="0" b="0"/>
            <wp:wrapNone/>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57952" behindDoc="1" locked="0" layoutInCell="0" allowOverlap="1">
            <wp:simplePos x="0" y="0"/>
            <wp:positionH relativeFrom="column">
              <wp:posOffset>6304915</wp:posOffset>
            </wp:positionH>
            <wp:positionV relativeFrom="paragraph">
              <wp:posOffset>-160655</wp:posOffset>
            </wp:positionV>
            <wp:extent cx="38100" cy="219710"/>
            <wp:effectExtent l="0" t="0" r="0" b="0"/>
            <wp:wrapNone/>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b/>
          <w:bCs/>
          <w:sz w:val="24"/>
          <w:szCs w:val="24"/>
        </w:rPr>
        <w:t>Математический КВН</w:t>
      </w:r>
      <w:r w:rsidRPr="00DA3BC2">
        <w:rPr>
          <w:rFonts w:ascii="Times New Roman" w:hAnsi="Times New Roman" w:cs="Times New Roman"/>
          <w:noProof/>
          <w:sz w:val="24"/>
          <w:szCs w:val="24"/>
        </w:rPr>
        <w:drawing>
          <wp:anchor distT="0" distB="0" distL="114300" distR="114300" simplePos="0" relativeHeight="252158976" behindDoc="1" locked="0" layoutInCell="0" allowOverlap="1">
            <wp:simplePos x="0" y="0"/>
            <wp:positionH relativeFrom="column">
              <wp:posOffset>-608965</wp:posOffset>
            </wp:positionH>
            <wp:positionV relativeFrom="paragraph">
              <wp:posOffset>-150495</wp:posOffset>
            </wp:positionV>
            <wp:extent cx="38100" cy="219710"/>
            <wp:effectExtent l="0" t="0" r="0" b="0"/>
            <wp:wrapNone/>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60000" behindDoc="1" locked="0" layoutInCell="0" allowOverlap="1">
            <wp:simplePos x="0" y="0"/>
            <wp:positionH relativeFrom="column">
              <wp:posOffset>6304915</wp:posOffset>
            </wp:positionH>
            <wp:positionV relativeFrom="paragraph">
              <wp:posOffset>-150495</wp:posOffset>
            </wp:positionV>
            <wp:extent cx="38100" cy="219710"/>
            <wp:effectExtent l="0" t="0" r="0" b="0"/>
            <wp:wrapNone/>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D75BE">
        <w:rPr>
          <w:rFonts w:ascii="Times New Roman" w:hAnsi="Times New Roman" w:cs="Times New Roman"/>
          <w:sz w:val="24"/>
          <w:szCs w:val="24"/>
        </w:rPr>
        <w:t>, 2 класс</w:t>
      </w:r>
      <w:r w:rsidRPr="00DA3BC2">
        <w:rPr>
          <w:rFonts w:ascii="Times New Roman" w:hAnsi="Times New Roman" w:cs="Times New Roman"/>
          <w:noProof/>
          <w:sz w:val="24"/>
          <w:szCs w:val="24"/>
        </w:rPr>
        <w:drawing>
          <wp:anchor distT="0" distB="0" distL="114300" distR="114300" simplePos="0" relativeHeight="252161024" behindDoc="1" locked="0" layoutInCell="0" allowOverlap="1">
            <wp:simplePos x="0" y="0"/>
            <wp:positionH relativeFrom="column">
              <wp:posOffset>-608965</wp:posOffset>
            </wp:positionH>
            <wp:positionV relativeFrom="paragraph">
              <wp:posOffset>-135255</wp:posOffset>
            </wp:positionV>
            <wp:extent cx="38100" cy="365760"/>
            <wp:effectExtent l="0" t="0" r="0" b="0"/>
            <wp:wrapNone/>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62048" behindDoc="1" locked="0" layoutInCell="0" allowOverlap="1">
            <wp:simplePos x="0" y="0"/>
            <wp:positionH relativeFrom="column">
              <wp:posOffset>6304915</wp:posOffset>
            </wp:positionH>
            <wp:positionV relativeFrom="paragraph">
              <wp:posOffset>-135255</wp:posOffset>
            </wp:positionV>
            <wp:extent cx="38100" cy="365760"/>
            <wp:effectExtent l="0" t="0" r="0" b="0"/>
            <wp:wrapNone/>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Звучит фонограмма песни «Мы начинаем КВН…».</w:t>
      </w:r>
      <w:r w:rsidRPr="00DA3BC2">
        <w:rPr>
          <w:rFonts w:ascii="Times New Roman" w:hAnsi="Times New Roman" w:cs="Times New Roman"/>
          <w:noProof/>
          <w:sz w:val="24"/>
          <w:szCs w:val="24"/>
        </w:rPr>
        <w:drawing>
          <wp:anchor distT="0" distB="0" distL="114300" distR="114300" simplePos="0" relativeHeight="252163072" behindDoc="1" locked="0" layoutInCell="0" allowOverlap="1">
            <wp:simplePos x="0" y="0"/>
            <wp:positionH relativeFrom="column">
              <wp:posOffset>-608965</wp:posOffset>
            </wp:positionH>
            <wp:positionV relativeFrom="paragraph">
              <wp:posOffset>-174625</wp:posOffset>
            </wp:positionV>
            <wp:extent cx="38100" cy="219710"/>
            <wp:effectExtent l="0" t="0" r="0" b="0"/>
            <wp:wrapNone/>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64096" behindDoc="1" locked="0" layoutInCell="0" allowOverlap="1">
            <wp:simplePos x="0" y="0"/>
            <wp:positionH relativeFrom="column">
              <wp:posOffset>6304915</wp:posOffset>
            </wp:positionH>
            <wp:positionV relativeFrom="paragraph">
              <wp:posOffset>-174625</wp:posOffset>
            </wp:positionV>
            <wp:extent cx="38100" cy="219710"/>
            <wp:effectExtent l="0" t="0" r="0" b="0"/>
            <wp:wrapNone/>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Выходят две команды по 5 человек(от каждого класса).</w:t>
      </w:r>
      <w:r w:rsidRPr="00DA3BC2">
        <w:rPr>
          <w:rFonts w:ascii="Times New Roman" w:hAnsi="Times New Roman" w:cs="Times New Roman"/>
          <w:noProof/>
          <w:sz w:val="24"/>
          <w:szCs w:val="24"/>
        </w:rPr>
        <w:drawing>
          <wp:anchor distT="0" distB="0" distL="114300" distR="114300" simplePos="0" relativeHeight="252165120" behindDoc="1" locked="0" layoutInCell="0" allowOverlap="1">
            <wp:simplePos x="0" y="0"/>
            <wp:positionH relativeFrom="column">
              <wp:posOffset>-608965</wp:posOffset>
            </wp:positionH>
            <wp:positionV relativeFrom="paragraph">
              <wp:posOffset>-159385</wp:posOffset>
            </wp:positionV>
            <wp:extent cx="38100" cy="219710"/>
            <wp:effectExtent l="0" t="0" r="0" b="0"/>
            <wp:wrapNone/>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66144" behindDoc="1" locked="0" layoutInCell="0" allowOverlap="1">
            <wp:simplePos x="0" y="0"/>
            <wp:positionH relativeFrom="column">
              <wp:posOffset>6304915</wp:posOffset>
            </wp:positionH>
            <wp:positionV relativeFrom="paragraph">
              <wp:posOffset>-159385</wp:posOffset>
            </wp:positionV>
            <wp:extent cx="38100" cy="219710"/>
            <wp:effectExtent l="0" t="0" r="0" b="0"/>
            <wp:wrapNone/>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75BE">
      <w:pPr>
        <w:spacing w:after="0" w:line="240" w:lineRule="auto"/>
        <w:ind w:right="620"/>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Ребята стоновятся в линию перед доской. Жюри – учителя и воспитатели. </w:t>
      </w:r>
      <w:r w:rsidRPr="00DA3BC2">
        <w:rPr>
          <w:rFonts w:ascii="Times New Roman" w:eastAsia="Times New Roman" w:hAnsi="Times New Roman" w:cs="Times New Roman"/>
          <w:b/>
          <w:bCs/>
          <w:i/>
          <w:iCs/>
          <w:sz w:val="24"/>
          <w:szCs w:val="24"/>
        </w:rPr>
        <w:t xml:space="preserve">Ведущий(учитель). </w:t>
      </w:r>
      <w:r w:rsidRPr="00DA3BC2">
        <w:rPr>
          <w:rFonts w:ascii="Times New Roman" w:eastAsia="Times New Roman" w:hAnsi="Times New Roman" w:cs="Times New Roman"/>
          <w:sz w:val="24"/>
          <w:szCs w:val="24"/>
        </w:rPr>
        <w:t>Добрый день,</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дорогие друзья!</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Сегодня КВН,</w:t>
      </w:r>
      <w:r w:rsidRPr="00DA3BC2">
        <w:rPr>
          <w:rFonts w:ascii="Times New Roman" w:hAnsi="Times New Roman" w:cs="Times New Roman"/>
          <w:noProof/>
          <w:sz w:val="24"/>
          <w:szCs w:val="24"/>
        </w:rPr>
        <w:drawing>
          <wp:anchor distT="0" distB="0" distL="114300" distR="114300" simplePos="0" relativeHeight="252167168" behindDoc="1" locked="0" layoutInCell="0" allowOverlap="1">
            <wp:simplePos x="0" y="0"/>
            <wp:positionH relativeFrom="column">
              <wp:posOffset>-608965</wp:posOffset>
            </wp:positionH>
            <wp:positionV relativeFrom="paragraph">
              <wp:posOffset>-352425</wp:posOffset>
            </wp:positionV>
            <wp:extent cx="38100" cy="365760"/>
            <wp:effectExtent l="0" t="0" r="0" b="0"/>
            <wp:wrapNone/>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68192" behindDoc="1" locked="0" layoutInCell="0" allowOverlap="1">
            <wp:simplePos x="0" y="0"/>
            <wp:positionH relativeFrom="column">
              <wp:posOffset>6304915</wp:posOffset>
            </wp:positionH>
            <wp:positionV relativeFrom="paragraph">
              <wp:posOffset>-352425</wp:posOffset>
            </wp:positionV>
            <wp:extent cx="38100" cy="365760"/>
            <wp:effectExtent l="0" t="0" r="0" b="0"/>
            <wp:wrapNone/>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посвященный  математике – царице всех наук.</w:t>
      </w:r>
      <w:r w:rsidRPr="00DA3BC2">
        <w:rPr>
          <w:rFonts w:ascii="Times New Roman" w:hAnsi="Times New Roman" w:cs="Times New Roman"/>
          <w:noProof/>
          <w:sz w:val="24"/>
          <w:szCs w:val="24"/>
        </w:rPr>
        <w:drawing>
          <wp:anchor distT="0" distB="0" distL="114300" distR="114300" simplePos="0" relativeHeight="252169216" behindDoc="1" locked="0" layoutInCell="0" allowOverlap="1">
            <wp:simplePos x="0" y="0"/>
            <wp:positionH relativeFrom="column">
              <wp:posOffset>-608965</wp:posOffset>
            </wp:positionH>
            <wp:positionV relativeFrom="paragraph">
              <wp:posOffset>-187960</wp:posOffset>
            </wp:positionV>
            <wp:extent cx="38100" cy="292735"/>
            <wp:effectExtent l="0" t="0" r="0" b="0"/>
            <wp:wrapNone/>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70240" behindDoc="1" locked="0" layoutInCell="0" allowOverlap="1">
            <wp:simplePos x="0" y="0"/>
            <wp:positionH relativeFrom="column">
              <wp:posOffset>6304915</wp:posOffset>
            </wp:positionH>
            <wp:positionV relativeFrom="paragraph">
              <wp:posOffset>-187960</wp:posOffset>
            </wp:positionV>
            <wp:extent cx="38100" cy="292735"/>
            <wp:effectExtent l="0" t="0" r="0" b="0"/>
            <wp:wrapNone/>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p>
    <w:p w:rsidR="00896CF4" w:rsidRPr="00DA3BC2" w:rsidRDefault="00896CF4" w:rsidP="008D75BE">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sz w:val="24"/>
          <w:szCs w:val="24"/>
        </w:rPr>
        <w:t>Соревнуются две команды первых классов. Что такое КВН? Что вы знаете об этой игре? Мы будем состязаться в умении логически мыслить, применять смекалку и свои знания по математике. Будет много интересных и веселых заданий.</w:t>
      </w:r>
      <w:r w:rsidRPr="00DA3BC2">
        <w:rPr>
          <w:rFonts w:ascii="Times New Roman" w:hAnsi="Times New Roman" w:cs="Times New Roman"/>
          <w:noProof/>
          <w:sz w:val="24"/>
          <w:szCs w:val="24"/>
        </w:rPr>
        <w:drawing>
          <wp:anchor distT="0" distB="0" distL="114300" distR="114300" simplePos="0" relativeHeight="252171264" behindDoc="1" locked="0" layoutInCell="0" allowOverlap="1">
            <wp:simplePos x="0" y="0"/>
            <wp:positionH relativeFrom="column">
              <wp:posOffset>-608965</wp:posOffset>
            </wp:positionH>
            <wp:positionV relativeFrom="paragraph">
              <wp:posOffset>-711835</wp:posOffset>
            </wp:positionV>
            <wp:extent cx="38100" cy="731520"/>
            <wp:effectExtent l="0" t="0" r="0" b="0"/>
            <wp:wrapNone/>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72288" behindDoc="1" locked="0" layoutInCell="0" allowOverlap="1">
            <wp:simplePos x="0" y="0"/>
            <wp:positionH relativeFrom="column">
              <wp:posOffset>6304915</wp:posOffset>
            </wp:positionH>
            <wp:positionV relativeFrom="paragraph">
              <wp:posOffset>-711835</wp:posOffset>
            </wp:positionV>
            <wp:extent cx="38100" cy="731520"/>
            <wp:effectExtent l="0" t="0" r="0" b="0"/>
            <wp:wrapNone/>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Представление команд.</w:t>
      </w:r>
      <w:r w:rsidR="008D53CC" w:rsidRPr="00DA3BC2">
        <w:rPr>
          <w:rFonts w:ascii="Times New Roman" w:hAnsi="Times New Roman" w:cs="Times New Roman"/>
          <w:sz w:val="24"/>
          <w:szCs w:val="24"/>
        </w:rPr>
        <w:t xml:space="preserve"> </w:t>
      </w:r>
      <w:r w:rsidRPr="00DA3BC2">
        <w:rPr>
          <w:rFonts w:ascii="Times New Roman" w:eastAsia="Times New Roman" w:hAnsi="Times New Roman" w:cs="Times New Roman"/>
          <w:b/>
          <w:bCs/>
          <w:i/>
          <w:iCs/>
          <w:sz w:val="24"/>
          <w:szCs w:val="24"/>
        </w:rPr>
        <w:t xml:space="preserve">Капитан: </w:t>
      </w:r>
      <w:r w:rsidRPr="00DA3BC2">
        <w:rPr>
          <w:rFonts w:ascii="Times New Roman" w:eastAsia="Times New Roman" w:hAnsi="Times New Roman" w:cs="Times New Roman"/>
          <w:sz w:val="24"/>
          <w:szCs w:val="24"/>
        </w:rPr>
        <w:t>Мы команда…</w:t>
      </w:r>
      <w:r w:rsidRPr="00DA3BC2">
        <w:rPr>
          <w:rFonts w:ascii="Times New Roman" w:hAnsi="Times New Roman" w:cs="Times New Roman"/>
          <w:sz w:val="24"/>
          <w:szCs w:val="24"/>
        </w:rPr>
        <w:tab/>
      </w:r>
      <w:r w:rsidRPr="00DA3BC2">
        <w:rPr>
          <w:rFonts w:ascii="Times New Roman" w:eastAsia="Times New Roman" w:hAnsi="Times New Roman" w:cs="Times New Roman"/>
          <w:b/>
          <w:bCs/>
          <w:sz w:val="24"/>
          <w:szCs w:val="24"/>
        </w:rPr>
        <w:t xml:space="preserve">Все хором: </w:t>
      </w:r>
      <w:r w:rsidRPr="00DA3BC2">
        <w:rPr>
          <w:rFonts w:ascii="Times New Roman" w:eastAsia="Times New Roman" w:hAnsi="Times New Roman" w:cs="Times New Roman"/>
          <w:sz w:val="24"/>
          <w:szCs w:val="24"/>
        </w:rPr>
        <w:t>«Умники»!</w:t>
      </w:r>
      <w:r w:rsidRPr="00DA3BC2">
        <w:rPr>
          <w:rFonts w:ascii="Times New Roman" w:hAnsi="Times New Roman" w:cs="Times New Roman"/>
          <w:noProof/>
          <w:sz w:val="24"/>
          <w:szCs w:val="24"/>
        </w:rPr>
        <w:drawing>
          <wp:anchor distT="0" distB="0" distL="114300" distR="114300" simplePos="0" relativeHeight="252177408" behindDoc="1" locked="0" layoutInCell="0" allowOverlap="1">
            <wp:simplePos x="0" y="0"/>
            <wp:positionH relativeFrom="column">
              <wp:posOffset>-608965</wp:posOffset>
            </wp:positionH>
            <wp:positionV relativeFrom="paragraph">
              <wp:posOffset>-137795</wp:posOffset>
            </wp:positionV>
            <wp:extent cx="38100" cy="219710"/>
            <wp:effectExtent l="0" t="0" r="0" b="0"/>
            <wp:wrapNone/>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78432" behindDoc="1" locked="0" layoutInCell="0" allowOverlap="1">
            <wp:simplePos x="0" y="0"/>
            <wp:positionH relativeFrom="column">
              <wp:posOffset>6304915</wp:posOffset>
            </wp:positionH>
            <wp:positionV relativeFrom="paragraph">
              <wp:posOffset>-137795</wp:posOffset>
            </wp:positionV>
            <wp:extent cx="38100" cy="219710"/>
            <wp:effectExtent l="0" t="0" r="0" b="0"/>
            <wp:wrapNone/>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75BE">
      <w:pPr>
        <w:tabs>
          <w:tab w:val="left" w:pos="348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 xml:space="preserve">Капитан: </w:t>
      </w:r>
      <w:r w:rsidRPr="00DA3BC2">
        <w:rPr>
          <w:rFonts w:ascii="Times New Roman" w:eastAsia="Times New Roman" w:hAnsi="Times New Roman" w:cs="Times New Roman"/>
          <w:b/>
          <w:bCs/>
          <w:sz w:val="24"/>
          <w:szCs w:val="24"/>
        </w:rPr>
        <w:t>наш девиз…</w:t>
      </w:r>
      <w:r w:rsidRPr="00DA3BC2">
        <w:rPr>
          <w:rFonts w:ascii="Times New Roman" w:hAnsi="Times New Roman" w:cs="Times New Roman"/>
          <w:sz w:val="24"/>
          <w:szCs w:val="24"/>
        </w:rPr>
        <w:tab/>
      </w:r>
      <w:r w:rsidRPr="00DA3BC2">
        <w:rPr>
          <w:rFonts w:ascii="Times New Roman" w:eastAsia="Times New Roman" w:hAnsi="Times New Roman" w:cs="Times New Roman"/>
          <w:b/>
          <w:bCs/>
          <w:sz w:val="24"/>
          <w:szCs w:val="24"/>
        </w:rPr>
        <w:t xml:space="preserve">Все хором: </w:t>
      </w:r>
      <w:r w:rsidRPr="00DA3BC2">
        <w:rPr>
          <w:rFonts w:ascii="Times New Roman" w:eastAsia="Times New Roman" w:hAnsi="Times New Roman" w:cs="Times New Roman"/>
          <w:sz w:val="24"/>
          <w:szCs w:val="24"/>
        </w:rPr>
        <w:t>Пришел,</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увидел и решил</w:t>
      </w:r>
      <w:r w:rsidRPr="00DA3BC2">
        <w:rPr>
          <w:rFonts w:ascii="Times New Roman" w:hAnsi="Times New Roman" w:cs="Times New Roman"/>
          <w:noProof/>
          <w:sz w:val="24"/>
          <w:szCs w:val="24"/>
        </w:rPr>
        <w:drawing>
          <wp:anchor distT="0" distB="0" distL="114300" distR="114300" simplePos="0" relativeHeight="252179456" behindDoc="1" locked="0" layoutInCell="0" allowOverlap="1">
            <wp:simplePos x="0" y="0"/>
            <wp:positionH relativeFrom="column">
              <wp:posOffset>-608965</wp:posOffset>
            </wp:positionH>
            <wp:positionV relativeFrom="paragraph">
              <wp:posOffset>-122555</wp:posOffset>
            </wp:positionV>
            <wp:extent cx="38100" cy="146050"/>
            <wp:effectExtent l="0" t="0" r="0" b="0"/>
            <wp:wrapNone/>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80480" behindDoc="1" locked="0" layoutInCell="0" allowOverlap="1">
            <wp:simplePos x="0" y="0"/>
            <wp:positionH relativeFrom="column">
              <wp:posOffset>6304915</wp:posOffset>
            </wp:positionH>
            <wp:positionV relativeFrom="paragraph">
              <wp:posOffset>-122555</wp:posOffset>
            </wp:positionV>
            <wp:extent cx="38100" cy="146050"/>
            <wp:effectExtent l="0" t="0" r="0" b="0"/>
            <wp:wrapNone/>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Капитан: </w:t>
      </w:r>
      <w:r w:rsidRPr="00DA3BC2">
        <w:rPr>
          <w:rFonts w:ascii="Times New Roman" w:eastAsia="Times New Roman" w:hAnsi="Times New Roman" w:cs="Times New Roman"/>
          <w:sz w:val="24"/>
          <w:szCs w:val="24"/>
        </w:rPr>
        <w:t>Наша команда…</w:t>
      </w:r>
      <w:r w:rsidRPr="00DA3BC2">
        <w:rPr>
          <w:rFonts w:ascii="Times New Roman" w:eastAsia="Times New Roman" w:hAnsi="Times New Roman" w:cs="Times New Roman"/>
          <w:b/>
          <w:bCs/>
          <w:sz w:val="24"/>
          <w:szCs w:val="24"/>
        </w:rPr>
        <w:t xml:space="preserve"> Все хором: </w:t>
      </w:r>
      <w:r w:rsidRPr="00DA3BC2">
        <w:rPr>
          <w:rFonts w:ascii="Times New Roman" w:eastAsia="Times New Roman" w:hAnsi="Times New Roman" w:cs="Times New Roman"/>
          <w:sz w:val="24"/>
          <w:szCs w:val="24"/>
        </w:rPr>
        <w:t>«Знайки»!</w:t>
      </w:r>
      <w:r w:rsidRPr="00DA3BC2">
        <w:rPr>
          <w:rFonts w:ascii="Times New Roman" w:hAnsi="Times New Roman" w:cs="Times New Roman"/>
          <w:noProof/>
          <w:sz w:val="24"/>
          <w:szCs w:val="24"/>
        </w:rPr>
        <w:drawing>
          <wp:anchor distT="0" distB="0" distL="114300" distR="114300" simplePos="0" relativeHeight="252181504" behindDoc="1" locked="0" layoutInCell="0" allowOverlap="1">
            <wp:simplePos x="0" y="0"/>
            <wp:positionH relativeFrom="column">
              <wp:posOffset>-608965</wp:posOffset>
            </wp:positionH>
            <wp:positionV relativeFrom="paragraph">
              <wp:posOffset>-180975</wp:posOffset>
            </wp:positionV>
            <wp:extent cx="38100" cy="219710"/>
            <wp:effectExtent l="0" t="0" r="0" b="0"/>
            <wp:wrapNone/>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82528" behindDoc="1" locked="0" layoutInCell="0" allowOverlap="1">
            <wp:simplePos x="0" y="0"/>
            <wp:positionH relativeFrom="column">
              <wp:posOffset>6304915</wp:posOffset>
            </wp:positionH>
            <wp:positionV relativeFrom="paragraph">
              <wp:posOffset>-180975</wp:posOffset>
            </wp:positionV>
            <wp:extent cx="38100" cy="219710"/>
            <wp:effectExtent l="0" t="0" r="0" b="0"/>
            <wp:wrapNone/>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75BE">
      <w:pPr>
        <w:spacing w:after="0" w:line="240" w:lineRule="auto"/>
        <w:ind w:right="8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Капитан: </w:t>
      </w:r>
      <w:r w:rsidRPr="00DA3BC2">
        <w:rPr>
          <w:rFonts w:ascii="Times New Roman" w:eastAsia="Times New Roman" w:hAnsi="Times New Roman" w:cs="Times New Roman"/>
          <w:sz w:val="24"/>
          <w:szCs w:val="24"/>
        </w:rPr>
        <w:t>Наш девиз…</w:t>
      </w:r>
      <w:r w:rsidRPr="00DA3BC2">
        <w:rPr>
          <w:rFonts w:ascii="Times New Roman" w:eastAsia="Times New Roman" w:hAnsi="Times New Roman" w:cs="Times New Roman"/>
          <w:b/>
          <w:bCs/>
          <w:sz w:val="24"/>
          <w:szCs w:val="24"/>
        </w:rPr>
        <w:t xml:space="preserve"> Все хором: </w:t>
      </w:r>
      <w:r w:rsidRPr="00DA3BC2">
        <w:rPr>
          <w:rFonts w:ascii="Times New Roman" w:eastAsia="Times New Roman" w:hAnsi="Times New Roman" w:cs="Times New Roman"/>
          <w:sz w:val="24"/>
          <w:szCs w:val="24"/>
        </w:rPr>
        <w:t>Мы будем мыслить,</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убеждать и</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побеждать!</w:t>
      </w:r>
      <w:r w:rsidRPr="00DA3BC2">
        <w:rPr>
          <w:rFonts w:ascii="Times New Roman" w:hAnsi="Times New Roman" w:cs="Times New Roman"/>
          <w:noProof/>
          <w:sz w:val="24"/>
          <w:szCs w:val="24"/>
        </w:rPr>
        <w:drawing>
          <wp:anchor distT="0" distB="0" distL="114300" distR="114300" simplePos="0" relativeHeight="252183552" behindDoc="1" locked="0" layoutInCell="0" allowOverlap="1">
            <wp:simplePos x="0" y="0"/>
            <wp:positionH relativeFrom="column">
              <wp:posOffset>-608965</wp:posOffset>
            </wp:positionH>
            <wp:positionV relativeFrom="paragraph">
              <wp:posOffset>-370205</wp:posOffset>
            </wp:positionV>
            <wp:extent cx="38100" cy="438785"/>
            <wp:effectExtent l="0" t="0" r="0" b="0"/>
            <wp:wrapNone/>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84576" behindDoc="1" locked="0" layoutInCell="0" allowOverlap="1">
            <wp:simplePos x="0" y="0"/>
            <wp:positionH relativeFrom="column">
              <wp:posOffset>6304915</wp:posOffset>
            </wp:positionH>
            <wp:positionV relativeFrom="paragraph">
              <wp:posOffset>-370205</wp:posOffset>
            </wp:positionV>
            <wp:extent cx="38100" cy="438785"/>
            <wp:effectExtent l="0" t="0" r="0" b="0"/>
            <wp:wrapNone/>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Default="00896CF4" w:rsidP="004D6B19">
      <w:pPr>
        <w:tabs>
          <w:tab w:val="left" w:pos="350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Капитаны и игроки.</w:t>
      </w:r>
      <w:r w:rsidRPr="00DA3BC2">
        <w:rPr>
          <w:rFonts w:ascii="Times New Roman" w:hAnsi="Times New Roman" w:cs="Times New Roman"/>
          <w:sz w:val="24"/>
          <w:szCs w:val="24"/>
        </w:rPr>
        <w:tab/>
      </w:r>
    </w:p>
    <w:p w:rsidR="004D6B19" w:rsidRPr="00DA3BC2" w:rsidRDefault="004D6B19" w:rsidP="004D6B19">
      <w:pPr>
        <w:tabs>
          <w:tab w:val="left" w:pos="350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Кто шагает дружно в ряд?</w:t>
      </w:r>
      <w:r w:rsidRPr="00DA3BC2">
        <w:rPr>
          <w:rFonts w:ascii="Times New Roman" w:hAnsi="Times New Roman" w:cs="Times New Roman"/>
          <w:noProof/>
          <w:sz w:val="24"/>
          <w:szCs w:val="24"/>
        </w:rPr>
        <w:drawing>
          <wp:anchor distT="0" distB="0" distL="114300" distR="114300" simplePos="0" relativeHeight="252700672" behindDoc="1" locked="0" layoutInCell="0" allowOverlap="1">
            <wp:simplePos x="0" y="0"/>
            <wp:positionH relativeFrom="column">
              <wp:posOffset>-608965</wp:posOffset>
            </wp:positionH>
            <wp:positionV relativeFrom="paragraph">
              <wp:posOffset>-136525</wp:posOffset>
            </wp:positionV>
            <wp:extent cx="38100" cy="146050"/>
            <wp:effectExtent l="0" t="0" r="0" b="0"/>
            <wp:wrapNone/>
            <wp:docPr id="13"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701696" behindDoc="1" locked="0" layoutInCell="0" allowOverlap="1">
            <wp:simplePos x="0" y="0"/>
            <wp:positionH relativeFrom="column">
              <wp:posOffset>6304915</wp:posOffset>
            </wp:positionH>
            <wp:positionV relativeFrom="paragraph">
              <wp:posOffset>-136525</wp:posOffset>
            </wp:positionV>
            <wp:extent cx="38100" cy="146050"/>
            <wp:effectExtent l="0" t="0" r="0" b="0"/>
            <wp:wrapNone/>
            <wp:docPr id="14"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4D6B19" w:rsidRPr="00DA3BC2" w:rsidRDefault="004D6B19" w:rsidP="004D6B19">
      <w:pPr>
        <w:tabs>
          <w:tab w:val="left" w:pos="3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КВНовский отряд!</w:t>
      </w:r>
    </w:p>
    <w:p w:rsidR="004D6B19" w:rsidRDefault="004D6B19" w:rsidP="004D6B19">
      <w:pPr>
        <w:tabs>
          <w:tab w:val="left" w:pos="3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A3BC2">
        <w:rPr>
          <w:rFonts w:ascii="Times New Roman" w:eastAsia="Times New Roman" w:hAnsi="Times New Roman" w:cs="Times New Roman"/>
          <w:sz w:val="24"/>
          <w:szCs w:val="24"/>
        </w:rPr>
        <w:t>Кто поет задорно, звонко?</w:t>
      </w:r>
    </w:p>
    <w:p w:rsidR="00896CF4" w:rsidRPr="00DA3BC2" w:rsidRDefault="00896CF4" w:rsidP="004D6B19">
      <w:pPr>
        <w:tabs>
          <w:tab w:val="left" w:pos="33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Все мальчишки и девчонки!</w:t>
      </w:r>
    </w:p>
    <w:p w:rsidR="004D6B19" w:rsidRDefault="00896CF4" w:rsidP="004D6B19">
      <w:pPr>
        <w:tabs>
          <w:tab w:val="left" w:pos="3482"/>
        </w:tabs>
        <w:spacing w:after="0" w:line="240" w:lineRule="auto"/>
        <w:ind w:right="28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Кто в портфеле вам несет </w:t>
      </w:r>
    </w:p>
    <w:p w:rsidR="00896CF4" w:rsidRPr="00DA3BC2" w:rsidRDefault="00896CF4" w:rsidP="004D6B19">
      <w:pPr>
        <w:tabs>
          <w:tab w:val="left" w:pos="3482"/>
        </w:tabs>
        <w:spacing w:after="0" w:line="240" w:lineRule="auto"/>
        <w:ind w:right="28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Много шуток и острот?</w:t>
      </w:r>
    </w:p>
    <w:p w:rsidR="004D6B19" w:rsidRDefault="00896CF4" w:rsidP="004D6B19">
      <w:pPr>
        <w:tabs>
          <w:tab w:val="left" w:pos="3274"/>
        </w:tabs>
        <w:spacing w:after="0" w:line="240" w:lineRule="auto"/>
        <w:ind w:right="266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Тот, кто больше всех кричит, </w:t>
      </w:r>
    </w:p>
    <w:p w:rsidR="00896CF4" w:rsidRPr="00DA3BC2" w:rsidRDefault="00896CF4" w:rsidP="004D6B19">
      <w:pPr>
        <w:tabs>
          <w:tab w:val="left" w:pos="3274"/>
        </w:tabs>
        <w:spacing w:after="0" w:line="240" w:lineRule="auto"/>
        <w:ind w:right="266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Только…у доски молчит.</w:t>
      </w:r>
    </w:p>
    <w:p w:rsidR="00896CF4" w:rsidRPr="00DA3BC2" w:rsidRDefault="00896CF4" w:rsidP="004D6B19">
      <w:pPr>
        <w:tabs>
          <w:tab w:val="left" w:pos="360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Выступает в первые</w:t>
      </w:r>
      <w:r w:rsidR="004D6B19">
        <w:rPr>
          <w:rFonts w:ascii="Times New Roman" w:eastAsia="Times New Roman" w:hAnsi="Times New Roman" w:cs="Times New Roman"/>
          <w:sz w:val="24"/>
          <w:szCs w:val="24"/>
        </w:rPr>
        <w:t xml:space="preserve">й </w:t>
      </w:r>
      <w:r w:rsidRPr="00DA3BC2">
        <w:rPr>
          <w:rFonts w:ascii="Times New Roman" w:eastAsia="Times New Roman" w:hAnsi="Times New Roman" w:cs="Times New Roman"/>
          <w:sz w:val="24"/>
          <w:szCs w:val="24"/>
        </w:rPr>
        <w:t>раз</w:t>
      </w:r>
    </w:p>
    <w:p w:rsidR="004D6B19" w:rsidRDefault="004D6B19" w:rsidP="004D6B19">
      <w:pPr>
        <w:tabs>
          <w:tab w:val="left" w:pos="3838"/>
        </w:tabs>
        <w:spacing w:after="0" w:line="240" w:lineRule="auto"/>
        <w:ind w:right="29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00896CF4" w:rsidRPr="00DA3BC2">
        <w:rPr>
          <w:rFonts w:ascii="Times New Roman" w:eastAsia="Times New Roman" w:hAnsi="Times New Roman" w:cs="Times New Roman"/>
          <w:sz w:val="24"/>
          <w:szCs w:val="24"/>
        </w:rPr>
        <w:t xml:space="preserve">КВНе первый класс! </w:t>
      </w:r>
    </w:p>
    <w:p w:rsidR="004D6B19" w:rsidRDefault="00896CF4" w:rsidP="004D6B19">
      <w:pPr>
        <w:tabs>
          <w:tab w:val="left" w:pos="3838"/>
        </w:tabs>
        <w:spacing w:after="0" w:line="240" w:lineRule="auto"/>
        <w:ind w:right="29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Почему нам не смеяться? </w:t>
      </w:r>
    </w:p>
    <w:p w:rsidR="00896CF4" w:rsidRPr="004D6B19" w:rsidRDefault="00896CF4" w:rsidP="004D6B19">
      <w:pPr>
        <w:tabs>
          <w:tab w:val="left" w:pos="3838"/>
        </w:tabs>
        <w:spacing w:after="0" w:line="240" w:lineRule="auto"/>
        <w:ind w:right="29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Почему нам не шутить?</w:t>
      </w:r>
      <w:r w:rsidRPr="00DA3BC2">
        <w:rPr>
          <w:rFonts w:ascii="Times New Roman" w:hAnsi="Times New Roman" w:cs="Times New Roman"/>
          <w:noProof/>
          <w:sz w:val="24"/>
          <w:szCs w:val="24"/>
        </w:rPr>
        <w:drawing>
          <wp:anchor distT="0" distB="0" distL="114300" distR="114300" simplePos="0" relativeHeight="252187648" behindDoc="1" locked="0" layoutInCell="0" allowOverlap="1">
            <wp:simplePos x="0" y="0"/>
            <wp:positionH relativeFrom="column">
              <wp:posOffset>-608965</wp:posOffset>
            </wp:positionH>
            <wp:positionV relativeFrom="paragraph">
              <wp:posOffset>-2242820</wp:posOffset>
            </wp:positionV>
            <wp:extent cx="38100" cy="2268220"/>
            <wp:effectExtent l="0" t="0" r="0" b="0"/>
            <wp:wrapNone/>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88672" behindDoc="1" locked="0" layoutInCell="0" allowOverlap="1">
            <wp:simplePos x="0" y="0"/>
            <wp:positionH relativeFrom="column">
              <wp:posOffset>6304915</wp:posOffset>
            </wp:positionH>
            <wp:positionV relativeFrom="paragraph">
              <wp:posOffset>-2242820</wp:posOffset>
            </wp:positionV>
            <wp:extent cx="38100" cy="2268220"/>
            <wp:effectExtent l="0" t="0" r="0" b="0"/>
            <wp:wrapNone/>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p>
    <w:p w:rsidR="00896CF4" w:rsidRPr="00DA3BC2" w:rsidRDefault="00896CF4" w:rsidP="004D6B19">
      <w:pPr>
        <w:spacing w:after="0" w:line="240" w:lineRule="auto"/>
        <w:ind w:right="-439"/>
        <w:jc w:val="both"/>
        <w:rPr>
          <w:rFonts w:ascii="Times New Roman" w:hAnsi="Times New Roman" w:cs="Times New Roman"/>
          <w:sz w:val="24"/>
          <w:szCs w:val="24"/>
        </w:rPr>
      </w:pPr>
      <w:r w:rsidRPr="00DA3BC2">
        <w:rPr>
          <w:rFonts w:ascii="Times New Roman" w:eastAsia="Times New Roman" w:hAnsi="Times New Roman" w:cs="Times New Roman"/>
          <w:sz w:val="24"/>
          <w:szCs w:val="24"/>
        </w:rPr>
        <w:t>Будем мы во всю стараться,</w:t>
      </w:r>
      <w:r w:rsidRPr="00DA3BC2">
        <w:rPr>
          <w:rFonts w:ascii="Times New Roman" w:hAnsi="Times New Roman" w:cs="Times New Roman"/>
          <w:noProof/>
          <w:sz w:val="24"/>
          <w:szCs w:val="24"/>
        </w:rPr>
        <w:drawing>
          <wp:anchor distT="0" distB="0" distL="114300" distR="114300" simplePos="0" relativeHeight="252189696" behindDoc="1" locked="0" layoutInCell="0" allowOverlap="1">
            <wp:simplePos x="0" y="0"/>
            <wp:positionH relativeFrom="column">
              <wp:posOffset>-608965</wp:posOffset>
            </wp:positionH>
            <wp:positionV relativeFrom="paragraph">
              <wp:posOffset>-175895</wp:posOffset>
            </wp:positionV>
            <wp:extent cx="38100" cy="219710"/>
            <wp:effectExtent l="0" t="0" r="0" b="0"/>
            <wp:wrapNone/>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90720" behindDoc="1" locked="0" layoutInCell="0" allowOverlap="1">
            <wp:simplePos x="0" y="0"/>
            <wp:positionH relativeFrom="column">
              <wp:posOffset>6304915</wp:posOffset>
            </wp:positionH>
            <wp:positionV relativeFrom="paragraph">
              <wp:posOffset>-175895</wp:posOffset>
            </wp:positionV>
            <wp:extent cx="38100" cy="219710"/>
            <wp:effectExtent l="0" t="0" r="0" b="0"/>
            <wp:wrapNone/>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ind w:right="-439"/>
        <w:jc w:val="both"/>
        <w:rPr>
          <w:rFonts w:ascii="Times New Roman" w:hAnsi="Times New Roman" w:cs="Times New Roman"/>
          <w:sz w:val="24"/>
          <w:szCs w:val="24"/>
        </w:rPr>
      </w:pPr>
      <w:r w:rsidRPr="00DA3BC2">
        <w:rPr>
          <w:rFonts w:ascii="Times New Roman" w:eastAsia="Times New Roman" w:hAnsi="Times New Roman" w:cs="Times New Roman"/>
          <w:sz w:val="24"/>
          <w:szCs w:val="24"/>
        </w:rPr>
        <w:t>Чтобы вас развеселить!</w:t>
      </w:r>
    </w:p>
    <w:p w:rsidR="004D6B19" w:rsidRDefault="00896CF4" w:rsidP="004D6B19">
      <w:pPr>
        <w:spacing w:after="0" w:line="240" w:lineRule="auto"/>
        <w:jc w:val="both"/>
        <w:rPr>
          <w:rFonts w:ascii="Times New Roman" w:eastAsia="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91744" behindDoc="1" locked="0" layoutInCell="0" allowOverlap="1">
            <wp:simplePos x="0" y="0"/>
            <wp:positionH relativeFrom="column">
              <wp:posOffset>-608965</wp:posOffset>
            </wp:positionH>
            <wp:positionV relativeFrom="paragraph">
              <wp:posOffset>-160655</wp:posOffset>
            </wp:positionV>
            <wp:extent cx="38100" cy="219710"/>
            <wp:effectExtent l="0" t="0" r="0" b="0"/>
            <wp:wrapNone/>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92768" behindDoc="1" locked="0" layoutInCell="0" allowOverlap="1">
            <wp:simplePos x="0" y="0"/>
            <wp:positionH relativeFrom="column">
              <wp:posOffset>6304915</wp:posOffset>
            </wp:positionH>
            <wp:positionV relativeFrom="paragraph">
              <wp:posOffset>-160655</wp:posOffset>
            </wp:positionV>
            <wp:extent cx="38100" cy="219710"/>
            <wp:effectExtent l="0" t="0" r="0" b="0"/>
            <wp:wrapNone/>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 xml:space="preserve">Капитан – особый номер: </w:t>
      </w:r>
    </w:p>
    <w:p w:rsidR="00896CF4" w:rsidRPr="004D6B19" w:rsidRDefault="00896CF4" w:rsidP="004D6B19">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Сплав улыбки и огня!</w:t>
      </w:r>
    </w:p>
    <w:p w:rsidR="004D6B19" w:rsidRDefault="00896CF4" w:rsidP="004D6B19">
      <w:pPr>
        <w:tabs>
          <w:tab w:val="left" w:pos="3414"/>
        </w:tabs>
        <w:spacing w:after="0" w:line="240" w:lineRule="auto"/>
        <w:ind w:right="28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Я от скромности не помер: </w:t>
      </w:r>
    </w:p>
    <w:p w:rsidR="00896CF4" w:rsidRPr="00DA3BC2" w:rsidRDefault="00896CF4" w:rsidP="004D6B19">
      <w:pPr>
        <w:tabs>
          <w:tab w:val="left" w:pos="3414"/>
        </w:tabs>
        <w:spacing w:after="0" w:line="240" w:lineRule="auto"/>
        <w:ind w:right="28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Предложил избрать меня.</w:t>
      </w:r>
    </w:p>
    <w:p w:rsidR="004D6B19" w:rsidRDefault="00896CF4" w:rsidP="004D6B19">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93792" behindDoc="1" locked="0" layoutInCell="0" allowOverlap="1">
            <wp:simplePos x="0" y="0"/>
            <wp:positionH relativeFrom="column">
              <wp:posOffset>-608965</wp:posOffset>
            </wp:positionH>
            <wp:positionV relativeFrom="paragraph">
              <wp:posOffset>-762635</wp:posOffset>
            </wp:positionV>
            <wp:extent cx="38100" cy="805180"/>
            <wp:effectExtent l="0" t="0" r="0" b="0"/>
            <wp:wrapNone/>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94816" behindDoc="1" locked="0" layoutInCell="0" allowOverlap="1">
            <wp:simplePos x="0" y="0"/>
            <wp:positionH relativeFrom="column">
              <wp:posOffset>6304915</wp:posOffset>
            </wp:positionH>
            <wp:positionV relativeFrom="paragraph">
              <wp:posOffset>-762635</wp:posOffset>
            </wp:positionV>
            <wp:extent cx="38100" cy="805180"/>
            <wp:effectExtent l="0" t="0" r="0" b="0"/>
            <wp:wrapNone/>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eastAsia="Times New Roman" w:hAnsi="Times New Roman" w:cs="Times New Roman"/>
          <w:sz w:val="24"/>
          <w:szCs w:val="24"/>
        </w:rPr>
        <w:t>Мы вес</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лые ребята,</w:t>
      </w:r>
      <w:r w:rsidRPr="00DA3BC2">
        <w:rPr>
          <w:rFonts w:ascii="Times New Roman" w:hAnsi="Times New Roman" w:cs="Times New Roman"/>
          <w:sz w:val="24"/>
          <w:szCs w:val="24"/>
        </w:rPr>
        <w:tab/>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И пусть сильней кипит борьба,</w:t>
      </w:r>
    </w:p>
    <w:p w:rsidR="004D6B19" w:rsidRDefault="00896CF4" w:rsidP="004D6B19">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95840" behindDoc="1" locked="0" layoutInCell="0" allowOverlap="1">
            <wp:simplePos x="0" y="0"/>
            <wp:positionH relativeFrom="column">
              <wp:posOffset>-608965</wp:posOffset>
            </wp:positionH>
            <wp:positionV relativeFrom="paragraph">
              <wp:posOffset>-156845</wp:posOffset>
            </wp:positionV>
            <wp:extent cx="38100" cy="219710"/>
            <wp:effectExtent l="0" t="0" r="0" b="0"/>
            <wp:wrapNone/>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96864" behindDoc="1" locked="0" layoutInCell="0" allowOverlap="1">
            <wp:simplePos x="0" y="0"/>
            <wp:positionH relativeFrom="column">
              <wp:posOffset>6304915</wp:posOffset>
            </wp:positionH>
            <wp:positionV relativeFrom="paragraph">
              <wp:posOffset>-156845</wp:posOffset>
            </wp:positionV>
            <wp:extent cx="38100" cy="219710"/>
            <wp:effectExtent l="0" t="0" r="0" b="0"/>
            <wp:wrapNone/>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И не любим мы скучать.</w:t>
      </w:r>
      <w:r w:rsidRPr="00DA3BC2">
        <w:rPr>
          <w:rFonts w:ascii="Times New Roman" w:hAnsi="Times New Roman" w:cs="Times New Roman"/>
          <w:sz w:val="24"/>
          <w:szCs w:val="24"/>
        </w:rPr>
        <w:tab/>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Острей – соревнование,</w:t>
      </w:r>
    </w:p>
    <w:p w:rsidR="004D6B19" w:rsidRDefault="00896CF4" w:rsidP="004D6B19">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197888" behindDoc="1" locked="0" layoutInCell="0" allowOverlap="1">
            <wp:simplePos x="0" y="0"/>
            <wp:positionH relativeFrom="column">
              <wp:posOffset>-608965</wp:posOffset>
            </wp:positionH>
            <wp:positionV relativeFrom="paragraph">
              <wp:posOffset>-144145</wp:posOffset>
            </wp:positionV>
            <wp:extent cx="38100" cy="219710"/>
            <wp:effectExtent l="0" t="0" r="0" b="0"/>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198912" behindDoc="1" locked="0" layoutInCell="0" allowOverlap="1">
            <wp:simplePos x="0" y="0"/>
            <wp:positionH relativeFrom="column">
              <wp:posOffset>6304915</wp:posOffset>
            </wp:positionH>
            <wp:positionV relativeFrom="paragraph">
              <wp:posOffset>-144145</wp:posOffset>
            </wp:positionV>
            <wp:extent cx="38100" cy="219710"/>
            <wp:effectExtent l="0" t="0" r="0" b="0"/>
            <wp:wrapNone/>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С удовольствием сегодня</w:t>
      </w:r>
      <w:r w:rsidRPr="00DA3BC2">
        <w:rPr>
          <w:rFonts w:ascii="Times New Roman" w:hAnsi="Times New Roman" w:cs="Times New Roman"/>
          <w:sz w:val="24"/>
          <w:szCs w:val="24"/>
        </w:rPr>
        <w:tab/>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Вед</w:t>
      </w:r>
      <w:r w:rsidR="004D6B19">
        <w:rPr>
          <w:rFonts w:ascii="Cambria Math" w:eastAsia="Times New Roman" w:hAnsi="Cambria Math" w:cs="Cambria Math"/>
          <w:sz w:val="24"/>
          <w:szCs w:val="24"/>
        </w:rPr>
        <w:t>ё</w:t>
      </w:r>
      <w:r w:rsidRPr="00DA3BC2">
        <w:rPr>
          <w:rFonts w:ascii="Times New Roman" w:eastAsia="Times New Roman" w:hAnsi="Times New Roman" w:cs="Times New Roman"/>
          <w:sz w:val="24"/>
          <w:szCs w:val="24"/>
        </w:rPr>
        <w:t>т к победе не судьба,</w:t>
      </w:r>
      <w:r w:rsidRPr="00DA3BC2">
        <w:rPr>
          <w:rFonts w:ascii="Times New Roman" w:hAnsi="Times New Roman" w:cs="Times New Roman"/>
          <w:noProof/>
          <w:sz w:val="24"/>
          <w:szCs w:val="24"/>
        </w:rPr>
        <w:drawing>
          <wp:anchor distT="0" distB="0" distL="114300" distR="114300" simplePos="0" relativeHeight="252199936" behindDoc="1" locked="0" layoutInCell="0" allowOverlap="1">
            <wp:simplePos x="0" y="0"/>
            <wp:positionH relativeFrom="column">
              <wp:posOffset>-608965</wp:posOffset>
            </wp:positionH>
            <wp:positionV relativeFrom="paragraph">
              <wp:posOffset>-128905</wp:posOffset>
            </wp:positionV>
            <wp:extent cx="38100" cy="146050"/>
            <wp:effectExtent l="0" t="0" r="0" b="0"/>
            <wp:wrapNone/>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00960" behindDoc="1" locked="0" layoutInCell="0" allowOverlap="1">
            <wp:simplePos x="0" y="0"/>
            <wp:positionH relativeFrom="column">
              <wp:posOffset>6304915</wp:posOffset>
            </wp:positionH>
            <wp:positionV relativeFrom="paragraph">
              <wp:posOffset>-128905</wp:posOffset>
            </wp:positionV>
            <wp:extent cx="38100" cy="146050"/>
            <wp:effectExtent l="0" t="0" r="0" b="0"/>
            <wp:wrapNone/>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4D6B19" w:rsidRDefault="00896CF4" w:rsidP="004D6B19">
      <w:pPr>
        <w:tabs>
          <w:tab w:val="left" w:pos="576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Будем в КВН играть.</w:t>
      </w:r>
      <w:r w:rsidRPr="00DA3BC2">
        <w:rPr>
          <w:rFonts w:ascii="Times New Roman" w:hAnsi="Times New Roman" w:cs="Times New Roman"/>
          <w:sz w:val="24"/>
          <w:szCs w:val="24"/>
        </w:rPr>
        <w:tab/>
      </w:r>
    </w:p>
    <w:p w:rsidR="00896CF4" w:rsidRPr="00DA3BC2" w:rsidRDefault="00896CF4" w:rsidP="004D6B19">
      <w:pPr>
        <w:tabs>
          <w:tab w:val="left" w:pos="576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А только наши знания.</w:t>
      </w:r>
      <w:r w:rsidRPr="00DA3BC2">
        <w:rPr>
          <w:rFonts w:ascii="Times New Roman" w:hAnsi="Times New Roman" w:cs="Times New Roman"/>
          <w:noProof/>
          <w:sz w:val="24"/>
          <w:szCs w:val="24"/>
        </w:rPr>
        <w:drawing>
          <wp:anchor distT="0" distB="0" distL="114300" distR="114300" simplePos="0" relativeHeight="252201984" behindDoc="1" locked="0" layoutInCell="0" allowOverlap="1">
            <wp:simplePos x="0" y="0"/>
            <wp:positionH relativeFrom="column">
              <wp:posOffset>-608965</wp:posOffset>
            </wp:positionH>
            <wp:positionV relativeFrom="paragraph">
              <wp:posOffset>-187325</wp:posOffset>
            </wp:positionV>
            <wp:extent cx="38100" cy="219710"/>
            <wp:effectExtent l="0" t="0" r="0" b="0"/>
            <wp:wrapNone/>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03008" behindDoc="1" locked="0" layoutInCell="0" allowOverlap="1">
            <wp:simplePos x="0" y="0"/>
            <wp:positionH relativeFrom="column">
              <wp:posOffset>6304915</wp:posOffset>
            </wp:positionH>
            <wp:positionV relativeFrom="paragraph">
              <wp:posOffset>-187325</wp:posOffset>
            </wp:positionV>
            <wp:extent cx="38100" cy="219710"/>
            <wp:effectExtent l="0" t="0" r="0" b="0"/>
            <wp:wrapNone/>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КВН! КВН!</w:t>
      </w:r>
      <w:r w:rsidRPr="00DA3BC2">
        <w:rPr>
          <w:rFonts w:ascii="Times New Roman" w:hAnsi="Times New Roman" w:cs="Times New Roman"/>
          <w:noProof/>
          <w:sz w:val="24"/>
          <w:szCs w:val="24"/>
        </w:rPr>
        <w:drawing>
          <wp:anchor distT="0" distB="0" distL="114300" distR="114300" simplePos="0" relativeHeight="252204032" behindDoc="1" locked="0" layoutInCell="0" allowOverlap="1">
            <wp:simplePos x="0" y="0"/>
            <wp:positionH relativeFrom="column">
              <wp:posOffset>-608965</wp:posOffset>
            </wp:positionH>
            <wp:positionV relativeFrom="paragraph">
              <wp:posOffset>-171450</wp:posOffset>
            </wp:positionV>
            <wp:extent cx="38100" cy="219710"/>
            <wp:effectExtent l="0" t="0" r="0" b="0"/>
            <wp:wrapNone/>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05056" behindDoc="1" locked="0" layoutInCell="0" allowOverlap="1">
            <wp:simplePos x="0" y="0"/>
            <wp:positionH relativeFrom="column">
              <wp:posOffset>6304915</wp:posOffset>
            </wp:positionH>
            <wp:positionV relativeFrom="paragraph">
              <wp:posOffset>-171450</wp:posOffset>
            </wp:positionV>
            <wp:extent cx="38100" cy="219710"/>
            <wp:effectExtent l="0" t="0" r="0" b="0"/>
            <wp:wrapNone/>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Это радость удачи.</w:t>
      </w:r>
      <w:r w:rsidRPr="00DA3BC2">
        <w:rPr>
          <w:rFonts w:ascii="Times New Roman" w:hAnsi="Times New Roman" w:cs="Times New Roman"/>
          <w:noProof/>
          <w:sz w:val="24"/>
          <w:szCs w:val="24"/>
        </w:rPr>
        <w:drawing>
          <wp:anchor distT="0" distB="0" distL="114300" distR="114300" simplePos="0" relativeHeight="252206080" behindDoc="1" locked="0" layoutInCell="0" allowOverlap="1">
            <wp:simplePos x="0" y="0"/>
            <wp:positionH relativeFrom="column">
              <wp:posOffset>-608965</wp:posOffset>
            </wp:positionH>
            <wp:positionV relativeFrom="paragraph">
              <wp:posOffset>-156210</wp:posOffset>
            </wp:positionV>
            <wp:extent cx="38100" cy="219710"/>
            <wp:effectExtent l="0" t="0" r="0" b="0"/>
            <wp:wrapNone/>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07104" behindDoc="1" locked="0" layoutInCell="0" allowOverlap="1">
            <wp:simplePos x="0" y="0"/>
            <wp:positionH relativeFrom="column">
              <wp:posOffset>6304915</wp:posOffset>
            </wp:positionH>
            <wp:positionV relativeFrom="paragraph">
              <wp:posOffset>-156210</wp:posOffset>
            </wp:positionV>
            <wp:extent cx="38100" cy="219710"/>
            <wp:effectExtent l="0" t="0" r="0" b="0"/>
            <wp:wrapNone/>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Мы в команде решим</w:t>
      </w:r>
      <w:r w:rsidRPr="00DA3BC2">
        <w:rPr>
          <w:rFonts w:ascii="Times New Roman" w:hAnsi="Times New Roman" w:cs="Times New Roman"/>
          <w:noProof/>
          <w:sz w:val="24"/>
          <w:szCs w:val="24"/>
        </w:rPr>
        <w:drawing>
          <wp:anchor distT="0" distB="0" distL="114300" distR="114300" simplePos="0" relativeHeight="252208128" behindDoc="1" locked="0" layoutInCell="0" allowOverlap="1">
            <wp:simplePos x="0" y="0"/>
            <wp:positionH relativeFrom="column">
              <wp:posOffset>-608965</wp:posOffset>
            </wp:positionH>
            <wp:positionV relativeFrom="paragraph">
              <wp:posOffset>-141605</wp:posOffset>
            </wp:positionV>
            <wp:extent cx="38100" cy="219710"/>
            <wp:effectExtent l="0" t="0" r="0" b="0"/>
            <wp:wrapNone/>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09152" behindDoc="1" locked="0" layoutInCell="0" allowOverlap="1">
            <wp:simplePos x="0" y="0"/>
            <wp:positionH relativeFrom="column">
              <wp:posOffset>6304915</wp:posOffset>
            </wp:positionH>
            <wp:positionV relativeFrom="paragraph">
              <wp:posOffset>-141605</wp:posOffset>
            </wp:positionV>
            <wp:extent cx="38100" cy="219710"/>
            <wp:effectExtent l="0" t="0" r="0" b="0"/>
            <wp:wrapNone/>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смекалку задачи.</w:t>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10176" behindDoc="1" locked="0" layoutInCell="0" allowOverlap="1">
            <wp:simplePos x="0" y="0"/>
            <wp:positionH relativeFrom="column">
              <wp:posOffset>-608965</wp:posOffset>
            </wp:positionH>
            <wp:positionV relativeFrom="paragraph">
              <wp:posOffset>-127635</wp:posOffset>
            </wp:positionV>
            <wp:extent cx="38100" cy="146685"/>
            <wp:effectExtent l="0" t="0" r="0" b="0"/>
            <wp:wrapNone/>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11200" behindDoc="1" locked="0" layoutInCell="0" allowOverlap="1">
            <wp:simplePos x="0" y="0"/>
            <wp:positionH relativeFrom="column">
              <wp:posOffset>6304915</wp:posOffset>
            </wp:positionH>
            <wp:positionV relativeFrom="paragraph">
              <wp:posOffset>-127635</wp:posOffset>
            </wp:positionV>
            <wp:extent cx="38100" cy="146685"/>
            <wp:effectExtent l="0" t="0" r="0" b="0"/>
            <wp:wrapNone/>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p>
    <w:p w:rsidR="00896CF4" w:rsidRPr="00DA3BC2" w:rsidRDefault="00896CF4" w:rsidP="004D6B19">
      <w:pPr>
        <w:spacing w:after="0" w:line="240" w:lineRule="auto"/>
        <w:ind w:right="300"/>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 xml:space="preserve">Ведущий . </w:t>
      </w:r>
      <w:r w:rsidRPr="00DA3BC2">
        <w:rPr>
          <w:rFonts w:ascii="Times New Roman" w:eastAsia="Times New Roman" w:hAnsi="Times New Roman" w:cs="Times New Roman"/>
          <w:sz w:val="24"/>
          <w:szCs w:val="24"/>
        </w:rPr>
        <w:t>Один костер весь мир согревает.</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Что это? (Солнце).</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Эмблема</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нашего КВНа – солнышко с сердечком (</w:t>
      </w:r>
      <w:r w:rsidRPr="00DA3BC2">
        <w:rPr>
          <w:rFonts w:ascii="Times New Roman" w:eastAsia="Times New Roman" w:hAnsi="Times New Roman" w:cs="Times New Roman"/>
          <w:b/>
          <w:bCs/>
          <w:i/>
          <w:iCs/>
          <w:sz w:val="24"/>
          <w:szCs w:val="24"/>
        </w:rPr>
        <w:t>показывает и вешает на доску</w:t>
      </w:r>
      <w:r w:rsidRPr="00DA3BC2">
        <w:rPr>
          <w:rFonts w:ascii="Times New Roman" w:eastAsia="Times New Roman" w:hAnsi="Times New Roman" w:cs="Times New Roman"/>
          <w:sz w:val="24"/>
          <w:szCs w:val="24"/>
        </w:rPr>
        <w:t xml:space="preserve"> </w:t>
      </w:r>
      <w:r w:rsidRPr="00DA3BC2">
        <w:rPr>
          <w:rFonts w:ascii="Times New Roman" w:eastAsia="Times New Roman" w:hAnsi="Times New Roman" w:cs="Times New Roman"/>
          <w:b/>
          <w:bCs/>
          <w:i/>
          <w:iCs/>
          <w:sz w:val="24"/>
          <w:szCs w:val="24"/>
        </w:rPr>
        <w:t>мягкую игрушку</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Кто захочет ответить</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поднимает не руку,</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а солнышко</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(игрушку) и сердечко (болельщики).</w:t>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12224" behindDoc="1" locked="0" layoutInCell="0" allowOverlap="1">
            <wp:simplePos x="0" y="0"/>
            <wp:positionH relativeFrom="column">
              <wp:posOffset>-608965</wp:posOffset>
            </wp:positionH>
            <wp:positionV relativeFrom="paragraph">
              <wp:posOffset>-796925</wp:posOffset>
            </wp:positionV>
            <wp:extent cx="38100" cy="877570"/>
            <wp:effectExtent l="0" t="0" r="0" b="0"/>
            <wp:wrapNone/>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13248" behindDoc="1" locked="0" layoutInCell="0" allowOverlap="1">
            <wp:simplePos x="0" y="0"/>
            <wp:positionH relativeFrom="column">
              <wp:posOffset>6304915</wp:posOffset>
            </wp:positionH>
            <wp:positionV relativeFrom="paragraph">
              <wp:posOffset>-796925</wp:posOffset>
            </wp:positionV>
            <wp:extent cx="38100" cy="877570"/>
            <wp:effectExtent l="0" t="0" r="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«Разминка»</w:t>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14272" behindDoc="1" locked="0" layoutInCell="0" allowOverlap="1">
            <wp:simplePos x="0" y="0"/>
            <wp:positionH relativeFrom="column">
              <wp:posOffset>-608965</wp:posOffset>
            </wp:positionH>
            <wp:positionV relativeFrom="paragraph">
              <wp:posOffset>-128905</wp:posOffset>
            </wp:positionV>
            <wp:extent cx="38100" cy="146050"/>
            <wp:effectExtent l="0" t="0" r="0" b="0"/>
            <wp:wrapNone/>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15296" behindDoc="1" locked="0" layoutInCell="0" allowOverlap="1">
            <wp:simplePos x="0" y="0"/>
            <wp:positionH relativeFrom="column">
              <wp:posOffset>6304915</wp:posOffset>
            </wp:positionH>
            <wp:positionV relativeFrom="paragraph">
              <wp:posOffset>-128905</wp:posOffset>
            </wp:positionV>
            <wp:extent cx="38100" cy="146050"/>
            <wp:effectExtent l="0" t="0" r="0" b="0"/>
            <wp:wrapNone/>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4D6B19">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 xml:space="preserve">Ведущий. </w:t>
      </w:r>
      <w:r w:rsidRPr="00DA3BC2">
        <w:rPr>
          <w:rFonts w:ascii="Times New Roman" w:eastAsia="Times New Roman" w:hAnsi="Times New Roman" w:cs="Times New Roman"/>
          <w:sz w:val="24"/>
          <w:szCs w:val="24"/>
        </w:rPr>
        <w:t>Чтобы на славу нам сегодня отдохнуть,</w:t>
      </w:r>
      <w:r w:rsidRPr="00DA3BC2">
        <w:rPr>
          <w:rFonts w:ascii="Times New Roman" w:hAnsi="Times New Roman" w:cs="Times New Roman"/>
          <w:noProof/>
          <w:sz w:val="24"/>
          <w:szCs w:val="24"/>
        </w:rPr>
        <w:drawing>
          <wp:anchor distT="0" distB="0" distL="114300" distR="114300" simplePos="0" relativeHeight="252216320" behindDoc="1" locked="0" layoutInCell="0" allowOverlap="1">
            <wp:simplePos x="0" y="0"/>
            <wp:positionH relativeFrom="column">
              <wp:posOffset>-608965</wp:posOffset>
            </wp:positionH>
            <wp:positionV relativeFrom="paragraph">
              <wp:posOffset>-183515</wp:posOffset>
            </wp:positionV>
            <wp:extent cx="38100" cy="219710"/>
            <wp:effectExtent l="0" t="0" r="0" b="0"/>
            <wp:wrapNone/>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17344" behindDoc="1" locked="0" layoutInCell="0" allowOverlap="1">
            <wp:simplePos x="0" y="0"/>
            <wp:positionH relativeFrom="column">
              <wp:posOffset>6304915</wp:posOffset>
            </wp:positionH>
            <wp:positionV relativeFrom="paragraph">
              <wp:posOffset>-183515</wp:posOffset>
            </wp:positionV>
            <wp:extent cx="38100" cy="219710"/>
            <wp:effectExtent l="0" t="0" r="0" b="0"/>
            <wp:wrapNone/>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Начинаем занимательный наш путь!</w:t>
      </w:r>
      <w:r w:rsidRPr="00DA3BC2">
        <w:rPr>
          <w:rFonts w:ascii="Times New Roman" w:hAnsi="Times New Roman" w:cs="Times New Roman"/>
          <w:noProof/>
          <w:sz w:val="24"/>
          <w:szCs w:val="24"/>
        </w:rPr>
        <w:drawing>
          <wp:anchor distT="0" distB="0" distL="114300" distR="114300" simplePos="0" relativeHeight="252218368" behindDoc="1" locked="0" layoutInCell="0" allowOverlap="1">
            <wp:simplePos x="0" y="0"/>
            <wp:positionH relativeFrom="column">
              <wp:posOffset>-608965</wp:posOffset>
            </wp:positionH>
            <wp:positionV relativeFrom="paragraph">
              <wp:posOffset>-168910</wp:posOffset>
            </wp:positionV>
            <wp:extent cx="38100" cy="219710"/>
            <wp:effectExtent l="0" t="0" r="0" b="0"/>
            <wp:wrapNone/>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19392" behindDoc="1" locked="0" layoutInCell="0" allowOverlap="1">
            <wp:simplePos x="0" y="0"/>
            <wp:positionH relativeFrom="column">
              <wp:posOffset>6304915</wp:posOffset>
            </wp:positionH>
            <wp:positionV relativeFrom="paragraph">
              <wp:posOffset>-168910</wp:posOffset>
            </wp:positionV>
            <wp:extent cx="38100" cy="219710"/>
            <wp:effectExtent l="0" t="0" r="0" b="0"/>
            <wp:wrapNone/>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Ждет забава – не дождется храбрецов,</w:t>
      </w:r>
      <w:r w:rsidRPr="00DA3BC2">
        <w:rPr>
          <w:rFonts w:ascii="Times New Roman" w:hAnsi="Times New Roman" w:cs="Times New Roman"/>
          <w:noProof/>
          <w:sz w:val="24"/>
          <w:szCs w:val="24"/>
        </w:rPr>
        <w:drawing>
          <wp:anchor distT="0" distB="0" distL="114300" distR="114300" simplePos="0" relativeHeight="252220416" behindDoc="1" locked="0" layoutInCell="0" allowOverlap="1">
            <wp:simplePos x="0" y="0"/>
            <wp:positionH relativeFrom="column">
              <wp:posOffset>-608965</wp:posOffset>
            </wp:positionH>
            <wp:positionV relativeFrom="paragraph">
              <wp:posOffset>-153670</wp:posOffset>
            </wp:positionV>
            <wp:extent cx="38100" cy="219710"/>
            <wp:effectExtent l="0" t="0" r="0" b="0"/>
            <wp:wrapNone/>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21440" behindDoc="1" locked="0" layoutInCell="0" allowOverlap="1">
            <wp:simplePos x="0" y="0"/>
            <wp:positionH relativeFrom="column">
              <wp:posOffset>6304915</wp:posOffset>
            </wp:positionH>
            <wp:positionV relativeFrom="paragraph">
              <wp:posOffset>-153670</wp:posOffset>
            </wp:positionV>
            <wp:extent cx="38100" cy="219710"/>
            <wp:effectExtent l="0" t="0" r="0" b="0"/>
            <wp:wrapNone/>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Вызывает добровольцев – удальцов!</w:t>
      </w:r>
      <w:r w:rsidRPr="00DA3BC2">
        <w:rPr>
          <w:rFonts w:ascii="Times New Roman" w:hAnsi="Times New Roman" w:cs="Times New Roman"/>
          <w:noProof/>
          <w:sz w:val="24"/>
          <w:szCs w:val="24"/>
        </w:rPr>
        <w:drawing>
          <wp:anchor distT="0" distB="0" distL="114300" distR="114300" simplePos="0" relativeHeight="252222464" behindDoc="1" locked="0" layoutInCell="0" allowOverlap="1">
            <wp:simplePos x="0" y="0"/>
            <wp:positionH relativeFrom="column">
              <wp:posOffset>-608965</wp:posOffset>
            </wp:positionH>
            <wp:positionV relativeFrom="paragraph">
              <wp:posOffset>-138430</wp:posOffset>
            </wp:positionV>
            <wp:extent cx="38100" cy="219710"/>
            <wp:effectExtent l="0" t="0" r="0" b="0"/>
            <wp:wrapNone/>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23488" behindDoc="1" locked="0" layoutInCell="0" allowOverlap="1">
            <wp:simplePos x="0" y="0"/>
            <wp:positionH relativeFrom="column">
              <wp:posOffset>6304915</wp:posOffset>
            </wp:positionH>
            <wp:positionV relativeFrom="paragraph">
              <wp:posOffset>-138430</wp:posOffset>
            </wp:positionV>
            <wp:extent cx="38100" cy="219710"/>
            <wp:effectExtent l="0" t="0" r="0" b="0"/>
            <wp:wrapNone/>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D53CC" w:rsidP="008D53CC">
      <w:pPr>
        <w:spacing w:after="0" w:line="240" w:lineRule="auto"/>
        <w:ind w:right="480"/>
        <w:jc w:val="both"/>
        <w:rPr>
          <w:rFonts w:ascii="Times New Roman" w:hAnsi="Times New Roman" w:cs="Times New Roman"/>
          <w:sz w:val="24"/>
          <w:szCs w:val="24"/>
        </w:rPr>
      </w:pPr>
      <w:r>
        <w:rPr>
          <w:rFonts w:ascii="Times New Roman" w:eastAsia="Times New Roman" w:hAnsi="Times New Roman" w:cs="Times New Roman"/>
          <w:b/>
          <w:bCs/>
          <w:noProof/>
          <w:sz w:val="24"/>
          <w:szCs w:val="24"/>
        </w:rPr>
        <w:drawing>
          <wp:anchor distT="0" distB="0" distL="114300" distR="114300" simplePos="0" relativeHeight="252224512" behindDoc="1" locked="0" layoutInCell="0" allowOverlap="1">
            <wp:simplePos x="0" y="0"/>
            <wp:positionH relativeFrom="column">
              <wp:posOffset>-778392</wp:posOffset>
            </wp:positionH>
            <wp:positionV relativeFrom="paragraph">
              <wp:posOffset>22255</wp:posOffset>
            </wp:positionV>
            <wp:extent cx="3542857" cy="1052430"/>
            <wp:effectExtent l="19050" t="0" r="443" b="0"/>
            <wp:wrapNone/>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151">
                      <a:extLst>
                        <a:ext uri="{28A0092B-C50C-407E-A947-70E740481C1C}"/>
                      </a:extLst>
                    </a:blip>
                    <a:srcRect/>
                    <a:stretch>
                      <a:fillRect/>
                    </a:stretch>
                  </pic:blipFill>
                  <pic:spPr bwMode="auto">
                    <a:xfrm>
                      <a:off x="0" y="0"/>
                      <a:ext cx="3542067" cy="1052195"/>
                    </a:xfrm>
                    <a:prstGeom prst="rect">
                      <a:avLst/>
                    </a:prstGeom>
                    <a:noFill/>
                  </pic:spPr>
                </pic:pic>
              </a:graphicData>
            </a:graphic>
          </wp:anchor>
        </w:drawing>
      </w:r>
      <w:r w:rsidR="00896CF4" w:rsidRPr="00DA3BC2">
        <w:rPr>
          <w:rFonts w:ascii="Times New Roman" w:eastAsia="Times New Roman" w:hAnsi="Times New Roman" w:cs="Times New Roman"/>
          <w:b/>
          <w:bCs/>
          <w:sz w:val="24"/>
          <w:szCs w:val="24"/>
        </w:rPr>
        <w:t>На доске плакат с числами от 1 до 20. Задание – показывая числа по порядку, досчитать до 20.</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25536" behindDoc="1" locked="0" layoutInCell="0" allowOverlap="1">
            <wp:simplePos x="0" y="0"/>
            <wp:positionH relativeFrom="column">
              <wp:posOffset>6304915</wp:posOffset>
            </wp:positionH>
            <wp:positionV relativeFrom="paragraph">
              <wp:posOffset>-328930</wp:posOffset>
            </wp:positionV>
            <wp:extent cx="38100" cy="365760"/>
            <wp:effectExtent l="0" t="0" r="0" b="0"/>
            <wp:wrapNone/>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tabs>
          <w:tab w:val="left" w:pos="1360"/>
          <w:tab w:val="left" w:pos="2220"/>
          <w:tab w:val="left" w:pos="3080"/>
          <w:tab w:val="left" w:pos="388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17</w:t>
      </w:r>
      <w:r w:rsidRPr="00DA3BC2">
        <w:rPr>
          <w:rFonts w:ascii="Times New Roman" w:hAnsi="Times New Roman" w:cs="Times New Roman"/>
          <w:sz w:val="24"/>
          <w:szCs w:val="24"/>
        </w:rPr>
        <w:tab/>
      </w:r>
      <w:r w:rsidRPr="00DA3BC2">
        <w:rPr>
          <w:rFonts w:ascii="Times New Roman" w:eastAsia="Times New Roman" w:hAnsi="Times New Roman" w:cs="Times New Roman"/>
          <w:b/>
          <w:bCs/>
          <w:sz w:val="24"/>
          <w:szCs w:val="24"/>
        </w:rPr>
        <w:t>6</w:t>
      </w:r>
      <w:r w:rsidRPr="00DA3BC2">
        <w:rPr>
          <w:rFonts w:ascii="Times New Roman" w:hAnsi="Times New Roman" w:cs="Times New Roman"/>
          <w:sz w:val="24"/>
          <w:szCs w:val="24"/>
        </w:rPr>
        <w:tab/>
      </w:r>
      <w:r w:rsidRPr="00DA3BC2">
        <w:rPr>
          <w:rFonts w:ascii="Times New Roman" w:eastAsia="Times New Roman" w:hAnsi="Times New Roman" w:cs="Times New Roman"/>
          <w:b/>
          <w:bCs/>
          <w:sz w:val="24"/>
          <w:szCs w:val="24"/>
        </w:rPr>
        <w:t>9</w:t>
      </w:r>
      <w:r w:rsidRPr="00DA3BC2">
        <w:rPr>
          <w:rFonts w:ascii="Times New Roman" w:hAnsi="Times New Roman" w:cs="Times New Roman"/>
          <w:sz w:val="24"/>
          <w:szCs w:val="24"/>
        </w:rPr>
        <w:tab/>
      </w:r>
      <w:r w:rsidRPr="00DA3BC2">
        <w:rPr>
          <w:rFonts w:ascii="Times New Roman" w:eastAsia="Times New Roman" w:hAnsi="Times New Roman" w:cs="Times New Roman"/>
          <w:b/>
          <w:bCs/>
          <w:sz w:val="24"/>
          <w:szCs w:val="24"/>
        </w:rPr>
        <w:t>4</w:t>
      </w:r>
      <w:r w:rsidRPr="00DA3BC2">
        <w:rPr>
          <w:rFonts w:ascii="Times New Roman" w:hAnsi="Times New Roman" w:cs="Times New Roman"/>
          <w:sz w:val="24"/>
          <w:szCs w:val="24"/>
        </w:rPr>
        <w:tab/>
      </w:r>
      <w:r w:rsidRPr="00DA3BC2">
        <w:rPr>
          <w:rFonts w:ascii="Times New Roman" w:eastAsia="Times New Roman" w:hAnsi="Times New Roman" w:cs="Times New Roman"/>
          <w:b/>
          <w:bCs/>
          <w:sz w:val="24"/>
          <w:szCs w:val="24"/>
        </w:rPr>
        <w:t>13</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26560" behindDoc="1" locked="0" layoutInCell="0" allowOverlap="1">
            <wp:simplePos x="0" y="0"/>
            <wp:positionH relativeFrom="column">
              <wp:posOffset>-608965</wp:posOffset>
            </wp:positionH>
            <wp:positionV relativeFrom="paragraph">
              <wp:posOffset>-175895</wp:posOffset>
            </wp:positionV>
            <wp:extent cx="38100" cy="292735"/>
            <wp:effectExtent l="0" t="0" r="0" b="0"/>
            <wp:wrapNone/>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27584" behindDoc="1" locked="0" layoutInCell="0" allowOverlap="1">
            <wp:simplePos x="0" y="0"/>
            <wp:positionH relativeFrom="column">
              <wp:posOffset>6304915</wp:posOffset>
            </wp:positionH>
            <wp:positionV relativeFrom="paragraph">
              <wp:posOffset>-175895</wp:posOffset>
            </wp:positionV>
            <wp:extent cx="38100" cy="292735"/>
            <wp:effectExtent l="0" t="0" r="0" b="0"/>
            <wp:wrapNone/>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tbl>
      <w:tblPr>
        <w:tblW w:w="0" w:type="auto"/>
        <w:tblInd w:w="140" w:type="dxa"/>
        <w:tblLayout w:type="fixed"/>
        <w:tblCellMar>
          <w:left w:w="0" w:type="dxa"/>
          <w:right w:w="0" w:type="dxa"/>
        </w:tblCellMar>
        <w:tblLook w:val="04A0"/>
      </w:tblPr>
      <w:tblGrid>
        <w:gridCol w:w="380"/>
        <w:gridCol w:w="460"/>
        <w:gridCol w:w="60"/>
        <w:gridCol w:w="840"/>
        <w:gridCol w:w="20"/>
        <w:gridCol w:w="840"/>
        <w:gridCol w:w="20"/>
        <w:gridCol w:w="840"/>
        <w:gridCol w:w="20"/>
        <w:gridCol w:w="560"/>
        <w:gridCol w:w="300"/>
      </w:tblGrid>
      <w:tr w:rsidR="00896CF4" w:rsidRPr="00DA3BC2" w:rsidTr="008D53CC">
        <w:trPr>
          <w:gridBefore w:val="1"/>
          <w:gridAfter w:val="1"/>
          <w:wBefore w:w="380" w:type="dxa"/>
          <w:wAfter w:w="300" w:type="dxa"/>
          <w:trHeight w:val="322"/>
        </w:trPr>
        <w:tc>
          <w:tcPr>
            <w:tcW w:w="460" w:type="dxa"/>
            <w:vAlign w:val="bottom"/>
          </w:tcPr>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Times New Roman" w:hAnsi="Times New Roman" w:cs="Times New Roman"/>
                <w:b/>
                <w:bCs/>
                <w:w w:val="85"/>
                <w:sz w:val="24"/>
                <w:szCs w:val="24"/>
              </w:rPr>
              <w:t>1</w:t>
            </w:r>
          </w:p>
        </w:tc>
        <w:tc>
          <w:tcPr>
            <w:tcW w:w="900" w:type="dxa"/>
            <w:gridSpan w:val="2"/>
            <w:vAlign w:val="bottom"/>
          </w:tcPr>
          <w:p w:rsidR="00896CF4" w:rsidRPr="00DA3BC2" w:rsidRDefault="00896CF4" w:rsidP="008D53CC">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20</w:t>
            </w:r>
          </w:p>
        </w:tc>
        <w:tc>
          <w:tcPr>
            <w:tcW w:w="860" w:type="dxa"/>
            <w:gridSpan w:val="2"/>
            <w:vAlign w:val="bottom"/>
          </w:tcPr>
          <w:p w:rsidR="00896CF4" w:rsidRPr="00DA3BC2" w:rsidRDefault="00896CF4" w:rsidP="008D53CC">
            <w:pPr>
              <w:spacing w:after="0" w:line="240" w:lineRule="auto"/>
              <w:ind w:right="1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14</w:t>
            </w:r>
          </w:p>
        </w:tc>
        <w:tc>
          <w:tcPr>
            <w:tcW w:w="860" w:type="dxa"/>
            <w:gridSpan w:val="2"/>
            <w:vAlign w:val="bottom"/>
          </w:tcPr>
          <w:p w:rsidR="00896CF4" w:rsidRPr="00DA3BC2" w:rsidRDefault="00896CF4" w:rsidP="008D53CC">
            <w:pPr>
              <w:spacing w:after="0" w:line="240" w:lineRule="auto"/>
              <w:ind w:right="1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16</w:t>
            </w:r>
          </w:p>
        </w:tc>
        <w:tc>
          <w:tcPr>
            <w:tcW w:w="58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10</w:t>
            </w:r>
          </w:p>
        </w:tc>
      </w:tr>
      <w:tr w:rsidR="00896CF4" w:rsidRPr="00DA3BC2" w:rsidTr="008D53CC">
        <w:trPr>
          <w:trHeight w:val="329"/>
        </w:trPr>
        <w:tc>
          <w:tcPr>
            <w:tcW w:w="900" w:type="dxa"/>
            <w:gridSpan w:val="3"/>
            <w:tcBorders>
              <w:top w:val="single" w:sz="8" w:space="0" w:color="auto"/>
              <w:left w:val="single" w:sz="8" w:space="0" w:color="auto"/>
              <w:right w:val="single" w:sz="8" w:space="0" w:color="auto"/>
            </w:tcBorders>
            <w:vAlign w:val="bottom"/>
          </w:tcPr>
          <w:p w:rsidR="00896CF4" w:rsidRPr="00DA3BC2" w:rsidRDefault="00896CF4" w:rsidP="008D53CC">
            <w:pPr>
              <w:spacing w:after="0" w:line="240" w:lineRule="auto"/>
              <w:ind w:right="240"/>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28608" behindDoc="1" locked="0" layoutInCell="0" allowOverlap="1">
                  <wp:simplePos x="0" y="0"/>
                  <wp:positionH relativeFrom="column">
                    <wp:posOffset>-608965</wp:posOffset>
                  </wp:positionH>
                  <wp:positionV relativeFrom="paragraph">
                    <wp:posOffset>-122555</wp:posOffset>
                  </wp:positionV>
                  <wp:extent cx="38100" cy="365760"/>
                  <wp:effectExtent l="0" t="0" r="0" b="0"/>
                  <wp:wrapNone/>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29632" behindDoc="1" locked="0" layoutInCell="0" allowOverlap="1">
                  <wp:simplePos x="0" y="0"/>
                  <wp:positionH relativeFrom="column">
                    <wp:posOffset>6304915</wp:posOffset>
                  </wp:positionH>
                  <wp:positionV relativeFrom="paragraph">
                    <wp:posOffset>-122555</wp:posOffset>
                  </wp:positionV>
                  <wp:extent cx="38100" cy="365760"/>
                  <wp:effectExtent l="0" t="0" r="0" b="0"/>
                  <wp:wrapNone/>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8</w:t>
            </w:r>
          </w:p>
        </w:tc>
        <w:tc>
          <w:tcPr>
            <w:tcW w:w="860" w:type="dxa"/>
            <w:gridSpan w:val="2"/>
            <w:tcBorders>
              <w:top w:val="single" w:sz="8" w:space="0" w:color="auto"/>
              <w:right w:val="single" w:sz="8" w:space="0" w:color="auto"/>
            </w:tcBorders>
            <w:vAlign w:val="bottom"/>
          </w:tcPr>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11</w:t>
            </w:r>
          </w:p>
        </w:tc>
        <w:tc>
          <w:tcPr>
            <w:tcW w:w="860" w:type="dxa"/>
            <w:gridSpan w:val="2"/>
            <w:tcBorders>
              <w:top w:val="single" w:sz="8" w:space="0" w:color="auto"/>
              <w:right w:val="single" w:sz="8" w:space="0" w:color="auto"/>
            </w:tcBorders>
            <w:vAlign w:val="bottom"/>
          </w:tcPr>
          <w:p w:rsidR="00896CF4" w:rsidRPr="00DA3BC2" w:rsidRDefault="00896CF4" w:rsidP="008D53CC">
            <w:pPr>
              <w:spacing w:after="0" w:line="240" w:lineRule="auto"/>
              <w:ind w:right="2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2</w:t>
            </w:r>
          </w:p>
        </w:tc>
        <w:tc>
          <w:tcPr>
            <w:tcW w:w="860" w:type="dxa"/>
            <w:gridSpan w:val="2"/>
            <w:tcBorders>
              <w:top w:val="single" w:sz="8" w:space="0" w:color="auto"/>
              <w:right w:val="single" w:sz="8" w:space="0" w:color="auto"/>
            </w:tcBorders>
            <w:vAlign w:val="bottom"/>
          </w:tcPr>
          <w:p w:rsidR="00896CF4" w:rsidRPr="00DA3BC2" w:rsidRDefault="00896CF4" w:rsidP="008D53CC">
            <w:pPr>
              <w:spacing w:after="0" w:line="240" w:lineRule="auto"/>
              <w:ind w:right="2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7</w:t>
            </w:r>
          </w:p>
        </w:tc>
        <w:tc>
          <w:tcPr>
            <w:tcW w:w="860" w:type="dxa"/>
            <w:gridSpan w:val="2"/>
            <w:tcBorders>
              <w:top w:val="single" w:sz="8" w:space="0" w:color="auto"/>
              <w:right w:val="single" w:sz="8" w:space="0" w:color="auto"/>
            </w:tcBorders>
            <w:vAlign w:val="bottom"/>
          </w:tcPr>
          <w:p w:rsidR="00896CF4" w:rsidRPr="00DA3BC2" w:rsidRDefault="00896CF4" w:rsidP="008D53CC">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18</w:t>
            </w:r>
          </w:p>
        </w:tc>
      </w:tr>
      <w:tr w:rsidR="00896CF4" w:rsidRPr="00DA3BC2" w:rsidTr="008D53CC">
        <w:trPr>
          <w:trHeight w:val="70"/>
        </w:trPr>
        <w:tc>
          <w:tcPr>
            <w:tcW w:w="900" w:type="dxa"/>
            <w:gridSpan w:val="3"/>
            <w:tcBorders>
              <w:left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r>
      <w:tr w:rsidR="00896CF4" w:rsidRPr="00DA3BC2" w:rsidTr="008D53CC">
        <w:trPr>
          <w:trHeight w:val="309"/>
        </w:trPr>
        <w:tc>
          <w:tcPr>
            <w:tcW w:w="900" w:type="dxa"/>
            <w:gridSpan w:val="3"/>
            <w:tcBorders>
              <w:left w:val="single" w:sz="8" w:space="0" w:color="auto"/>
              <w:right w:val="single" w:sz="8" w:space="0" w:color="auto"/>
            </w:tcBorders>
            <w:vAlign w:val="bottom"/>
          </w:tcPr>
          <w:p w:rsidR="00896CF4" w:rsidRPr="00DA3BC2" w:rsidRDefault="00896CF4" w:rsidP="008D53CC">
            <w:pPr>
              <w:spacing w:after="0" w:line="240" w:lineRule="auto"/>
              <w:ind w:right="2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3</w:t>
            </w:r>
          </w:p>
        </w:tc>
        <w:tc>
          <w:tcPr>
            <w:tcW w:w="860" w:type="dxa"/>
            <w:gridSpan w:val="2"/>
            <w:tcBorders>
              <w:right w:val="single" w:sz="8" w:space="0" w:color="auto"/>
            </w:tcBorders>
            <w:vAlign w:val="bottom"/>
          </w:tcPr>
          <w:p w:rsidR="00896CF4" w:rsidRPr="00DA3BC2" w:rsidRDefault="00896CF4" w:rsidP="008D53CC">
            <w:pPr>
              <w:spacing w:after="0" w:line="240" w:lineRule="auto"/>
              <w:ind w:right="18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15</w:t>
            </w:r>
          </w:p>
        </w:tc>
        <w:tc>
          <w:tcPr>
            <w:tcW w:w="860" w:type="dxa"/>
            <w:gridSpan w:val="2"/>
            <w:tcBorders>
              <w:right w:val="single" w:sz="8" w:space="0" w:color="auto"/>
            </w:tcBorders>
            <w:vAlign w:val="bottom"/>
          </w:tcPr>
          <w:p w:rsidR="00896CF4" w:rsidRPr="00DA3BC2" w:rsidRDefault="00896CF4" w:rsidP="008D53CC">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19</w:t>
            </w:r>
          </w:p>
        </w:tc>
        <w:tc>
          <w:tcPr>
            <w:tcW w:w="860" w:type="dxa"/>
            <w:gridSpan w:val="2"/>
            <w:tcBorders>
              <w:right w:val="single" w:sz="8" w:space="0" w:color="auto"/>
            </w:tcBorders>
            <w:vAlign w:val="bottom"/>
          </w:tcPr>
          <w:p w:rsidR="00896CF4" w:rsidRPr="00DA3BC2" w:rsidRDefault="00896CF4" w:rsidP="008D53CC">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12</w:t>
            </w:r>
          </w:p>
        </w:tc>
        <w:tc>
          <w:tcPr>
            <w:tcW w:w="860" w:type="dxa"/>
            <w:gridSpan w:val="2"/>
            <w:tcBorders>
              <w:right w:val="single" w:sz="8" w:space="0" w:color="auto"/>
            </w:tcBorders>
            <w:vAlign w:val="bottom"/>
          </w:tcPr>
          <w:p w:rsidR="00896CF4" w:rsidRPr="00DA3BC2" w:rsidRDefault="00896CF4" w:rsidP="008D53CC">
            <w:pPr>
              <w:spacing w:after="0" w:line="240" w:lineRule="auto"/>
              <w:ind w:right="240"/>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5</w:t>
            </w:r>
          </w:p>
        </w:tc>
      </w:tr>
      <w:tr w:rsidR="00896CF4" w:rsidRPr="00DA3BC2" w:rsidTr="008D53CC">
        <w:trPr>
          <w:trHeight w:val="48"/>
        </w:trPr>
        <w:tc>
          <w:tcPr>
            <w:tcW w:w="900" w:type="dxa"/>
            <w:gridSpan w:val="3"/>
            <w:tcBorders>
              <w:left w:val="single" w:sz="8" w:space="0" w:color="auto"/>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860" w:type="dxa"/>
            <w:gridSpan w:val="2"/>
            <w:tcBorders>
              <w:bottom w:val="single" w:sz="8" w:space="0" w:color="auto"/>
              <w:right w:val="single" w:sz="8" w:space="0" w:color="auto"/>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31680"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32704" behindDoc="1" locked="0" layoutInCell="0" allowOverlap="1">
            <wp:simplePos x="0" y="0"/>
            <wp:positionH relativeFrom="column">
              <wp:posOffset>-608965</wp:posOffset>
            </wp:positionH>
            <wp:positionV relativeFrom="paragraph">
              <wp:posOffset>-436880</wp:posOffset>
            </wp:positionV>
            <wp:extent cx="38100" cy="512445"/>
            <wp:effectExtent l="0" t="0" r="0" b="0"/>
            <wp:wrapNone/>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123">
                      <a:extLst>
                        <a:ext uri="{28A0092B-C50C-407E-A947-70E740481C1C}"/>
                      </a:extLst>
                    </a:blip>
                    <a:srcRect/>
                    <a:stretch>
                      <a:fillRect/>
                    </a:stretch>
                  </pic:blipFill>
                  <pic:spPr bwMode="auto">
                    <a:xfrm>
                      <a:off x="0" y="0"/>
                      <a:ext cx="38100" cy="51244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33728" behindDoc="1" locked="0" layoutInCell="0" allowOverlap="1">
            <wp:simplePos x="0" y="0"/>
            <wp:positionH relativeFrom="column">
              <wp:posOffset>6304915</wp:posOffset>
            </wp:positionH>
            <wp:positionV relativeFrom="paragraph">
              <wp:posOffset>-436880</wp:posOffset>
            </wp:positionV>
            <wp:extent cx="38100" cy="512445"/>
            <wp:effectExtent l="0" t="0" r="0" b="0"/>
            <wp:wrapNone/>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123">
                      <a:extLst>
                        <a:ext uri="{28A0092B-C50C-407E-A947-70E740481C1C}"/>
                      </a:extLst>
                    </a:blip>
                    <a:srcRect/>
                    <a:stretch>
                      <a:fillRect/>
                    </a:stretch>
                  </pic:blipFill>
                  <pic:spPr bwMode="auto">
                    <a:xfrm>
                      <a:off x="0" y="0"/>
                      <a:ext cx="38100" cy="51244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Участвуют по одному игроку от каждой команды (по очереди). Выигрывает тот, кто потратит меньше времени на выполнение задания.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234752" behindDoc="1" locked="0" layoutInCell="0" allowOverlap="1">
            <wp:simplePos x="0" y="0"/>
            <wp:positionH relativeFrom="column">
              <wp:posOffset>-608965</wp:posOffset>
            </wp:positionH>
            <wp:positionV relativeFrom="paragraph">
              <wp:posOffset>-328930</wp:posOffset>
            </wp:positionV>
            <wp:extent cx="38100" cy="365760"/>
            <wp:effectExtent l="0" t="0" r="0" b="0"/>
            <wp:wrapNone/>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35776" behindDoc="1" locked="0" layoutInCell="0" allowOverlap="1">
            <wp:simplePos x="0" y="0"/>
            <wp:positionH relativeFrom="column">
              <wp:posOffset>6304915</wp:posOffset>
            </wp:positionH>
            <wp:positionV relativeFrom="paragraph">
              <wp:posOffset>-328930</wp:posOffset>
            </wp:positionV>
            <wp:extent cx="38100" cy="365760"/>
            <wp:effectExtent l="0" t="0" r="0" b="0"/>
            <wp:wrapNone/>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2A6D6A" w:rsidP="002A6D6A">
      <w:pPr>
        <w:spacing w:after="0" w:line="240" w:lineRule="auto"/>
        <w:ind w:right="38"/>
        <w:jc w:val="both"/>
        <w:rPr>
          <w:rFonts w:ascii="Times New Roman" w:hAnsi="Times New Roman" w:cs="Times New Roman"/>
          <w:sz w:val="24"/>
          <w:szCs w:val="24"/>
        </w:rPr>
      </w:pPr>
      <w:r>
        <w:rPr>
          <w:rFonts w:ascii="Times New Roman" w:eastAsia="Times New Roman" w:hAnsi="Times New Roman" w:cs="Times New Roman"/>
          <w:b/>
          <w:bCs/>
          <w:i/>
          <w:iCs/>
          <w:noProof/>
          <w:sz w:val="24"/>
          <w:szCs w:val="24"/>
        </w:rPr>
        <w:drawing>
          <wp:anchor distT="0" distB="0" distL="114300" distR="114300" simplePos="0" relativeHeight="252247040" behindDoc="1" locked="0" layoutInCell="0" allowOverlap="1">
            <wp:simplePos x="0" y="0"/>
            <wp:positionH relativeFrom="column">
              <wp:posOffset>-712470</wp:posOffset>
            </wp:positionH>
            <wp:positionV relativeFrom="paragraph">
              <wp:posOffset>535940</wp:posOffset>
            </wp:positionV>
            <wp:extent cx="6953250" cy="3434080"/>
            <wp:effectExtent l="19050" t="0" r="0" b="0"/>
            <wp:wrapNone/>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152">
                      <a:extLst>
                        <a:ext uri="{28A0092B-C50C-407E-A947-70E740481C1C}"/>
                      </a:extLst>
                    </a:blip>
                    <a:srcRect/>
                    <a:stretch>
                      <a:fillRect/>
                    </a:stretch>
                  </pic:blipFill>
                  <pic:spPr bwMode="auto">
                    <a:xfrm>
                      <a:off x="0" y="0"/>
                      <a:ext cx="6953250" cy="3434080"/>
                    </a:xfrm>
                    <a:prstGeom prst="rect">
                      <a:avLst/>
                    </a:prstGeom>
                    <a:noFill/>
                  </pic:spPr>
                </pic:pic>
              </a:graphicData>
            </a:graphic>
          </wp:anchor>
        </w:drawing>
      </w:r>
      <w:r w:rsidR="00896CF4" w:rsidRPr="00DA3BC2">
        <w:rPr>
          <w:rFonts w:ascii="Times New Roman" w:eastAsia="Times New Roman" w:hAnsi="Times New Roman" w:cs="Times New Roman"/>
          <w:b/>
          <w:bCs/>
          <w:i/>
          <w:iCs/>
          <w:sz w:val="24"/>
          <w:szCs w:val="24"/>
        </w:rPr>
        <w:t xml:space="preserve">Конкурс «Сосчитай геометрические фигуры» Ведущий. </w:t>
      </w:r>
      <w:r>
        <w:rPr>
          <w:rFonts w:ascii="Times New Roman" w:eastAsia="Times New Roman" w:hAnsi="Times New Roman" w:cs="Times New Roman"/>
          <w:sz w:val="24"/>
          <w:szCs w:val="24"/>
        </w:rPr>
        <w:t xml:space="preserve">Знает даже и дошкольник, </w:t>
      </w:r>
      <w:r w:rsidR="00896CF4" w:rsidRPr="00DA3BC2">
        <w:rPr>
          <w:rFonts w:ascii="Times New Roman" w:hAnsi="Times New Roman" w:cs="Times New Roman"/>
          <w:noProof/>
          <w:sz w:val="24"/>
          <w:szCs w:val="24"/>
        </w:rPr>
        <w:drawing>
          <wp:anchor distT="0" distB="0" distL="114300" distR="114300" simplePos="0" relativeHeight="252236800" behindDoc="1" locked="0" layoutInCell="0" allowOverlap="1">
            <wp:simplePos x="0" y="0"/>
            <wp:positionH relativeFrom="column">
              <wp:posOffset>-608965</wp:posOffset>
            </wp:positionH>
            <wp:positionV relativeFrom="paragraph">
              <wp:posOffset>-372745</wp:posOffset>
            </wp:positionV>
            <wp:extent cx="38100" cy="438785"/>
            <wp:effectExtent l="0" t="0" r="0" b="0"/>
            <wp:wrapNone/>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237824" behindDoc="1" locked="0" layoutInCell="0" allowOverlap="1">
            <wp:simplePos x="0" y="0"/>
            <wp:positionH relativeFrom="column">
              <wp:posOffset>6304915</wp:posOffset>
            </wp:positionH>
            <wp:positionV relativeFrom="paragraph">
              <wp:posOffset>-372745</wp:posOffset>
            </wp:positionV>
            <wp:extent cx="38100" cy="438785"/>
            <wp:effectExtent l="0" t="0" r="0" b="0"/>
            <wp:wrapNone/>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00896CF4" w:rsidRPr="00DA3BC2">
        <w:rPr>
          <w:rFonts w:ascii="Times New Roman" w:eastAsia="Times New Roman" w:hAnsi="Times New Roman" w:cs="Times New Roman"/>
          <w:sz w:val="24"/>
          <w:szCs w:val="24"/>
        </w:rPr>
        <w:t>Что такое треугольник,</w:t>
      </w:r>
      <w:r w:rsidR="00896CF4" w:rsidRPr="00DA3BC2">
        <w:rPr>
          <w:rFonts w:ascii="Times New Roman" w:hAnsi="Times New Roman" w:cs="Times New Roman"/>
          <w:noProof/>
          <w:sz w:val="24"/>
          <w:szCs w:val="24"/>
        </w:rPr>
        <w:drawing>
          <wp:anchor distT="0" distB="0" distL="114300" distR="114300" simplePos="0" relativeHeight="252238848" behindDoc="1" locked="0" layoutInCell="0" allowOverlap="1">
            <wp:simplePos x="0" y="0"/>
            <wp:positionH relativeFrom="column">
              <wp:posOffset>-608965</wp:posOffset>
            </wp:positionH>
            <wp:positionV relativeFrom="paragraph">
              <wp:posOffset>-137795</wp:posOffset>
            </wp:positionV>
            <wp:extent cx="38100" cy="219710"/>
            <wp:effectExtent l="0" t="0" r="0" b="0"/>
            <wp:wrapNone/>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239872" behindDoc="1" locked="0" layoutInCell="0" allowOverlap="1">
            <wp:simplePos x="0" y="0"/>
            <wp:positionH relativeFrom="column">
              <wp:posOffset>6304915</wp:posOffset>
            </wp:positionH>
            <wp:positionV relativeFrom="paragraph">
              <wp:posOffset>-137795</wp:posOffset>
            </wp:positionV>
            <wp:extent cx="38100" cy="219710"/>
            <wp:effectExtent l="0" t="0" r="0" b="0"/>
            <wp:wrapNone/>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Pr>
          <w:rFonts w:ascii="Times New Roman" w:hAnsi="Times New Roman" w:cs="Times New Roman"/>
          <w:sz w:val="24"/>
          <w:szCs w:val="24"/>
        </w:rPr>
        <w:t xml:space="preserve"> А </w:t>
      </w:r>
      <w:r w:rsidR="00896CF4" w:rsidRPr="00DA3BC2">
        <w:rPr>
          <w:rFonts w:ascii="Times New Roman" w:eastAsia="Times New Roman" w:hAnsi="Times New Roman" w:cs="Times New Roman"/>
          <w:sz w:val="24"/>
          <w:szCs w:val="24"/>
        </w:rPr>
        <w:t>уж вам – то как не знать! Но совсем другое дело – Быстро, точно и умело Треугольники считать. Например, в фигуре этой</w:t>
      </w:r>
      <w:r>
        <w:rPr>
          <w:rFonts w:ascii="Times New Roman" w:hAnsi="Times New Roman" w:cs="Times New Roman"/>
          <w:sz w:val="24"/>
          <w:szCs w:val="24"/>
        </w:rPr>
        <w:t xml:space="preserve"> </w:t>
      </w:r>
      <w:r w:rsidR="00896CF4" w:rsidRPr="00DA3BC2">
        <w:rPr>
          <w:rFonts w:ascii="Times New Roman" w:hAnsi="Times New Roman" w:cs="Times New Roman"/>
          <w:noProof/>
          <w:sz w:val="24"/>
          <w:szCs w:val="24"/>
        </w:rPr>
        <w:drawing>
          <wp:anchor distT="0" distB="0" distL="114300" distR="114300" simplePos="0" relativeHeight="252240896" behindDoc="1" locked="0" layoutInCell="0" allowOverlap="1">
            <wp:simplePos x="0" y="0"/>
            <wp:positionH relativeFrom="column">
              <wp:posOffset>-608965</wp:posOffset>
            </wp:positionH>
            <wp:positionV relativeFrom="paragraph">
              <wp:posOffset>-940435</wp:posOffset>
            </wp:positionV>
            <wp:extent cx="38100" cy="951230"/>
            <wp:effectExtent l="0" t="0" r="0" b="0"/>
            <wp:wrapNone/>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153">
                      <a:extLst>
                        <a:ext uri="{28A0092B-C50C-407E-A947-70E740481C1C}"/>
                      </a:extLst>
                    </a:blip>
                    <a:srcRect/>
                    <a:stretch>
                      <a:fillRect/>
                    </a:stretch>
                  </pic:blipFill>
                  <pic:spPr bwMode="auto">
                    <a:xfrm>
                      <a:off x="0" y="0"/>
                      <a:ext cx="38100" cy="95123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241920" behindDoc="1" locked="0" layoutInCell="0" allowOverlap="1">
            <wp:simplePos x="0" y="0"/>
            <wp:positionH relativeFrom="column">
              <wp:posOffset>6304915</wp:posOffset>
            </wp:positionH>
            <wp:positionV relativeFrom="paragraph">
              <wp:posOffset>-940435</wp:posOffset>
            </wp:positionV>
            <wp:extent cx="38100" cy="951230"/>
            <wp:effectExtent l="0" t="0" r="0" b="0"/>
            <wp:wrapNone/>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153">
                      <a:extLst>
                        <a:ext uri="{28A0092B-C50C-407E-A947-70E740481C1C}"/>
                      </a:extLst>
                    </a:blip>
                    <a:srcRect/>
                    <a:stretch>
                      <a:fillRect/>
                    </a:stretch>
                  </pic:blipFill>
                  <pic:spPr bwMode="auto">
                    <a:xfrm>
                      <a:off x="0" y="0"/>
                      <a:ext cx="38100" cy="951230"/>
                    </a:xfrm>
                    <a:prstGeom prst="rect">
                      <a:avLst/>
                    </a:prstGeom>
                    <a:noFill/>
                  </pic:spPr>
                </pic:pic>
              </a:graphicData>
            </a:graphic>
          </wp:anchor>
        </w:drawing>
      </w:r>
      <w:r w:rsidR="00896CF4" w:rsidRPr="00DA3BC2">
        <w:rPr>
          <w:rFonts w:ascii="Times New Roman" w:eastAsia="Times New Roman" w:hAnsi="Times New Roman" w:cs="Times New Roman"/>
          <w:sz w:val="24"/>
          <w:szCs w:val="24"/>
        </w:rPr>
        <w:t>Сколько разных? Рассмотри!</w:t>
      </w:r>
      <w:r w:rsidR="00896CF4" w:rsidRPr="00DA3BC2">
        <w:rPr>
          <w:rFonts w:ascii="Times New Roman" w:hAnsi="Times New Roman" w:cs="Times New Roman"/>
          <w:noProof/>
          <w:sz w:val="24"/>
          <w:szCs w:val="24"/>
        </w:rPr>
        <w:drawing>
          <wp:anchor distT="0" distB="0" distL="114300" distR="114300" simplePos="0" relativeHeight="252242944" behindDoc="1" locked="0" layoutInCell="0" allowOverlap="1">
            <wp:simplePos x="0" y="0"/>
            <wp:positionH relativeFrom="column">
              <wp:posOffset>-608965</wp:posOffset>
            </wp:positionH>
            <wp:positionV relativeFrom="paragraph">
              <wp:posOffset>-194310</wp:posOffset>
            </wp:positionV>
            <wp:extent cx="38100" cy="219710"/>
            <wp:effectExtent l="0" t="0" r="0" b="0"/>
            <wp:wrapNone/>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243968" behindDoc="1" locked="0" layoutInCell="0" allowOverlap="1">
            <wp:simplePos x="0" y="0"/>
            <wp:positionH relativeFrom="column">
              <wp:posOffset>6304915</wp:posOffset>
            </wp:positionH>
            <wp:positionV relativeFrom="paragraph">
              <wp:posOffset>-194310</wp:posOffset>
            </wp:positionV>
            <wp:extent cx="38100" cy="219710"/>
            <wp:effectExtent l="0" t="0" r="0" b="0"/>
            <wp:wrapNone/>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Все внимательно исследуй</w:t>
      </w:r>
      <w:r w:rsidR="00896CF4" w:rsidRPr="00DA3BC2">
        <w:rPr>
          <w:rFonts w:ascii="Times New Roman" w:hAnsi="Times New Roman" w:cs="Times New Roman"/>
          <w:noProof/>
          <w:sz w:val="24"/>
          <w:szCs w:val="24"/>
        </w:rPr>
        <w:drawing>
          <wp:anchor distT="0" distB="0" distL="114300" distR="114300" simplePos="0" relativeHeight="252244992" behindDoc="1" locked="0" layoutInCell="0" allowOverlap="1">
            <wp:simplePos x="0" y="0"/>
            <wp:positionH relativeFrom="column">
              <wp:posOffset>-608965</wp:posOffset>
            </wp:positionH>
            <wp:positionV relativeFrom="paragraph">
              <wp:posOffset>-179705</wp:posOffset>
            </wp:positionV>
            <wp:extent cx="38100" cy="219710"/>
            <wp:effectExtent l="0" t="0" r="0" b="0"/>
            <wp:wrapNone/>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246016" behindDoc="1" locked="0" layoutInCell="0" allowOverlap="1">
            <wp:simplePos x="0" y="0"/>
            <wp:positionH relativeFrom="column">
              <wp:posOffset>6304915</wp:posOffset>
            </wp:positionH>
            <wp:positionV relativeFrom="paragraph">
              <wp:posOffset>-179705</wp:posOffset>
            </wp:positionV>
            <wp:extent cx="38100" cy="219710"/>
            <wp:effectExtent l="0" t="0" r="0" b="0"/>
            <wp:wrapNone/>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И по краю, и внутри! (12)</w:t>
      </w:r>
    </w:p>
    <w:p w:rsidR="00896CF4" w:rsidRPr="00DA3BC2" w:rsidRDefault="00896CF4" w:rsidP="002A6D6A">
      <w:pPr>
        <w:spacing w:after="0" w:line="240" w:lineRule="auto"/>
        <w:ind w:right="38"/>
        <w:jc w:val="both"/>
        <w:rPr>
          <w:rFonts w:ascii="Times New Roman" w:hAnsi="Times New Roman" w:cs="Times New Roman"/>
          <w:sz w:val="24"/>
          <w:szCs w:val="24"/>
        </w:rPr>
      </w:pPr>
    </w:p>
    <w:p w:rsidR="00896CF4" w:rsidRPr="00DA3BC2" w:rsidRDefault="00896CF4" w:rsidP="002A6D6A">
      <w:pPr>
        <w:spacing w:after="0" w:line="240" w:lineRule="auto"/>
        <w:ind w:right="38"/>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«Бой скороговорок»</w:t>
      </w:r>
      <w:r w:rsidRPr="00DA3BC2">
        <w:rPr>
          <w:rFonts w:ascii="Times New Roman" w:hAnsi="Times New Roman" w:cs="Times New Roman"/>
          <w:noProof/>
          <w:sz w:val="24"/>
          <w:szCs w:val="24"/>
        </w:rPr>
        <w:drawing>
          <wp:anchor distT="0" distB="0" distL="114300" distR="114300" simplePos="0" relativeHeight="252248064" behindDoc="1" locked="0" layoutInCell="0" allowOverlap="1">
            <wp:simplePos x="0" y="0"/>
            <wp:positionH relativeFrom="column">
              <wp:posOffset>-608965</wp:posOffset>
            </wp:positionH>
            <wp:positionV relativeFrom="paragraph">
              <wp:posOffset>-174625</wp:posOffset>
            </wp:positionV>
            <wp:extent cx="38100" cy="219710"/>
            <wp:effectExtent l="0" t="0" r="0" b="0"/>
            <wp:wrapNone/>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49088" behindDoc="1" locked="0" layoutInCell="0" allowOverlap="1">
            <wp:simplePos x="0" y="0"/>
            <wp:positionH relativeFrom="column">
              <wp:posOffset>6304915</wp:posOffset>
            </wp:positionH>
            <wp:positionV relativeFrom="paragraph">
              <wp:posOffset>-174625</wp:posOffset>
            </wp:positionV>
            <wp:extent cx="38100" cy="219710"/>
            <wp:effectExtent l="0" t="0" r="0" b="0"/>
            <wp:wrapNone/>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ind w:right="4180"/>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 xml:space="preserve">Ведущий. </w:t>
      </w:r>
      <w:r w:rsidRPr="00DA3BC2">
        <w:rPr>
          <w:rFonts w:ascii="Times New Roman" w:eastAsia="Times New Roman" w:hAnsi="Times New Roman" w:cs="Times New Roman"/>
          <w:sz w:val="24"/>
          <w:szCs w:val="24"/>
        </w:rPr>
        <w:t>Дальше</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 «Бой скороговорок»</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Разрешите мне начать.</w:t>
      </w:r>
      <w:r w:rsidRPr="00DA3BC2">
        <w:rPr>
          <w:rFonts w:ascii="Times New Roman" w:hAnsi="Times New Roman" w:cs="Times New Roman"/>
          <w:noProof/>
          <w:sz w:val="24"/>
          <w:szCs w:val="24"/>
        </w:rPr>
        <w:drawing>
          <wp:anchor distT="0" distB="0" distL="114300" distR="114300" simplePos="0" relativeHeight="252250112" behindDoc="1" locked="0" layoutInCell="0" allowOverlap="1">
            <wp:simplePos x="0" y="0"/>
            <wp:positionH relativeFrom="column">
              <wp:posOffset>-608965</wp:posOffset>
            </wp:positionH>
            <wp:positionV relativeFrom="paragraph">
              <wp:posOffset>-357505</wp:posOffset>
            </wp:positionV>
            <wp:extent cx="38100" cy="438785"/>
            <wp:effectExtent l="0" t="0" r="0" b="0"/>
            <wp:wrapNone/>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51136" behindDoc="1" locked="0" layoutInCell="0" allowOverlap="1">
            <wp:simplePos x="0" y="0"/>
            <wp:positionH relativeFrom="column">
              <wp:posOffset>6304915</wp:posOffset>
            </wp:positionH>
            <wp:positionV relativeFrom="paragraph">
              <wp:posOffset>-357505</wp:posOffset>
            </wp:positionV>
            <wp:extent cx="38100" cy="438785"/>
            <wp:effectExtent l="0" t="0" r="0" b="0"/>
            <wp:wrapNone/>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Кто – то пусть скороговорит,</w:t>
      </w:r>
      <w:r w:rsidRPr="00DA3BC2">
        <w:rPr>
          <w:rFonts w:ascii="Times New Roman" w:hAnsi="Times New Roman" w:cs="Times New Roman"/>
          <w:noProof/>
          <w:sz w:val="24"/>
          <w:szCs w:val="24"/>
        </w:rPr>
        <w:drawing>
          <wp:anchor distT="0" distB="0" distL="114300" distR="114300" simplePos="0" relativeHeight="252252160" behindDoc="1" locked="0" layoutInCell="0" allowOverlap="1">
            <wp:simplePos x="0" y="0"/>
            <wp:positionH relativeFrom="column">
              <wp:posOffset>-608965</wp:posOffset>
            </wp:positionH>
            <wp:positionV relativeFrom="paragraph">
              <wp:posOffset>-124460</wp:posOffset>
            </wp:positionV>
            <wp:extent cx="38100" cy="146050"/>
            <wp:effectExtent l="0" t="0" r="0" b="0"/>
            <wp:wrapNone/>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53184" behindDoc="1" locked="0" layoutInCell="0" allowOverlap="1">
            <wp:simplePos x="0" y="0"/>
            <wp:positionH relativeFrom="column">
              <wp:posOffset>6304915</wp:posOffset>
            </wp:positionH>
            <wp:positionV relativeFrom="paragraph">
              <wp:posOffset>-124460</wp:posOffset>
            </wp:positionV>
            <wp:extent cx="38100" cy="146050"/>
            <wp:effectExtent l="0" t="0" r="0" b="0"/>
            <wp:wrapNone/>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Остальных прошу молчать.</w:t>
      </w:r>
      <w:r w:rsidRPr="00DA3BC2">
        <w:rPr>
          <w:rFonts w:ascii="Times New Roman" w:hAnsi="Times New Roman" w:cs="Times New Roman"/>
          <w:noProof/>
          <w:sz w:val="24"/>
          <w:szCs w:val="24"/>
        </w:rPr>
        <w:drawing>
          <wp:anchor distT="0" distB="0" distL="114300" distR="114300" simplePos="0" relativeHeight="252254208" behindDoc="1" locked="0" layoutInCell="0" allowOverlap="1">
            <wp:simplePos x="0" y="0"/>
            <wp:positionH relativeFrom="column">
              <wp:posOffset>-608965</wp:posOffset>
            </wp:positionH>
            <wp:positionV relativeFrom="paragraph">
              <wp:posOffset>-182245</wp:posOffset>
            </wp:positionV>
            <wp:extent cx="38100" cy="219710"/>
            <wp:effectExtent l="0" t="0" r="0" b="0"/>
            <wp:wrapNone/>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55232" behindDoc="1" locked="0" layoutInCell="0" allowOverlap="1">
            <wp:simplePos x="0" y="0"/>
            <wp:positionH relativeFrom="column">
              <wp:posOffset>6304915</wp:posOffset>
            </wp:positionH>
            <wp:positionV relativeFrom="paragraph">
              <wp:posOffset>-182245</wp:posOffset>
            </wp:positionV>
            <wp:extent cx="38100" cy="219710"/>
            <wp:effectExtent l="0" t="0" r="0" b="0"/>
            <wp:wrapNone/>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Кто быстрей и без ошибок</w:t>
      </w:r>
      <w:r w:rsidRPr="00DA3BC2">
        <w:rPr>
          <w:rFonts w:ascii="Times New Roman" w:hAnsi="Times New Roman" w:cs="Times New Roman"/>
          <w:noProof/>
          <w:sz w:val="24"/>
          <w:szCs w:val="24"/>
        </w:rPr>
        <w:drawing>
          <wp:anchor distT="0" distB="0" distL="114300" distR="114300" simplePos="0" relativeHeight="252256256" behindDoc="1" locked="0" layoutInCell="0" allowOverlap="1">
            <wp:simplePos x="0" y="0"/>
            <wp:positionH relativeFrom="column">
              <wp:posOffset>-608965</wp:posOffset>
            </wp:positionH>
            <wp:positionV relativeFrom="paragraph">
              <wp:posOffset>-167640</wp:posOffset>
            </wp:positionV>
            <wp:extent cx="38100" cy="219710"/>
            <wp:effectExtent l="0" t="0" r="0" b="0"/>
            <wp:wrapNone/>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57280" behindDoc="1" locked="0" layoutInCell="0" allowOverlap="1">
            <wp:simplePos x="0" y="0"/>
            <wp:positionH relativeFrom="column">
              <wp:posOffset>6304915</wp:posOffset>
            </wp:positionH>
            <wp:positionV relativeFrom="paragraph">
              <wp:posOffset>-167640</wp:posOffset>
            </wp:positionV>
            <wp:extent cx="38100" cy="219710"/>
            <wp:effectExtent l="0" t="0" r="0" b="0"/>
            <wp:wrapNone/>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Фразу вслух произнесет,</w:t>
      </w:r>
      <w:r w:rsidRPr="00DA3BC2">
        <w:rPr>
          <w:rFonts w:ascii="Times New Roman" w:hAnsi="Times New Roman" w:cs="Times New Roman"/>
          <w:noProof/>
          <w:sz w:val="24"/>
          <w:szCs w:val="24"/>
        </w:rPr>
        <w:drawing>
          <wp:anchor distT="0" distB="0" distL="114300" distR="114300" simplePos="0" relativeHeight="252258304" behindDoc="1" locked="0" layoutInCell="0" allowOverlap="1">
            <wp:simplePos x="0" y="0"/>
            <wp:positionH relativeFrom="column">
              <wp:posOffset>-608965</wp:posOffset>
            </wp:positionH>
            <wp:positionV relativeFrom="paragraph">
              <wp:posOffset>-153035</wp:posOffset>
            </wp:positionV>
            <wp:extent cx="38100" cy="219710"/>
            <wp:effectExtent l="0" t="0" r="0" b="0"/>
            <wp:wrapNone/>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59328" behindDoc="1" locked="0" layoutInCell="0" allowOverlap="1">
            <wp:simplePos x="0" y="0"/>
            <wp:positionH relativeFrom="column">
              <wp:posOffset>6304915</wp:posOffset>
            </wp:positionH>
            <wp:positionV relativeFrom="paragraph">
              <wp:posOffset>-153035</wp:posOffset>
            </wp:positionV>
            <wp:extent cx="38100" cy="219710"/>
            <wp:effectExtent l="0" t="0" r="0" b="0"/>
            <wp:wrapNone/>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Тот очко своей команде</w:t>
      </w:r>
      <w:r w:rsidRPr="00DA3BC2">
        <w:rPr>
          <w:rFonts w:ascii="Times New Roman" w:hAnsi="Times New Roman" w:cs="Times New Roman"/>
          <w:noProof/>
          <w:sz w:val="24"/>
          <w:szCs w:val="24"/>
        </w:rPr>
        <w:drawing>
          <wp:anchor distT="0" distB="0" distL="114300" distR="114300" simplePos="0" relativeHeight="252260352" behindDoc="1" locked="0" layoutInCell="0" allowOverlap="1">
            <wp:simplePos x="0" y="0"/>
            <wp:positionH relativeFrom="column">
              <wp:posOffset>-608965</wp:posOffset>
            </wp:positionH>
            <wp:positionV relativeFrom="paragraph">
              <wp:posOffset>-138430</wp:posOffset>
            </wp:positionV>
            <wp:extent cx="38100" cy="219710"/>
            <wp:effectExtent l="0" t="0" r="0" b="0"/>
            <wp:wrapNone/>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61376" behindDoc="1" locked="0" layoutInCell="0" allowOverlap="1">
            <wp:simplePos x="0" y="0"/>
            <wp:positionH relativeFrom="column">
              <wp:posOffset>6304915</wp:posOffset>
            </wp:positionH>
            <wp:positionV relativeFrom="paragraph">
              <wp:posOffset>-138430</wp:posOffset>
            </wp:positionV>
            <wp:extent cx="38100" cy="219710"/>
            <wp:effectExtent l="0" t="0" r="0" b="0"/>
            <wp:wrapNone/>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Непременно принесет!</w:t>
      </w:r>
      <w:r w:rsidRPr="00DA3BC2">
        <w:rPr>
          <w:rFonts w:ascii="Times New Roman" w:hAnsi="Times New Roman" w:cs="Times New Roman"/>
          <w:noProof/>
          <w:sz w:val="24"/>
          <w:szCs w:val="24"/>
        </w:rPr>
        <w:drawing>
          <wp:anchor distT="0" distB="0" distL="114300" distR="114300" simplePos="0" relativeHeight="252262400" behindDoc="1" locked="0" layoutInCell="0" allowOverlap="1">
            <wp:simplePos x="0" y="0"/>
            <wp:positionH relativeFrom="column">
              <wp:posOffset>-608965</wp:posOffset>
            </wp:positionH>
            <wp:positionV relativeFrom="paragraph">
              <wp:posOffset>-123190</wp:posOffset>
            </wp:positionV>
            <wp:extent cx="38100" cy="146685"/>
            <wp:effectExtent l="0" t="0" r="0" b="0"/>
            <wp:wrapNone/>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63424" behindDoc="1" locked="0" layoutInCell="0" allowOverlap="1">
            <wp:simplePos x="0" y="0"/>
            <wp:positionH relativeFrom="column">
              <wp:posOffset>6304915</wp:posOffset>
            </wp:positionH>
            <wp:positionV relativeFrom="paragraph">
              <wp:posOffset>-123190</wp:posOffset>
            </wp:positionV>
            <wp:extent cx="38100" cy="146685"/>
            <wp:effectExtent l="0" t="0" r="0" b="0"/>
            <wp:wrapNone/>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Пусть жюри весь ход сраженья</w:t>
      </w:r>
      <w:r w:rsidRPr="00DA3BC2">
        <w:rPr>
          <w:rFonts w:ascii="Times New Roman" w:hAnsi="Times New Roman" w:cs="Times New Roman"/>
          <w:noProof/>
          <w:sz w:val="24"/>
          <w:szCs w:val="24"/>
        </w:rPr>
        <w:drawing>
          <wp:anchor distT="0" distB="0" distL="114300" distR="114300" simplePos="0" relativeHeight="252264448" behindDoc="1" locked="0" layoutInCell="0" allowOverlap="1">
            <wp:simplePos x="0" y="0"/>
            <wp:positionH relativeFrom="column">
              <wp:posOffset>-608965</wp:posOffset>
            </wp:positionH>
            <wp:positionV relativeFrom="paragraph">
              <wp:posOffset>-180975</wp:posOffset>
            </wp:positionV>
            <wp:extent cx="38100" cy="219710"/>
            <wp:effectExtent l="0" t="0" r="0" b="0"/>
            <wp:wrapNone/>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65472" behindDoc="1" locked="0" layoutInCell="0" allowOverlap="1">
            <wp:simplePos x="0" y="0"/>
            <wp:positionH relativeFrom="column">
              <wp:posOffset>6304915</wp:posOffset>
            </wp:positionH>
            <wp:positionV relativeFrom="paragraph">
              <wp:posOffset>-180975</wp:posOffset>
            </wp:positionV>
            <wp:extent cx="38100" cy="219710"/>
            <wp:effectExtent l="0" t="0" r="0" b="0"/>
            <wp:wrapNone/>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Без промашки проследит.</w:t>
      </w:r>
      <w:r w:rsidRPr="00DA3BC2">
        <w:rPr>
          <w:rFonts w:ascii="Times New Roman" w:hAnsi="Times New Roman" w:cs="Times New Roman"/>
          <w:noProof/>
          <w:sz w:val="24"/>
          <w:szCs w:val="24"/>
        </w:rPr>
        <w:drawing>
          <wp:anchor distT="0" distB="0" distL="114300" distR="114300" simplePos="0" relativeHeight="252266496" behindDoc="1" locked="0" layoutInCell="0" allowOverlap="1">
            <wp:simplePos x="0" y="0"/>
            <wp:positionH relativeFrom="column">
              <wp:posOffset>-608965</wp:posOffset>
            </wp:positionH>
            <wp:positionV relativeFrom="paragraph">
              <wp:posOffset>-165100</wp:posOffset>
            </wp:positionV>
            <wp:extent cx="38100" cy="219710"/>
            <wp:effectExtent l="0" t="0" r="0" b="0"/>
            <wp:wrapNone/>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67520" behindDoc="1" locked="0" layoutInCell="0" allowOverlap="1">
            <wp:simplePos x="0" y="0"/>
            <wp:positionH relativeFrom="column">
              <wp:posOffset>6304915</wp:posOffset>
            </wp:positionH>
            <wp:positionV relativeFrom="paragraph">
              <wp:posOffset>-165100</wp:posOffset>
            </wp:positionV>
            <wp:extent cx="38100" cy="219710"/>
            <wp:effectExtent l="0" t="0" r="0" b="0"/>
            <wp:wrapNone/>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Тот, кто меньше ошибется,</w:t>
      </w:r>
      <w:r w:rsidRPr="00DA3BC2">
        <w:rPr>
          <w:rFonts w:ascii="Times New Roman" w:hAnsi="Times New Roman" w:cs="Times New Roman"/>
          <w:noProof/>
          <w:sz w:val="24"/>
          <w:szCs w:val="24"/>
        </w:rPr>
        <w:drawing>
          <wp:anchor distT="0" distB="0" distL="114300" distR="114300" simplePos="0" relativeHeight="252268544" behindDoc="1" locked="0" layoutInCell="0" allowOverlap="1">
            <wp:simplePos x="0" y="0"/>
            <wp:positionH relativeFrom="column">
              <wp:posOffset>-608965</wp:posOffset>
            </wp:positionH>
            <wp:positionV relativeFrom="paragraph">
              <wp:posOffset>-150495</wp:posOffset>
            </wp:positionV>
            <wp:extent cx="38100" cy="219710"/>
            <wp:effectExtent l="0" t="0" r="0" b="0"/>
            <wp:wrapNone/>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69568" behindDoc="1" locked="0" layoutInCell="0" allowOverlap="1">
            <wp:simplePos x="0" y="0"/>
            <wp:positionH relativeFrom="column">
              <wp:posOffset>6304915</wp:posOffset>
            </wp:positionH>
            <wp:positionV relativeFrom="paragraph">
              <wp:posOffset>-150495</wp:posOffset>
            </wp:positionV>
            <wp:extent cx="38100" cy="219710"/>
            <wp:effectExtent l="0" t="0" r="0" b="0"/>
            <wp:wrapNone/>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D75BE" w:rsidRDefault="00896CF4" w:rsidP="002A6D6A">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Тот в бою и победит</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noProof/>
          <w:sz w:val="24"/>
          <w:szCs w:val="24"/>
        </w:rPr>
        <w:lastRenderedPageBreak/>
        <w:drawing>
          <wp:anchor distT="0" distB="0" distL="114300" distR="114300" simplePos="0" relativeHeight="252273664"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i/>
          <w:iCs/>
          <w:sz w:val="24"/>
          <w:szCs w:val="24"/>
        </w:rPr>
        <w:t>Скороговорки записаны на карточках. Игроки по очереди вытаскивают карточки и читают скороговорки:</w:t>
      </w:r>
      <w:r w:rsidRPr="00DA3BC2">
        <w:rPr>
          <w:rFonts w:ascii="Times New Roman" w:hAnsi="Times New Roman" w:cs="Times New Roman"/>
          <w:noProof/>
          <w:sz w:val="24"/>
          <w:szCs w:val="24"/>
        </w:rPr>
        <w:drawing>
          <wp:anchor distT="0" distB="0" distL="114300" distR="114300" simplePos="0" relativeHeight="252274688" behindDoc="1" locked="0" layoutInCell="0" allowOverlap="1">
            <wp:simplePos x="0" y="0"/>
            <wp:positionH relativeFrom="column">
              <wp:posOffset>-608965</wp:posOffset>
            </wp:positionH>
            <wp:positionV relativeFrom="paragraph">
              <wp:posOffset>-340995</wp:posOffset>
            </wp:positionV>
            <wp:extent cx="38100" cy="365760"/>
            <wp:effectExtent l="0" t="0" r="0" b="0"/>
            <wp:wrapNone/>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75712" behindDoc="1" locked="0" layoutInCell="0" allowOverlap="1">
            <wp:simplePos x="0" y="0"/>
            <wp:positionH relativeFrom="column">
              <wp:posOffset>6304915</wp:posOffset>
            </wp:positionH>
            <wp:positionV relativeFrom="paragraph">
              <wp:posOffset>-340995</wp:posOffset>
            </wp:positionV>
            <wp:extent cx="38100" cy="365760"/>
            <wp:effectExtent l="0" t="0" r="0" b="0"/>
            <wp:wrapNone/>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E07AE">
      <w:pPr>
        <w:numPr>
          <w:ilvl w:val="0"/>
          <w:numId w:val="35"/>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Три сороки – тараторки тараторили на горке.</w:t>
      </w:r>
    </w:p>
    <w:p w:rsidR="00896CF4" w:rsidRPr="008D75BE" w:rsidRDefault="00896CF4" w:rsidP="008E07AE">
      <w:pPr>
        <w:numPr>
          <w:ilvl w:val="0"/>
          <w:numId w:val="35"/>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 четырех черепах по четыре черепашонка.</w:t>
      </w:r>
    </w:p>
    <w:p w:rsidR="00896CF4" w:rsidRPr="00DA3BC2" w:rsidRDefault="00896CF4" w:rsidP="008E07AE">
      <w:pPr>
        <w:numPr>
          <w:ilvl w:val="0"/>
          <w:numId w:val="35"/>
        </w:numPr>
        <w:tabs>
          <w:tab w:val="left" w:pos="426"/>
          <w:tab w:val="left" w:pos="8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 пенька опять пять опят.</w:t>
      </w:r>
    </w:p>
    <w:p w:rsidR="00896CF4" w:rsidRPr="00DA3BC2" w:rsidRDefault="00896CF4" w:rsidP="008E07AE">
      <w:pPr>
        <w:numPr>
          <w:ilvl w:val="0"/>
          <w:numId w:val="35"/>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Сидели, свистели семь свиристелей.</w:t>
      </w:r>
    </w:p>
    <w:p w:rsidR="00896CF4" w:rsidRPr="00DA3BC2" w:rsidRDefault="00896CF4" w:rsidP="008E07AE">
      <w:pPr>
        <w:numPr>
          <w:ilvl w:val="0"/>
          <w:numId w:val="35"/>
        </w:numPr>
        <w:tabs>
          <w:tab w:val="left" w:pos="426"/>
          <w:tab w:val="left" w:pos="8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Два щенка щека к щеке щиплют щетку в уголке.</w:t>
      </w:r>
    </w:p>
    <w:p w:rsidR="00896CF4" w:rsidRPr="00DA3BC2" w:rsidRDefault="00896CF4" w:rsidP="008E07AE">
      <w:pPr>
        <w:numPr>
          <w:ilvl w:val="0"/>
          <w:numId w:val="35"/>
        </w:numPr>
        <w:tabs>
          <w:tab w:val="left" w:pos="426"/>
          <w:tab w:val="left" w:pos="8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Шесть мышат в шалаше шуршат.</w:t>
      </w:r>
    </w:p>
    <w:p w:rsidR="00896CF4" w:rsidRPr="00DA3BC2" w:rsidRDefault="00896CF4" w:rsidP="008E07AE">
      <w:pPr>
        <w:numPr>
          <w:ilvl w:val="0"/>
          <w:numId w:val="35"/>
        </w:numPr>
        <w:tabs>
          <w:tab w:val="left" w:pos="426"/>
          <w:tab w:val="left" w:pos="8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Зоиного зайку зовут Зазнайка.</w:t>
      </w:r>
    </w:p>
    <w:p w:rsidR="00896CF4" w:rsidRPr="00DA3BC2" w:rsidRDefault="00896CF4" w:rsidP="008E07AE">
      <w:pPr>
        <w:numPr>
          <w:ilvl w:val="0"/>
          <w:numId w:val="35"/>
        </w:numPr>
        <w:tabs>
          <w:tab w:val="left" w:pos="426"/>
          <w:tab w:val="left" w:pos="8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Белые бараны били в барабаны.</w:t>
      </w:r>
    </w:p>
    <w:p w:rsidR="00896CF4" w:rsidRPr="008D75BE" w:rsidRDefault="00896CF4" w:rsidP="008E07AE">
      <w:pPr>
        <w:numPr>
          <w:ilvl w:val="0"/>
          <w:numId w:val="35"/>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 Ивашки рубашка, у рубашки кармашка.</w:t>
      </w:r>
      <w:r w:rsidRPr="00DA3BC2">
        <w:rPr>
          <w:rFonts w:ascii="Times New Roman" w:hAnsi="Times New Roman" w:cs="Times New Roman"/>
          <w:noProof/>
          <w:sz w:val="24"/>
          <w:szCs w:val="24"/>
        </w:rPr>
        <w:drawing>
          <wp:anchor distT="0" distB="0" distL="114300" distR="114300" simplePos="0" relativeHeight="252276736" behindDoc="1" locked="0" layoutInCell="0" allowOverlap="1">
            <wp:simplePos x="0" y="0"/>
            <wp:positionH relativeFrom="column">
              <wp:posOffset>-608965</wp:posOffset>
            </wp:positionH>
            <wp:positionV relativeFrom="paragraph">
              <wp:posOffset>-1816100</wp:posOffset>
            </wp:positionV>
            <wp:extent cx="38100" cy="1828800"/>
            <wp:effectExtent l="0" t="0" r="0" b="0"/>
            <wp:wrapNone/>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114">
                      <a:extLst>
                        <a:ext uri="{28A0092B-C50C-407E-A947-70E740481C1C}"/>
                      </a:extLst>
                    </a:blip>
                    <a:srcRect/>
                    <a:stretch>
                      <a:fillRect/>
                    </a:stretch>
                  </pic:blipFill>
                  <pic:spPr bwMode="auto">
                    <a:xfrm>
                      <a:off x="0" y="0"/>
                      <a:ext cx="38100" cy="182880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77760" behindDoc="1" locked="0" layoutInCell="0" allowOverlap="1">
            <wp:simplePos x="0" y="0"/>
            <wp:positionH relativeFrom="column">
              <wp:posOffset>6304915</wp:posOffset>
            </wp:positionH>
            <wp:positionV relativeFrom="paragraph">
              <wp:posOffset>-1816100</wp:posOffset>
            </wp:positionV>
            <wp:extent cx="38100" cy="1828800"/>
            <wp:effectExtent l="0" t="0" r="0" b="0"/>
            <wp:wrapNone/>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114">
                      <a:extLst>
                        <a:ext uri="{28A0092B-C50C-407E-A947-70E740481C1C}"/>
                      </a:extLst>
                    </a:blip>
                    <a:srcRect/>
                    <a:stretch>
                      <a:fillRect/>
                    </a:stretch>
                  </pic:blipFill>
                  <pic:spPr bwMode="auto">
                    <a:xfrm>
                      <a:off x="0" y="0"/>
                      <a:ext cx="38100" cy="1828800"/>
                    </a:xfrm>
                    <a:prstGeom prst="rect">
                      <a:avLst/>
                    </a:prstGeom>
                    <a:noFill/>
                  </pic:spPr>
                </pic:pic>
              </a:graphicData>
            </a:graphic>
          </wp:anchor>
        </w:drawing>
      </w:r>
    </w:p>
    <w:p w:rsidR="00896CF4" w:rsidRPr="00DA3BC2" w:rsidRDefault="00896CF4" w:rsidP="00A43F62">
      <w:pPr>
        <w:tabs>
          <w:tab w:val="left" w:pos="426"/>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10. Раз дрова, два дрова, три дрова.</w:t>
      </w:r>
      <w:r w:rsidRPr="00DA3BC2">
        <w:rPr>
          <w:rFonts w:ascii="Times New Roman" w:hAnsi="Times New Roman" w:cs="Times New Roman"/>
          <w:noProof/>
          <w:sz w:val="24"/>
          <w:szCs w:val="24"/>
        </w:rPr>
        <w:drawing>
          <wp:anchor distT="0" distB="0" distL="114300" distR="114300" simplePos="0" relativeHeight="252278784" behindDoc="1" locked="0" layoutInCell="0" allowOverlap="1">
            <wp:simplePos x="0" y="0"/>
            <wp:positionH relativeFrom="column">
              <wp:posOffset>-608965</wp:posOffset>
            </wp:positionH>
            <wp:positionV relativeFrom="paragraph">
              <wp:posOffset>-193040</wp:posOffset>
            </wp:positionV>
            <wp:extent cx="38100" cy="219710"/>
            <wp:effectExtent l="0" t="0" r="0" b="0"/>
            <wp:wrapNone/>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79808" behindDoc="1" locked="0" layoutInCell="0" allowOverlap="1">
            <wp:simplePos x="0" y="0"/>
            <wp:positionH relativeFrom="column">
              <wp:posOffset>6304915</wp:posOffset>
            </wp:positionH>
            <wp:positionV relativeFrom="paragraph">
              <wp:posOffset>-193040</wp:posOffset>
            </wp:positionV>
            <wp:extent cx="38100" cy="219710"/>
            <wp:effectExtent l="0" t="0" r="0" b="0"/>
            <wp:wrapNone/>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загадок</w:t>
      </w:r>
      <w:r w:rsidRPr="00DA3BC2">
        <w:rPr>
          <w:rFonts w:ascii="Times New Roman" w:hAnsi="Times New Roman" w:cs="Times New Roman"/>
          <w:noProof/>
          <w:sz w:val="24"/>
          <w:szCs w:val="24"/>
        </w:rPr>
        <w:drawing>
          <wp:anchor distT="0" distB="0" distL="114300" distR="114300" simplePos="0" relativeHeight="252280832" behindDoc="1" locked="0" layoutInCell="0" allowOverlap="1">
            <wp:simplePos x="0" y="0"/>
            <wp:positionH relativeFrom="column">
              <wp:posOffset>-608965</wp:posOffset>
            </wp:positionH>
            <wp:positionV relativeFrom="paragraph">
              <wp:posOffset>-182245</wp:posOffset>
            </wp:positionV>
            <wp:extent cx="38100" cy="219710"/>
            <wp:effectExtent l="0" t="0" r="0" b="0"/>
            <wp:wrapNone/>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81856" behindDoc="1" locked="0" layoutInCell="0" allowOverlap="1">
            <wp:simplePos x="0" y="0"/>
            <wp:positionH relativeFrom="column">
              <wp:posOffset>6304915</wp:posOffset>
            </wp:positionH>
            <wp:positionV relativeFrom="paragraph">
              <wp:posOffset>-182245</wp:posOffset>
            </wp:positionV>
            <wp:extent cx="38100" cy="219710"/>
            <wp:effectExtent l="0" t="0" r="0" b="0"/>
            <wp:wrapNone/>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 xml:space="preserve">Ведущий. </w:t>
      </w:r>
      <w:r w:rsidRPr="00DA3BC2">
        <w:rPr>
          <w:rFonts w:ascii="Times New Roman" w:eastAsia="Times New Roman" w:hAnsi="Times New Roman" w:cs="Times New Roman"/>
          <w:sz w:val="24"/>
          <w:szCs w:val="24"/>
        </w:rPr>
        <w:t>Я буду загадывать загадки.</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Первый отгадавший получает фишку</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i/>
          <w:iCs/>
          <w:sz w:val="24"/>
          <w:szCs w:val="24"/>
        </w:rPr>
        <w:t xml:space="preserve"> </w:t>
      </w:r>
      <w:r w:rsidRPr="00DA3BC2">
        <w:rPr>
          <w:rFonts w:ascii="Times New Roman" w:eastAsia="Times New Roman" w:hAnsi="Times New Roman" w:cs="Times New Roman"/>
          <w:sz w:val="24"/>
          <w:szCs w:val="24"/>
        </w:rPr>
        <w:t>очко для своей команды.</w:t>
      </w:r>
      <w:r w:rsidRPr="00DA3BC2">
        <w:rPr>
          <w:rFonts w:ascii="Times New Roman" w:hAnsi="Times New Roman" w:cs="Times New Roman"/>
          <w:noProof/>
          <w:sz w:val="24"/>
          <w:szCs w:val="24"/>
        </w:rPr>
        <w:drawing>
          <wp:anchor distT="0" distB="0" distL="114300" distR="114300" simplePos="0" relativeHeight="252282880" behindDoc="1" locked="0" layoutInCell="0" allowOverlap="1">
            <wp:simplePos x="0" y="0"/>
            <wp:positionH relativeFrom="column">
              <wp:posOffset>-608965</wp:posOffset>
            </wp:positionH>
            <wp:positionV relativeFrom="paragraph">
              <wp:posOffset>-365125</wp:posOffset>
            </wp:positionV>
            <wp:extent cx="38100" cy="438785"/>
            <wp:effectExtent l="0" t="0" r="0" b="0"/>
            <wp:wrapNone/>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83904" behindDoc="1" locked="0" layoutInCell="0" allowOverlap="1">
            <wp:simplePos x="0" y="0"/>
            <wp:positionH relativeFrom="column">
              <wp:posOffset>6304915</wp:posOffset>
            </wp:positionH>
            <wp:positionV relativeFrom="paragraph">
              <wp:posOffset>-365125</wp:posOffset>
            </wp:positionV>
            <wp:extent cx="38100" cy="438785"/>
            <wp:effectExtent l="0" t="0" r="0" b="0"/>
            <wp:wrapNone/>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2A6D6A" w:rsidRDefault="00896CF4" w:rsidP="008E07AE">
      <w:pPr>
        <w:numPr>
          <w:ilvl w:val="0"/>
          <w:numId w:val="36"/>
        </w:numPr>
        <w:tabs>
          <w:tab w:val="left" w:pos="541"/>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Проживают в трудной книжке Хитроумные братишки.</w:t>
      </w:r>
    </w:p>
    <w:p w:rsidR="00896CF4" w:rsidRPr="00DA3BC2" w:rsidRDefault="00896CF4" w:rsidP="002A6D6A">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Десять их, но братья эти Сосчитают все на свете. (Цифры).</w:t>
      </w:r>
    </w:p>
    <w:p w:rsidR="00896CF4" w:rsidRPr="00DA3BC2" w:rsidRDefault="00896CF4" w:rsidP="008E07AE">
      <w:pPr>
        <w:numPr>
          <w:ilvl w:val="0"/>
          <w:numId w:val="36"/>
        </w:numPr>
        <w:tabs>
          <w:tab w:val="left" w:pos="541"/>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Что за цифра – акробатка? Если на голову встанет, Ровно на три меньше станет. (9).</w:t>
      </w:r>
    </w:p>
    <w:p w:rsidR="00896CF4" w:rsidRPr="002A6D6A" w:rsidRDefault="002A6D6A" w:rsidP="002A6D6A">
      <w:pPr>
        <w:tabs>
          <w:tab w:val="left" w:pos="446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896CF4" w:rsidRPr="00DA3BC2">
        <w:rPr>
          <w:rFonts w:ascii="Times New Roman" w:eastAsia="Times New Roman" w:hAnsi="Times New Roman" w:cs="Times New Roman"/>
          <w:sz w:val="24"/>
          <w:szCs w:val="24"/>
        </w:rPr>
        <w:t>А братишка мой, Сережа, Математик и чертежник - На столе у бабы Шуры Чертит всякие... ( фигуры)</w:t>
      </w:r>
      <w:r w:rsidR="00896CF4" w:rsidRPr="00DA3BC2">
        <w:rPr>
          <w:rFonts w:ascii="Times New Roman" w:hAnsi="Times New Roman" w:cs="Times New Roman"/>
          <w:noProof/>
          <w:sz w:val="24"/>
          <w:szCs w:val="24"/>
        </w:rPr>
        <w:drawing>
          <wp:anchor distT="0" distB="0" distL="114300" distR="114300" simplePos="0" relativeHeight="252284928" behindDoc="1" locked="0" layoutInCell="0" allowOverlap="1">
            <wp:simplePos x="0" y="0"/>
            <wp:positionH relativeFrom="column">
              <wp:posOffset>-608965</wp:posOffset>
            </wp:positionH>
            <wp:positionV relativeFrom="paragraph">
              <wp:posOffset>-2174875</wp:posOffset>
            </wp:positionV>
            <wp:extent cx="38100" cy="2194560"/>
            <wp:effectExtent l="0" t="0" r="0" b="0"/>
            <wp:wrapNone/>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154">
                      <a:extLst>
                        <a:ext uri="{28A0092B-C50C-407E-A947-70E740481C1C}"/>
                      </a:extLst>
                    </a:blip>
                    <a:srcRect/>
                    <a:stretch>
                      <a:fillRect/>
                    </a:stretch>
                  </pic:blipFill>
                  <pic:spPr bwMode="auto">
                    <a:xfrm>
                      <a:off x="0" y="0"/>
                      <a:ext cx="38100" cy="219456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285952" behindDoc="1" locked="0" layoutInCell="0" allowOverlap="1">
            <wp:simplePos x="0" y="0"/>
            <wp:positionH relativeFrom="column">
              <wp:posOffset>6304915</wp:posOffset>
            </wp:positionH>
            <wp:positionV relativeFrom="paragraph">
              <wp:posOffset>-2174875</wp:posOffset>
            </wp:positionV>
            <wp:extent cx="38100" cy="2194560"/>
            <wp:effectExtent l="0" t="0" r="0" b="0"/>
            <wp:wrapNone/>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154">
                      <a:extLst>
                        <a:ext uri="{28A0092B-C50C-407E-A947-70E740481C1C}"/>
                      </a:extLst>
                    </a:blip>
                    <a:srcRect/>
                    <a:stretch>
                      <a:fillRect/>
                    </a:stretch>
                  </pic:blipFill>
                  <pic:spPr bwMode="auto">
                    <a:xfrm>
                      <a:off x="0" y="0"/>
                      <a:ext cx="38100" cy="2194560"/>
                    </a:xfrm>
                    <a:prstGeom prst="rect">
                      <a:avLst/>
                    </a:prstGeom>
                    <a:noFill/>
                  </pic:spPr>
                </pic:pic>
              </a:graphicData>
            </a:graphic>
          </wp:anchor>
        </w:drawing>
      </w:r>
    </w:p>
    <w:p w:rsidR="00896CF4" w:rsidRPr="002A6D6A" w:rsidRDefault="00896CF4" w:rsidP="008E07AE">
      <w:pPr>
        <w:numPr>
          <w:ilvl w:val="0"/>
          <w:numId w:val="37"/>
        </w:numPr>
        <w:tabs>
          <w:tab w:val="left" w:pos="541"/>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Он давно знакомый мой, Каждый угол в нем прямой. Все четыре стороны Одинаковой длины.</w:t>
      </w:r>
    </w:p>
    <w:p w:rsidR="00896CF4" w:rsidRPr="002A6D6A" w:rsidRDefault="00896CF4" w:rsidP="002A6D6A">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Вам его представить рад. Как зовут его? (Квадрат)</w:t>
      </w:r>
      <w:r w:rsidRPr="00DA3BC2">
        <w:rPr>
          <w:rFonts w:ascii="Times New Roman" w:hAnsi="Times New Roman" w:cs="Times New Roman"/>
          <w:noProof/>
          <w:sz w:val="24"/>
          <w:szCs w:val="24"/>
        </w:rPr>
        <w:drawing>
          <wp:anchor distT="0" distB="0" distL="114300" distR="114300" simplePos="0" relativeHeight="252286976" behindDoc="1" locked="0" layoutInCell="0" allowOverlap="1">
            <wp:simplePos x="0" y="0"/>
            <wp:positionH relativeFrom="column">
              <wp:posOffset>-608965</wp:posOffset>
            </wp:positionH>
            <wp:positionV relativeFrom="paragraph">
              <wp:posOffset>-1214120</wp:posOffset>
            </wp:positionV>
            <wp:extent cx="38100" cy="1243965"/>
            <wp:effectExtent l="0" t="0" r="0" b="0"/>
            <wp:wrapNone/>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146">
                      <a:extLst>
                        <a:ext uri="{28A0092B-C50C-407E-A947-70E740481C1C}"/>
                      </a:extLst>
                    </a:blip>
                    <a:srcRect/>
                    <a:stretch>
                      <a:fillRect/>
                    </a:stretch>
                  </pic:blipFill>
                  <pic:spPr bwMode="auto">
                    <a:xfrm>
                      <a:off x="0" y="0"/>
                      <a:ext cx="38100" cy="124396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88000" behindDoc="1" locked="0" layoutInCell="0" allowOverlap="1">
            <wp:simplePos x="0" y="0"/>
            <wp:positionH relativeFrom="column">
              <wp:posOffset>6304915</wp:posOffset>
            </wp:positionH>
            <wp:positionV relativeFrom="paragraph">
              <wp:posOffset>-1214120</wp:posOffset>
            </wp:positionV>
            <wp:extent cx="38100" cy="1243965"/>
            <wp:effectExtent l="0" t="0" r="0" b="0"/>
            <wp:wrapNone/>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146">
                      <a:extLst>
                        <a:ext uri="{28A0092B-C50C-407E-A947-70E740481C1C}"/>
                      </a:extLst>
                    </a:blip>
                    <a:srcRect/>
                    <a:stretch>
                      <a:fillRect/>
                    </a:stretch>
                  </pic:blipFill>
                  <pic:spPr bwMode="auto">
                    <a:xfrm>
                      <a:off x="0" y="0"/>
                      <a:ext cx="38100" cy="1243965"/>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5.Три вершины тут видны,</w:t>
      </w:r>
      <w:r w:rsidRPr="00DA3BC2">
        <w:rPr>
          <w:rFonts w:ascii="Times New Roman" w:hAnsi="Times New Roman" w:cs="Times New Roman"/>
          <w:noProof/>
          <w:sz w:val="24"/>
          <w:szCs w:val="24"/>
        </w:rPr>
        <w:drawing>
          <wp:anchor distT="0" distB="0" distL="114300" distR="114300" simplePos="0" relativeHeight="252289024" behindDoc="1" locked="0" layoutInCell="0" allowOverlap="1">
            <wp:simplePos x="0" y="0"/>
            <wp:positionH relativeFrom="column">
              <wp:posOffset>-608965</wp:posOffset>
            </wp:positionH>
            <wp:positionV relativeFrom="paragraph">
              <wp:posOffset>-169545</wp:posOffset>
            </wp:positionV>
            <wp:extent cx="38100" cy="219710"/>
            <wp:effectExtent l="0" t="0" r="0" b="0"/>
            <wp:wrapNone/>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90048" behindDoc="1" locked="0" layoutInCell="0" allowOverlap="1">
            <wp:simplePos x="0" y="0"/>
            <wp:positionH relativeFrom="column">
              <wp:posOffset>6304915</wp:posOffset>
            </wp:positionH>
            <wp:positionV relativeFrom="paragraph">
              <wp:posOffset>-169545</wp:posOffset>
            </wp:positionV>
            <wp:extent cx="38100" cy="219710"/>
            <wp:effectExtent l="0" t="0" r="0" b="0"/>
            <wp:wrapNone/>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Три угла, три стороны,</w:t>
      </w:r>
      <w:r w:rsidRPr="00DA3BC2">
        <w:rPr>
          <w:rFonts w:ascii="Times New Roman" w:hAnsi="Times New Roman" w:cs="Times New Roman"/>
          <w:noProof/>
          <w:sz w:val="24"/>
          <w:szCs w:val="24"/>
        </w:rPr>
        <w:drawing>
          <wp:anchor distT="0" distB="0" distL="114300" distR="114300" simplePos="0" relativeHeight="252291072" behindDoc="1" locked="0" layoutInCell="0" allowOverlap="1">
            <wp:simplePos x="0" y="0"/>
            <wp:positionH relativeFrom="column">
              <wp:posOffset>-608965</wp:posOffset>
            </wp:positionH>
            <wp:positionV relativeFrom="paragraph">
              <wp:posOffset>-154940</wp:posOffset>
            </wp:positionV>
            <wp:extent cx="38100" cy="219710"/>
            <wp:effectExtent l="0" t="0" r="0" b="0"/>
            <wp:wrapNone/>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92096" behindDoc="1" locked="0" layoutInCell="0" allowOverlap="1">
            <wp:simplePos x="0" y="0"/>
            <wp:positionH relativeFrom="column">
              <wp:posOffset>6304915</wp:posOffset>
            </wp:positionH>
            <wp:positionV relativeFrom="paragraph">
              <wp:posOffset>-154940</wp:posOffset>
            </wp:positionV>
            <wp:extent cx="38100" cy="219710"/>
            <wp:effectExtent l="0" t="0" r="0" b="0"/>
            <wp:wrapNone/>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Ну, пожалуй, и довольно!</w:t>
      </w:r>
      <w:r w:rsidRPr="00DA3BC2">
        <w:rPr>
          <w:rFonts w:ascii="Times New Roman" w:hAnsi="Times New Roman" w:cs="Times New Roman"/>
          <w:noProof/>
          <w:sz w:val="24"/>
          <w:szCs w:val="24"/>
        </w:rPr>
        <w:drawing>
          <wp:anchor distT="0" distB="0" distL="114300" distR="114300" simplePos="0" relativeHeight="252293120" behindDoc="1" locked="0" layoutInCell="0" allowOverlap="1">
            <wp:simplePos x="0" y="0"/>
            <wp:positionH relativeFrom="column">
              <wp:posOffset>-608965</wp:posOffset>
            </wp:positionH>
            <wp:positionV relativeFrom="paragraph">
              <wp:posOffset>-139700</wp:posOffset>
            </wp:positionV>
            <wp:extent cx="38100" cy="219710"/>
            <wp:effectExtent l="0" t="0" r="0" b="0"/>
            <wp:wrapNone/>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94144" behindDoc="1" locked="0" layoutInCell="0" allowOverlap="1">
            <wp:simplePos x="0" y="0"/>
            <wp:positionH relativeFrom="column">
              <wp:posOffset>6304915</wp:posOffset>
            </wp:positionH>
            <wp:positionV relativeFrom="paragraph">
              <wp:posOffset>-139700</wp:posOffset>
            </wp:positionV>
            <wp:extent cx="38100" cy="219710"/>
            <wp:effectExtent l="0" t="0" r="0" b="0"/>
            <wp:wrapNone/>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Что ты видишь?  ... (треугольник)</w:t>
      </w:r>
      <w:r w:rsidRPr="00DA3BC2">
        <w:rPr>
          <w:rFonts w:ascii="Times New Roman" w:hAnsi="Times New Roman" w:cs="Times New Roman"/>
          <w:noProof/>
          <w:sz w:val="24"/>
          <w:szCs w:val="24"/>
        </w:rPr>
        <w:drawing>
          <wp:anchor distT="0" distB="0" distL="114300" distR="114300" simplePos="0" relativeHeight="252295168" behindDoc="1" locked="0" layoutInCell="0" allowOverlap="1">
            <wp:simplePos x="0" y="0"/>
            <wp:positionH relativeFrom="column">
              <wp:posOffset>-608965</wp:posOffset>
            </wp:positionH>
            <wp:positionV relativeFrom="paragraph">
              <wp:posOffset>-125095</wp:posOffset>
            </wp:positionV>
            <wp:extent cx="38100" cy="146050"/>
            <wp:effectExtent l="0" t="0" r="0" b="0"/>
            <wp:wrapNone/>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96192" behindDoc="1" locked="0" layoutInCell="0" allowOverlap="1">
            <wp:simplePos x="0" y="0"/>
            <wp:positionH relativeFrom="column">
              <wp:posOffset>6304915</wp:posOffset>
            </wp:positionH>
            <wp:positionV relativeFrom="paragraph">
              <wp:posOffset>-125095</wp:posOffset>
            </wp:positionV>
            <wp:extent cx="38100" cy="146050"/>
            <wp:effectExtent l="0" t="0" r="0" b="0"/>
            <wp:wrapNone/>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6.Эта странная фигура,</w:t>
      </w:r>
      <w:r w:rsidRPr="00DA3BC2">
        <w:rPr>
          <w:rFonts w:ascii="Times New Roman" w:hAnsi="Times New Roman" w:cs="Times New Roman"/>
          <w:noProof/>
          <w:sz w:val="24"/>
          <w:szCs w:val="24"/>
        </w:rPr>
        <w:drawing>
          <wp:anchor distT="0" distB="0" distL="114300" distR="114300" simplePos="0" relativeHeight="252297216" behindDoc="1" locked="0" layoutInCell="0" allowOverlap="1">
            <wp:simplePos x="0" y="0"/>
            <wp:positionH relativeFrom="column">
              <wp:posOffset>-608965</wp:posOffset>
            </wp:positionH>
            <wp:positionV relativeFrom="paragraph">
              <wp:posOffset>-183515</wp:posOffset>
            </wp:positionV>
            <wp:extent cx="38100" cy="219710"/>
            <wp:effectExtent l="0" t="0" r="0" b="0"/>
            <wp:wrapNone/>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298240" behindDoc="1" locked="0" layoutInCell="0" allowOverlap="1">
            <wp:simplePos x="0" y="0"/>
            <wp:positionH relativeFrom="column">
              <wp:posOffset>6304915</wp:posOffset>
            </wp:positionH>
            <wp:positionV relativeFrom="paragraph">
              <wp:posOffset>-183515</wp:posOffset>
            </wp:positionV>
            <wp:extent cx="38100" cy="219710"/>
            <wp:effectExtent l="0" t="0" r="0" b="0"/>
            <wp:wrapNone/>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Ну, совсем миниатюра!</w:t>
      </w:r>
      <w:r w:rsidRPr="00DA3BC2">
        <w:rPr>
          <w:rFonts w:ascii="Times New Roman" w:hAnsi="Times New Roman" w:cs="Times New Roman"/>
          <w:noProof/>
          <w:sz w:val="24"/>
          <w:szCs w:val="24"/>
        </w:rPr>
        <w:drawing>
          <wp:anchor distT="0" distB="0" distL="114300" distR="114300" simplePos="0" relativeHeight="252299264" behindDoc="1" locked="0" layoutInCell="0" allowOverlap="1">
            <wp:simplePos x="0" y="0"/>
            <wp:positionH relativeFrom="column">
              <wp:posOffset>-608965</wp:posOffset>
            </wp:positionH>
            <wp:positionV relativeFrom="paragraph">
              <wp:posOffset>-168910</wp:posOffset>
            </wp:positionV>
            <wp:extent cx="38100" cy="219710"/>
            <wp:effectExtent l="0" t="0" r="0" b="0"/>
            <wp:wrapNone/>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00288" behindDoc="1" locked="0" layoutInCell="0" allowOverlap="1">
            <wp:simplePos x="0" y="0"/>
            <wp:positionH relativeFrom="column">
              <wp:posOffset>6304915</wp:posOffset>
            </wp:positionH>
            <wp:positionV relativeFrom="paragraph">
              <wp:posOffset>-168910</wp:posOffset>
            </wp:positionV>
            <wp:extent cx="38100" cy="219710"/>
            <wp:effectExtent l="0" t="0" r="0" b="0"/>
            <wp:wrapNone/>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2A6D6A" w:rsidRDefault="00896CF4" w:rsidP="008E07AE">
      <w:pPr>
        <w:numPr>
          <w:ilvl w:val="0"/>
          <w:numId w:val="38"/>
        </w:numPr>
        <w:tabs>
          <w:tab w:val="left" w:pos="532"/>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на маленький листочек Мы поставим сотни ... (точек)</w:t>
      </w:r>
      <w:r w:rsidRPr="00DA3BC2">
        <w:rPr>
          <w:rFonts w:ascii="Times New Roman" w:hAnsi="Times New Roman" w:cs="Times New Roman"/>
          <w:noProof/>
          <w:sz w:val="24"/>
          <w:szCs w:val="24"/>
        </w:rPr>
        <w:drawing>
          <wp:anchor distT="0" distB="0" distL="114300" distR="114300" simplePos="0" relativeHeight="252301312" behindDoc="1" locked="0" layoutInCell="0" allowOverlap="1">
            <wp:simplePos x="0" y="0"/>
            <wp:positionH relativeFrom="column">
              <wp:posOffset>-608965</wp:posOffset>
            </wp:positionH>
            <wp:positionV relativeFrom="paragraph">
              <wp:posOffset>-356235</wp:posOffset>
            </wp:positionV>
            <wp:extent cx="38100" cy="439420"/>
            <wp:effectExtent l="0" t="0" r="0" b="0"/>
            <wp:wrapNone/>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02336" behindDoc="1" locked="0" layoutInCell="0" allowOverlap="1">
            <wp:simplePos x="0" y="0"/>
            <wp:positionH relativeFrom="column">
              <wp:posOffset>6304915</wp:posOffset>
            </wp:positionH>
            <wp:positionV relativeFrom="paragraph">
              <wp:posOffset>-356235</wp:posOffset>
            </wp:positionV>
            <wp:extent cx="38100" cy="439420"/>
            <wp:effectExtent l="0" t="0" r="0" b="0"/>
            <wp:wrapNone/>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7. Нет углов у меня,</w:t>
      </w:r>
      <w:r w:rsidRPr="00DA3BC2">
        <w:rPr>
          <w:rFonts w:ascii="Times New Roman" w:hAnsi="Times New Roman" w:cs="Times New Roman"/>
          <w:noProof/>
          <w:sz w:val="24"/>
          <w:szCs w:val="24"/>
        </w:rPr>
        <w:drawing>
          <wp:anchor distT="0" distB="0" distL="114300" distR="114300" simplePos="0" relativeHeight="252303360" behindDoc="1" locked="0" layoutInCell="0" allowOverlap="1">
            <wp:simplePos x="0" y="0"/>
            <wp:positionH relativeFrom="column">
              <wp:posOffset>-608965</wp:posOffset>
            </wp:positionH>
            <wp:positionV relativeFrom="paragraph">
              <wp:posOffset>-122555</wp:posOffset>
            </wp:positionV>
            <wp:extent cx="38100" cy="146050"/>
            <wp:effectExtent l="0" t="0" r="0" b="0"/>
            <wp:wrapNone/>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04384" behindDoc="1" locked="0" layoutInCell="0" allowOverlap="1">
            <wp:simplePos x="0" y="0"/>
            <wp:positionH relativeFrom="column">
              <wp:posOffset>6304915</wp:posOffset>
            </wp:positionH>
            <wp:positionV relativeFrom="paragraph">
              <wp:posOffset>-122555</wp:posOffset>
            </wp:positionV>
            <wp:extent cx="38100" cy="146050"/>
            <wp:effectExtent l="0" t="0" r="0" b="0"/>
            <wp:wrapNone/>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И похож на блюдце я,</w:t>
      </w:r>
      <w:r w:rsidRPr="00DA3BC2">
        <w:rPr>
          <w:rFonts w:ascii="Times New Roman" w:hAnsi="Times New Roman" w:cs="Times New Roman"/>
          <w:noProof/>
          <w:sz w:val="24"/>
          <w:szCs w:val="24"/>
        </w:rPr>
        <w:drawing>
          <wp:anchor distT="0" distB="0" distL="114300" distR="114300" simplePos="0" relativeHeight="252305408" behindDoc="1" locked="0" layoutInCell="0" allowOverlap="1">
            <wp:simplePos x="0" y="0"/>
            <wp:positionH relativeFrom="column">
              <wp:posOffset>-608965</wp:posOffset>
            </wp:positionH>
            <wp:positionV relativeFrom="paragraph">
              <wp:posOffset>-180975</wp:posOffset>
            </wp:positionV>
            <wp:extent cx="38100" cy="219710"/>
            <wp:effectExtent l="0" t="0" r="0" b="0"/>
            <wp:wrapNone/>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06432" behindDoc="1" locked="0" layoutInCell="0" allowOverlap="1">
            <wp:simplePos x="0" y="0"/>
            <wp:positionH relativeFrom="column">
              <wp:posOffset>6304915</wp:posOffset>
            </wp:positionH>
            <wp:positionV relativeFrom="paragraph">
              <wp:posOffset>-180975</wp:posOffset>
            </wp:positionV>
            <wp:extent cx="38100" cy="219710"/>
            <wp:effectExtent l="0" t="0" r="0" b="0"/>
            <wp:wrapNone/>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тарелку и на крышку,</w:t>
      </w:r>
      <w:r w:rsidRPr="00DA3BC2">
        <w:rPr>
          <w:rFonts w:ascii="Times New Roman" w:hAnsi="Times New Roman" w:cs="Times New Roman"/>
          <w:noProof/>
          <w:sz w:val="24"/>
          <w:szCs w:val="24"/>
        </w:rPr>
        <w:drawing>
          <wp:anchor distT="0" distB="0" distL="114300" distR="114300" simplePos="0" relativeHeight="252307456" behindDoc="1" locked="0" layoutInCell="0" allowOverlap="1">
            <wp:simplePos x="0" y="0"/>
            <wp:positionH relativeFrom="column">
              <wp:posOffset>-608965</wp:posOffset>
            </wp:positionH>
            <wp:positionV relativeFrom="paragraph">
              <wp:posOffset>-165735</wp:posOffset>
            </wp:positionV>
            <wp:extent cx="38100" cy="219710"/>
            <wp:effectExtent l="0" t="0" r="0" b="0"/>
            <wp:wrapNone/>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08480" behindDoc="1" locked="0" layoutInCell="0" allowOverlap="1">
            <wp:simplePos x="0" y="0"/>
            <wp:positionH relativeFrom="column">
              <wp:posOffset>6304915</wp:posOffset>
            </wp:positionH>
            <wp:positionV relativeFrom="paragraph">
              <wp:posOffset>-165735</wp:posOffset>
            </wp:positionV>
            <wp:extent cx="38100" cy="219710"/>
            <wp:effectExtent l="0" t="0" r="0" b="0"/>
            <wp:wrapNone/>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2A6D6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 кольцо, на колесо.</w:t>
      </w:r>
      <w:r w:rsidRPr="00DA3BC2">
        <w:rPr>
          <w:rFonts w:ascii="Times New Roman" w:hAnsi="Times New Roman" w:cs="Times New Roman"/>
          <w:noProof/>
          <w:sz w:val="24"/>
          <w:szCs w:val="24"/>
        </w:rPr>
        <w:drawing>
          <wp:anchor distT="0" distB="0" distL="114300" distR="114300" simplePos="0" relativeHeight="252309504" behindDoc="1" locked="0" layoutInCell="0" allowOverlap="1">
            <wp:simplePos x="0" y="0"/>
            <wp:positionH relativeFrom="column">
              <wp:posOffset>-608965</wp:posOffset>
            </wp:positionH>
            <wp:positionV relativeFrom="paragraph">
              <wp:posOffset>-151765</wp:posOffset>
            </wp:positionV>
            <wp:extent cx="38100" cy="219710"/>
            <wp:effectExtent l="0" t="0" r="0" b="0"/>
            <wp:wrapNone/>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10528" behindDoc="1" locked="0" layoutInCell="0" allowOverlap="1">
            <wp:simplePos x="0" y="0"/>
            <wp:positionH relativeFrom="column">
              <wp:posOffset>6304915</wp:posOffset>
            </wp:positionH>
            <wp:positionV relativeFrom="paragraph">
              <wp:posOffset>-151765</wp:posOffset>
            </wp:positionV>
            <wp:extent cx="38100" cy="219710"/>
            <wp:effectExtent l="0" t="0" r="0" b="0"/>
            <wp:wrapNone/>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75BE">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Кто же я такой, друзья?  (круг)</w:t>
      </w:r>
      <w:r w:rsidRPr="00DA3BC2">
        <w:rPr>
          <w:rFonts w:ascii="Times New Roman" w:eastAsia="Times New Roman" w:hAnsi="Times New Roman" w:cs="Times New Roman"/>
          <w:noProof/>
          <w:sz w:val="24"/>
          <w:szCs w:val="24"/>
        </w:rPr>
        <w:drawing>
          <wp:anchor distT="0" distB="0" distL="114300" distR="114300" simplePos="0" relativeHeight="252314624"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У круга есть одна подруга, Знакома всем ее наружность! Она идет по краю круга И называется …(окружность)</w:t>
      </w:r>
    </w:p>
    <w:p w:rsidR="00896CF4" w:rsidRPr="00DA3BC2" w:rsidRDefault="00896CF4" w:rsidP="008D53CC">
      <w:pPr>
        <w:spacing w:after="0" w:line="240" w:lineRule="auto"/>
        <w:jc w:val="both"/>
        <w:rPr>
          <w:rFonts w:ascii="Times New Roman" w:eastAsia="Times New Roman" w:hAnsi="Times New Roman" w:cs="Times New Roman"/>
          <w:sz w:val="24"/>
          <w:szCs w:val="24"/>
        </w:rPr>
      </w:pPr>
    </w:p>
    <w:p w:rsidR="00896CF4" w:rsidRPr="002A6D6A" w:rsidRDefault="00896CF4" w:rsidP="008D53CC">
      <w:pPr>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b/>
          <w:bCs/>
          <w:i/>
          <w:iCs/>
          <w:sz w:val="24"/>
          <w:szCs w:val="24"/>
        </w:rPr>
        <w:t>Конкурс «Преврати окружность в предмет»</w:t>
      </w:r>
      <w:r w:rsidRPr="00DA3BC2">
        <w:rPr>
          <w:rFonts w:ascii="Times New Roman" w:hAnsi="Times New Roman" w:cs="Times New Roman"/>
          <w:noProof/>
          <w:sz w:val="24"/>
          <w:szCs w:val="24"/>
        </w:rPr>
        <w:drawing>
          <wp:anchor distT="0" distB="0" distL="114300" distR="114300" simplePos="0" relativeHeight="252315648" behindDoc="1" locked="0" layoutInCell="0" allowOverlap="1">
            <wp:simplePos x="0" y="0"/>
            <wp:positionH relativeFrom="column">
              <wp:posOffset>-608965</wp:posOffset>
            </wp:positionH>
            <wp:positionV relativeFrom="paragraph">
              <wp:posOffset>-961390</wp:posOffset>
            </wp:positionV>
            <wp:extent cx="38100" cy="1024255"/>
            <wp:effectExtent l="0" t="0" r="0" b="0"/>
            <wp:wrapNone/>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16672" behindDoc="1" locked="0" layoutInCell="0" allowOverlap="1">
            <wp:simplePos x="0" y="0"/>
            <wp:positionH relativeFrom="column">
              <wp:posOffset>6304915</wp:posOffset>
            </wp:positionH>
            <wp:positionV relativeFrom="paragraph">
              <wp:posOffset>-961390</wp:posOffset>
            </wp:positionV>
            <wp:extent cx="38100" cy="1024255"/>
            <wp:effectExtent l="0" t="0" r="0" b="0"/>
            <wp:wrapNone/>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дорисуй круг)</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317696" behindDoc="1" locked="0" layoutInCell="0" allowOverlap="1">
            <wp:simplePos x="0" y="0"/>
            <wp:positionH relativeFrom="column">
              <wp:posOffset>-608965</wp:posOffset>
            </wp:positionH>
            <wp:positionV relativeFrom="paragraph">
              <wp:posOffset>-136525</wp:posOffset>
            </wp:positionV>
            <wp:extent cx="6952615" cy="1024255"/>
            <wp:effectExtent l="0" t="0" r="0" b="0"/>
            <wp:wrapNone/>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155">
                      <a:extLst>
                        <a:ext uri="{28A0092B-C50C-407E-A947-70E740481C1C}"/>
                      </a:extLst>
                    </a:blip>
                    <a:srcRect/>
                    <a:stretch>
                      <a:fillRect/>
                    </a:stretch>
                  </pic:blipFill>
                  <pic:spPr bwMode="auto">
                    <a:xfrm>
                      <a:off x="0" y="0"/>
                      <a:ext cx="6952615" cy="102425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капитанов</w:t>
      </w:r>
      <w:r w:rsidRPr="00DA3BC2">
        <w:rPr>
          <w:rFonts w:ascii="Times New Roman" w:hAnsi="Times New Roman" w:cs="Times New Roman"/>
          <w:noProof/>
          <w:sz w:val="24"/>
          <w:szCs w:val="24"/>
        </w:rPr>
        <w:drawing>
          <wp:anchor distT="0" distB="0" distL="114300" distR="114300" simplePos="0" relativeHeight="252318720" behindDoc="1" locked="0" layoutInCell="0" allowOverlap="1">
            <wp:simplePos x="0" y="0"/>
            <wp:positionH relativeFrom="column">
              <wp:posOffset>-608965</wp:posOffset>
            </wp:positionH>
            <wp:positionV relativeFrom="paragraph">
              <wp:posOffset>-137795</wp:posOffset>
            </wp:positionV>
            <wp:extent cx="38100" cy="219710"/>
            <wp:effectExtent l="0" t="0" r="0" b="0"/>
            <wp:wrapNone/>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19744" behindDoc="1" locked="0" layoutInCell="0" allowOverlap="1">
            <wp:simplePos x="0" y="0"/>
            <wp:positionH relativeFrom="column">
              <wp:posOffset>6304915</wp:posOffset>
            </wp:positionH>
            <wp:positionV relativeFrom="paragraph">
              <wp:posOffset>-137795</wp:posOffset>
            </wp:positionV>
            <wp:extent cx="38100" cy="219710"/>
            <wp:effectExtent l="0" t="0" r="0" b="0"/>
            <wp:wrapNone/>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B37519">
      <w:pPr>
        <w:spacing w:after="0" w:line="240" w:lineRule="auto"/>
        <w:ind w:right="80"/>
        <w:jc w:val="both"/>
        <w:rPr>
          <w:rFonts w:ascii="Times New Roman" w:hAnsi="Times New Roman" w:cs="Times New Roman"/>
          <w:sz w:val="24"/>
          <w:szCs w:val="24"/>
        </w:rPr>
      </w:pPr>
      <w:r w:rsidRPr="008D75BE">
        <w:rPr>
          <w:rFonts w:ascii="Times New Roman" w:eastAsia="Times New Roman" w:hAnsi="Times New Roman" w:cs="Times New Roman"/>
          <w:bCs/>
          <w:sz w:val="24"/>
          <w:szCs w:val="24"/>
        </w:rPr>
        <w:t>Звучит первый куплет песни «Капитан, капитан, улыбнитесь…». Капитаны выходят к доске, получают по три кубика ( красный, синий, зеленый ), выполняют задание одновременно ( при этом соперники не видят друг друга).</w:t>
      </w:r>
      <w:r w:rsidRPr="00DA3BC2">
        <w:rPr>
          <w:rFonts w:ascii="Times New Roman" w:hAnsi="Times New Roman" w:cs="Times New Roman"/>
          <w:noProof/>
          <w:sz w:val="24"/>
          <w:szCs w:val="24"/>
        </w:rPr>
        <w:drawing>
          <wp:anchor distT="0" distB="0" distL="114300" distR="114300" simplePos="0" relativeHeight="252320768" behindDoc="1" locked="0" layoutInCell="0" allowOverlap="1">
            <wp:simplePos x="0" y="0"/>
            <wp:positionH relativeFrom="column">
              <wp:posOffset>-608965</wp:posOffset>
            </wp:positionH>
            <wp:positionV relativeFrom="paragraph">
              <wp:posOffset>-734695</wp:posOffset>
            </wp:positionV>
            <wp:extent cx="38100" cy="804545"/>
            <wp:effectExtent l="0" t="0" r="0" b="0"/>
            <wp:wrapNone/>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21792" behindDoc="1" locked="0" layoutInCell="0" allowOverlap="1">
            <wp:simplePos x="0" y="0"/>
            <wp:positionH relativeFrom="column">
              <wp:posOffset>6304915</wp:posOffset>
            </wp:positionH>
            <wp:positionV relativeFrom="paragraph">
              <wp:posOffset>-734695</wp:posOffset>
            </wp:positionV>
            <wp:extent cx="38100" cy="804545"/>
            <wp:effectExtent l="0" t="0" r="0" b="0"/>
            <wp:wrapNone/>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 xml:space="preserve">Задание. </w:t>
      </w:r>
      <w:r w:rsidRPr="00DA3BC2">
        <w:rPr>
          <w:rFonts w:ascii="Times New Roman" w:eastAsia="Times New Roman" w:hAnsi="Times New Roman" w:cs="Times New Roman"/>
          <w:sz w:val="24"/>
          <w:szCs w:val="24"/>
        </w:rPr>
        <w:t>Построй башню так,</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чтобы:</w:t>
      </w:r>
      <w:r w:rsidRPr="00DA3BC2">
        <w:rPr>
          <w:rFonts w:ascii="Times New Roman" w:hAnsi="Times New Roman" w:cs="Times New Roman"/>
          <w:noProof/>
          <w:sz w:val="24"/>
          <w:szCs w:val="24"/>
        </w:rPr>
        <w:drawing>
          <wp:anchor distT="0" distB="0" distL="114300" distR="114300" simplePos="0" relativeHeight="252322816" behindDoc="1" locked="0" layoutInCell="0" allowOverlap="1">
            <wp:simplePos x="0" y="0"/>
            <wp:positionH relativeFrom="column">
              <wp:posOffset>-608965</wp:posOffset>
            </wp:positionH>
            <wp:positionV relativeFrom="paragraph">
              <wp:posOffset>-132080</wp:posOffset>
            </wp:positionV>
            <wp:extent cx="38100" cy="146050"/>
            <wp:effectExtent l="0" t="0" r="0" b="0"/>
            <wp:wrapNone/>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23840" behindDoc="1" locked="0" layoutInCell="0" allowOverlap="1">
            <wp:simplePos x="0" y="0"/>
            <wp:positionH relativeFrom="column">
              <wp:posOffset>6304915</wp:posOffset>
            </wp:positionH>
            <wp:positionV relativeFrom="paragraph">
              <wp:posOffset>-132080</wp:posOffset>
            </wp:positionV>
            <wp:extent cx="38100" cy="146050"/>
            <wp:effectExtent l="0" t="0" r="0" b="0"/>
            <wp:wrapNone/>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2A6D6A" w:rsidRDefault="00896CF4" w:rsidP="008E07AE">
      <w:pPr>
        <w:numPr>
          <w:ilvl w:val="0"/>
          <w:numId w:val="39"/>
        </w:numPr>
        <w:tabs>
          <w:tab w:val="left" w:pos="1140"/>
        </w:tabs>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sz w:val="24"/>
          <w:szCs w:val="24"/>
        </w:rPr>
        <w:t>красный кубик был выше синего, а зеленый – между ними;</w:t>
      </w:r>
    </w:p>
    <w:p w:rsidR="00896CF4" w:rsidRPr="00DA3BC2" w:rsidRDefault="00896CF4" w:rsidP="008E07AE">
      <w:pPr>
        <w:numPr>
          <w:ilvl w:val="0"/>
          <w:numId w:val="39"/>
        </w:numPr>
        <w:tabs>
          <w:tab w:val="left" w:pos="1140"/>
        </w:tabs>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sz w:val="24"/>
          <w:szCs w:val="24"/>
        </w:rPr>
        <w:t>зеленый кубик был не нижний и не верхний, а синий выше красного;</w:t>
      </w:r>
    </w:p>
    <w:p w:rsidR="00896CF4" w:rsidRPr="00A43F62" w:rsidRDefault="00896CF4" w:rsidP="008E07AE">
      <w:pPr>
        <w:numPr>
          <w:ilvl w:val="0"/>
          <w:numId w:val="39"/>
        </w:numPr>
        <w:tabs>
          <w:tab w:val="left" w:pos="1140"/>
        </w:tabs>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sz w:val="24"/>
          <w:szCs w:val="24"/>
        </w:rPr>
        <w:t>синий кубик был в середине, а красный – ниже зеленого.</w:t>
      </w:r>
      <w:r w:rsidRPr="00DA3BC2">
        <w:rPr>
          <w:rFonts w:ascii="Times New Roman" w:hAnsi="Times New Roman" w:cs="Times New Roman"/>
          <w:noProof/>
          <w:sz w:val="24"/>
          <w:szCs w:val="24"/>
        </w:rPr>
        <w:drawing>
          <wp:anchor distT="0" distB="0" distL="114300" distR="114300" simplePos="0" relativeHeight="252324864" behindDoc="1" locked="0" layoutInCell="0" allowOverlap="1">
            <wp:simplePos x="0" y="0"/>
            <wp:positionH relativeFrom="column">
              <wp:posOffset>-608965</wp:posOffset>
            </wp:positionH>
            <wp:positionV relativeFrom="paragraph">
              <wp:posOffset>-600075</wp:posOffset>
            </wp:positionV>
            <wp:extent cx="38100" cy="658495"/>
            <wp:effectExtent l="0" t="0" r="0" b="0"/>
            <wp:wrapNone/>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25888" behindDoc="1" locked="0" layoutInCell="0" allowOverlap="1">
            <wp:simplePos x="0" y="0"/>
            <wp:positionH relativeFrom="column">
              <wp:posOffset>6304915</wp:posOffset>
            </wp:positionH>
            <wp:positionV relativeFrom="paragraph">
              <wp:posOffset>-600075</wp:posOffset>
            </wp:positionV>
            <wp:extent cx="38100" cy="658495"/>
            <wp:effectExtent l="0" t="0" r="0" b="0"/>
            <wp:wrapNone/>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«Собери грибок»</w:t>
      </w:r>
      <w:r w:rsidRPr="00DA3BC2">
        <w:rPr>
          <w:rFonts w:ascii="Times New Roman" w:hAnsi="Times New Roman" w:cs="Times New Roman"/>
          <w:noProof/>
          <w:sz w:val="24"/>
          <w:szCs w:val="24"/>
        </w:rPr>
        <w:drawing>
          <wp:anchor distT="0" distB="0" distL="114300" distR="114300" simplePos="0" relativeHeight="252326912" behindDoc="1" locked="0" layoutInCell="0" allowOverlap="1">
            <wp:simplePos x="0" y="0"/>
            <wp:positionH relativeFrom="column">
              <wp:posOffset>-608965</wp:posOffset>
            </wp:positionH>
            <wp:positionV relativeFrom="paragraph">
              <wp:posOffset>-150495</wp:posOffset>
            </wp:positionV>
            <wp:extent cx="38100" cy="219710"/>
            <wp:effectExtent l="0" t="0" r="0" b="0"/>
            <wp:wrapNone/>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27936" behindDoc="1" locked="0" layoutInCell="0" allowOverlap="1">
            <wp:simplePos x="0" y="0"/>
            <wp:positionH relativeFrom="column">
              <wp:posOffset>6304915</wp:posOffset>
            </wp:positionH>
            <wp:positionV relativeFrom="paragraph">
              <wp:posOffset>-150495</wp:posOffset>
            </wp:positionV>
            <wp:extent cx="38100" cy="219710"/>
            <wp:effectExtent l="0" t="0" r="0" b="0"/>
            <wp:wrapNone/>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Команда из геометрических фигур собирает «грибок»</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lastRenderedPageBreak/>
        <w:drawing>
          <wp:anchor distT="0" distB="0" distL="114300" distR="114300" simplePos="0" relativeHeight="252328960" behindDoc="1" locked="0" layoutInCell="0" allowOverlap="1">
            <wp:simplePos x="0" y="0"/>
            <wp:positionH relativeFrom="column">
              <wp:posOffset>-606056</wp:posOffset>
            </wp:positionH>
            <wp:positionV relativeFrom="paragraph">
              <wp:posOffset>78149</wp:posOffset>
            </wp:positionV>
            <wp:extent cx="6953693" cy="808075"/>
            <wp:effectExtent l="19050" t="0" r="0" b="0"/>
            <wp:wrapNone/>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156">
                      <a:extLst>
                        <a:ext uri="{28A0092B-C50C-407E-A947-70E740481C1C}"/>
                      </a:extLst>
                    </a:blip>
                    <a:srcRect/>
                    <a:stretch>
                      <a:fillRect/>
                    </a:stretch>
                  </pic:blipFill>
                  <pic:spPr bwMode="auto">
                    <a:xfrm>
                      <a:off x="0" y="0"/>
                      <a:ext cx="6953693" cy="80807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«Театрализованный»</w:t>
      </w:r>
      <w:r w:rsidRPr="00DA3BC2">
        <w:rPr>
          <w:rFonts w:ascii="Times New Roman" w:hAnsi="Times New Roman" w:cs="Times New Roman"/>
          <w:noProof/>
          <w:sz w:val="24"/>
          <w:szCs w:val="24"/>
        </w:rPr>
        <w:drawing>
          <wp:anchor distT="0" distB="0" distL="114300" distR="114300" simplePos="0" relativeHeight="252329984" behindDoc="1" locked="0" layoutInCell="0" allowOverlap="1">
            <wp:simplePos x="0" y="0"/>
            <wp:positionH relativeFrom="column">
              <wp:posOffset>-608965</wp:posOffset>
            </wp:positionH>
            <wp:positionV relativeFrom="paragraph">
              <wp:posOffset>-148590</wp:posOffset>
            </wp:positionV>
            <wp:extent cx="38100" cy="219710"/>
            <wp:effectExtent l="0" t="0" r="0" b="0"/>
            <wp:wrapNone/>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31008" behindDoc="1" locked="0" layoutInCell="0" allowOverlap="1">
            <wp:simplePos x="0" y="0"/>
            <wp:positionH relativeFrom="column">
              <wp:posOffset>6304915</wp:posOffset>
            </wp:positionH>
            <wp:positionV relativeFrom="paragraph">
              <wp:posOffset>-148590</wp:posOffset>
            </wp:positionV>
            <wp:extent cx="38100" cy="219710"/>
            <wp:effectExtent l="0" t="0" r="0" b="0"/>
            <wp:wrapNone/>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Команды тянут жребий – игрушку, поросенка или лошадь. Ведущий</w:t>
      </w:r>
      <w:r w:rsidR="002A6D6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332032" behindDoc="1" locked="0" layoutInCell="0" allowOverlap="1">
            <wp:simplePos x="0" y="0"/>
            <wp:positionH relativeFrom="column">
              <wp:posOffset>-608965</wp:posOffset>
            </wp:positionH>
            <wp:positionV relativeFrom="paragraph">
              <wp:posOffset>-128905</wp:posOffset>
            </wp:positionV>
            <wp:extent cx="38100" cy="146050"/>
            <wp:effectExtent l="0" t="0" r="0" b="0"/>
            <wp:wrapNone/>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33056" behindDoc="1" locked="0" layoutInCell="0" allowOverlap="1">
            <wp:simplePos x="0" y="0"/>
            <wp:positionH relativeFrom="column">
              <wp:posOffset>6304915</wp:posOffset>
            </wp:positionH>
            <wp:positionV relativeFrom="paragraph">
              <wp:posOffset>-128905</wp:posOffset>
            </wp:positionV>
            <wp:extent cx="38100" cy="146050"/>
            <wp:effectExtent l="0" t="0" r="0" b="0"/>
            <wp:wrapNone/>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eastAsia="Times New Roman" w:hAnsi="Times New Roman" w:cs="Times New Roman"/>
          <w:i/>
          <w:iCs/>
          <w:sz w:val="24"/>
          <w:szCs w:val="24"/>
        </w:rPr>
        <w:t>читает задачи.</w:t>
      </w:r>
      <w:r w:rsidRPr="00DA3BC2">
        <w:rPr>
          <w:rFonts w:ascii="Times New Roman" w:hAnsi="Times New Roman" w:cs="Times New Roman"/>
          <w:noProof/>
          <w:sz w:val="24"/>
          <w:szCs w:val="24"/>
        </w:rPr>
        <w:drawing>
          <wp:anchor distT="0" distB="0" distL="114300" distR="114300" simplePos="0" relativeHeight="252334080" behindDoc="1" locked="0" layoutInCell="0" allowOverlap="1">
            <wp:simplePos x="0" y="0"/>
            <wp:positionH relativeFrom="column">
              <wp:posOffset>-608965</wp:posOffset>
            </wp:positionH>
            <wp:positionV relativeFrom="paragraph">
              <wp:posOffset>-186690</wp:posOffset>
            </wp:positionV>
            <wp:extent cx="38100" cy="219710"/>
            <wp:effectExtent l="0" t="0" r="0" b="0"/>
            <wp:wrapNone/>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35104" behindDoc="1" locked="0" layoutInCell="0" allowOverlap="1">
            <wp:simplePos x="0" y="0"/>
            <wp:positionH relativeFrom="column">
              <wp:posOffset>6304915</wp:posOffset>
            </wp:positionH>
            <wp:positionV relativeFrom="paragraph">
              <wp:posOffset>-186690</wp:posOffset>
            </wp:positionV>
            <wp:extent cx="38100" cy="219710"/>
            <wp:effectExtent l="0" t="0" r="0" b="0"/>
            <wp:wrapNone/>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2A6D6A" w:rsidRDefault="00896CF4" w:rsidP="008E07AE">
      <w:pPr>
        <w:numPr>
          <w:ilvl w:val="0"/>
          <w:numId w:val="40"/>
        </w:numPr>
        <w:tabs>
          <w:tab w:val="left" w:pos="1340"/>
        </w:tabs>
        <w:spacing w:after="0" w:line="240" w:lineRule="auto"/>
        <w:ind w:right="56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Мне на встречу бежит поросенок: один – впереди двух, один – между двух и один – сзади двух.</w:t>
      </w:r>
      <w:r w:rsidR="002A6D6A">
        <w:rPr>
          <w:rFonts w:ascii="Times New Roman" w:eastAsia="Times New Roman" w:hAnsi="Times New Roman" w:cs="Times New Roman"/>
          <w:sz w:val="24"/>
          <w:szCs w:val="24"/>
        </w:rPr>
        <w:t xml:space="preserve"> </w:t>
      </w:r>
      <w:r w:rsidRPr="002A6D6A">
        <w:rPr>
          <w:rFonts w:ascii="Times New Roman" w:eastAsia="Times New Roman" w:hAnsi="Times New Roman" w:cs="Times New Roman"/>
          <w:sz w:val="24"/>
          <w:szCs w:val="24"/>
        </w:rPr>
        <w:t>Сколько всего бежало поросят? (3)</w:t>
      </w:r>
      <w:r w:rsidRPr="00DA3BC2">
        <w:rPr>
          <w:rFonts w:ascii="Times New Roman" w:hAnsi="Times New Roman" w:cs="Times New Roman"/>
          <w:noProof/>
          <w:sz w:val="24"/>
          <w:szCs w:val="24"/>
        </w:rPr>
        <w:drawing>
          <wp:anchor distT="0" distB="0" distL="114300" distR="114300" simplePos="0" relativeHeight="252336128" behindDoc="1" locked="0" layoutInCell="0" allowOverlap="1">
            <wp:simplePos x="0" y="0"/>
            <wp:positionH relativeFrom="column">
              <wp:posOffset>-608965</wp:posOffset>
            </wp:positionH>
            <wp:positionV relativeFrom="paragraph">
              <wp:posOffset>-580390</wp:posOffset>
            </wp:positionV>
            <wp:extent cx="38100" cy="658495"/>
            <wp:effectExtent l="0" t="0" r="0" b="0"/>
            <wp:wrapNone/>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37152" behindDoc="1" locked="0" layoutInCell="0" allowOverlap="1">
            <wp:simplePos x="0" y="0"/>
            <wp:positionH relativeFrom="column">
              <wp:posOffset>6304915</wp:posOffset>
            </wp:positionH>
            <wp:positionV relativeFrom="paragraph">
              <wp:posOffset>-580390</wp:posOffset>
            </wp:positionV>
            <wp:extent cx="38100" cy="658495"/>
            <wp:effectExtent l="0" t="0" r="0" b="0"/>
            <wp:wrapNone/>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p w:rsidR="00896CF4" w:rsidRPr="00DA3BC2" w:rsidRDefault="00896CF4" w:rsidP="00B37519">
      <w:pPr>
        <w:spacing w:after="0" w:line="240" w:lineRule="auto"/>
        <w:ind w:right="-439"/>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Задание команде, выбравшей поросенка: показать как бежали поросята.</w:t>
      </w:r>
      <w:r w:rsidR="002A6D6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338176" behindDoc="1" locked="0" layoutInCell="0" allowOverlap="1">
            <wp:simplePos x="0" y="0"/>
            <wp:positionH relativeFrom="column">
              <wp:posOffset>-608965</wp:posOffset>
            </wp:positionH>
            <wp:positionV relativeFrom="paragraph">
              <wp:posOffset>-127635</wp:posOffset>
            </wp:positionV>
            <wp:extent cx="38100" cy="146685"/>
            <wp:effectExtent l="0" t="0" r="0" b="0"/>
            <wp:wrapNone/>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39200" behindDoc="1" locked="0" layoutInCell="0" allowOverlap="1">
            <wp:simplePos x="0" y="0"/>
            <wp:positionH relativeFrom="column">
              <wp:posOffset>6304915</wp:posOffset>
            </wp:positionH>
            <wp:positionV relativeFrom="paragraph">
              <wp:posOffset>-127635</wp:posOffset>
            </wp:positionV>
            <wp:extent cx="38100" cy="146685"/>
            <wp:effectExtent l="0" t="0" r="0" b="0"/>
            <wp:wrapNone/>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DA3BC2">
        <w:rPr>
          <w:rFonts w:ascii="Times New Roman" w:eastAsia="Times New Roman" w:hAnsi="Times New Roman" w:cs="Times New Roman"/>
          <w:i/>
          <w:iCs/>
          <w:sz w:val="24"/>
          <w:szCs w:val="24"/>
        </w:rPr>
        <w:t>Используются маски поросят.</w:t>
      </w:r>
      <w:r w:rsidRPr="00DA3BC2">
        <w:rPr>
          <w:rFonts w:ascii="Times New Roman" w:hAnsi="Times New Roman" w:cs="Times New Roman"/>
          <w:noProof/>
          <w:sz w:val="24"/>
          <w:szCs w:val="24"/>
        </w:rPr>
        <w:drawing>
          <wp:anchor distT="0" distB="0" distL="114300" distR="114300" simplePos="0" relativeHeight="252340224" behindDoc="1" locked="0" layoutInCell="0" allowOverlap="1">
            <wp:simplePos x="0" y="0"/>
            <wp:positionH relativeFrom="column">
              <wp:posOffset>-608965</wp:posOffset>
            </wp:positionH>
            <wp:positionV relativeFrom="paragraph">
              <wp:posOffset>-185420</wp:posOffset>
            </wp:positionV>
            <wp:extent cx="38100" cy="219710"/>
            <wp:effectExtent l="0" t="0" r="0" b="0"/>
            <wp:wrapNone/>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41248" behindDoc="1" locked="0" layoutInCell="0" allowOverlap="1">
            <wp:simplePos x="0" y="0"/>
            <wp:positionH relativeFrom="column">
              <wp:posOffset>6304915</wp:posOffset>
            </wp:positionH>
            <wp:positionV relativeFrom="paragraph">
              <wp:posOffset>-185420</wp:posOffset>
            </wp:positionV>
            <wp:extent cx="38100" cy="219710"/>
            <wp:effectExtent l="0" t="0" r="0" b="0"/>
            <wp:wrapNone/>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2A6D6A" w:rsidRDefault="002A6D6A" w:rsidP="002A6D6A">
      <w:pPr>
        <w:tabs>
          <w:tab w:val="left" w:pos="1340"/>
        </w:tabs>
        <w:spacing w:after="0" w:line="240" w:lineRule="auto"/>
        <w:ind w:right="5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96CF4" w:rsidRPr="00DA3BC2">
        <w:rPr>
          <w:rFonts w:ascii="Times New Roman" w:eastAsia="Times New Roman" w:hAnsi="Times New Roman" w:cs="Times New Roman"/>
          <w:sz w:val="24"/>
          <w:szCs w:val="24"/>
        </w:rPr>
        <w:t>Одна лошадка везла 10 кг ваты, а другая – 10 кг железа. У кого поклажа была тяжелее? (Одинаковая.)</w:t>
      </w:r>
      <w:r w:rsidR="00896CF4" w:rsidRPr="00DA3BC2">
        <w:rPr>
          <w:rFonts w:ascii="Times New Roman" w:hAnsi="Times New Roman" w:cs="Times New Roman"/>
          <w:noProof/>
          <w:sz w:val="24"/>
          <w:szCs w:val="24"/>
        </w:rPr>
        <w:drawing>
          <wp:anchor distT="0" distB="0" distL="114300" distR="114300" simplePos="0" relativeHeight="252342272" behindDoc="1" locked="0" layoutInCell="0" allowOverlap="1">
            <wp:simplePos x="0" y="0"/>
            <wp:positionH relativeFrom="column">
              <wp:posOffset>-608965</wp:posOffset>
            </wp:positionH>
            <wp:positionV relativeFrom="paragraph">
              <wp:posOffset>-372745</wp:posOffset>
            </wp:positionV>
            <wp:extent cx="38100" cy="438785"/>
            <wp:effectExtent l="0" t="0" r="0" b="0"/>
            <wp:wrapNone/>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343296" behindDoc="1" locked="0" layoutInCell="0" allowOverlap="1">
            <wp:simplePos x="0" y="0"/>
            <wp:positionH relativeFrom="column">
              <wp:posOffset>6304915</wp:posOffset>
            </wp:positionH>
            <wp:positionV relativeFrom="paragraph">
              <wp:posOffset>-372745</wp:posOffset>
            </wp:positionV>
            <wp:extent cx="38100" cy="438785"/>
            <wp:effectExtent l="0" t="0" r="0" b="0"/>
            <wp:wrapNone/>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B37519" w:rsidRDefault="00896CF4" w:rsidP="008D53CC">
      <w:pPr>
        <w:spacing w:after="0" w:line="240" w:lineRule="auto"/>
        <w:ind w:right="-479"/>
        <w:jc w:val="both"/>
        <w:rPr>
          <w:rFonts w:ascii="Times New Roman" w:eastAsia="Times New Roman" w:hAnsi="Times New Roman" w:cs="Times New Roman"/>
          <w:i/>
          <w:iCs/>
          <w:sz w:val="24"/>
          <w:szCs w:val="24"/>
        </w:rPr>
      </w:pPr>
      <w:r w:rsidRPr="00DA3BC2">
        <w:rPr>
          <w:rFonts w:ascii="Times New Roman" w:eastAsia="Times New Roman" w:hAnsi="Times New Roman" w:cs="Times New Roman"/>
          <w:i/>
          <w:iCs/>
          <w:sz w:val="24"/>
          <w:szCs w:val="24"/>
        </w:rPr>
        <w:t xml:space="preserve">Задание команде, выбравшей лошадь: показать, как тяжело было им. Используются маски лошадей и мешки. </w:t>
      </w:r>
    </w:p>
    <w:p w:rsidR="00896CF4" w:rsidRPr="00DA3BC2" w:rsidRDefault="00896CF4" w:rsidP="00B37519">
      <w:pPr>
        <w:spacing w:after="0" w:line="240" w:lineRule="auto"/>
        <w:ind w:right="-479"/>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«Вес</w:t>
      </w:r>
      <w:r w:rsidRPr="00DA3BC2">
        <w:rPr>
          <w:rFonts w:ascii="Cambria Math" w:eastAsia="Times New Roman" w:hAnsi="Cambria Math" w:cs="Cambria Math"/>
          <w:b/>
          <w:bCs/>
          <w:i/>
          <w:iCs/>
          <w:sz w:val="24"/>
          <w:szCs w:val="24"/>
        </w:rPr>
        <w:t>ѐ</w:t>
      </w:r>
      <w:r w:rsidRPr="00DA3BC2">
        <w:rPr>
          <w:rFonts w:ascii="Times New Roman" w:eastAsia="Times New Roman" w:hAnsi="Times New Roman" w:cs="Times New Roman"/>
          <w:b/>
          <w:bCs/>
          <w:i/>
          <w:iCs/>
          <w:sz w:val="24"/>
          <w:szCs w:val="24"/>
        </w:rPr>
        <w:t>лые задачи»</w:t>
      </w:r>
      <w:r w:rsidRPr="00DA3BC2">
        <w:rPr>
          <w:rFonts w:ascii="Times New Roman" w:hAnsi="Times New Roman" w:cs="Times New Roman"/>
          <w:noProof/>
          <w:sz w:val="24"/>
          <w:szCs w:val="24"/>
        </w:rPr>
        <w:drawing>
          <wp:anchor distT="0" distB="0" distL="114300" distR="114300" simplePos="0" relativeHeight="252344320" behindDoc="1" locked="0" layoutInCell="0" allowOverlap="1">
            <wp:simplePos x="0" y="0"/>
            <wp:positionH relativeFrom="column">
              <wp:posOffset>-608965</wp:posOffset>
            </wp:positionH>
            <wp:positionV relativeFrom="paragraph">
              <wp:posOffset>-352425</wp:posOffset>
            </wp:positionV>
            <wp:extent cx="38100" cy="585470"/>
            <wp:effectExtent l="0" t="0" r="0" b="0"/>
            <wp:wrapNone/>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45344" behindDoc="1" locked="0" layoutInCell="0" allowOverlap="1">
            <wp:simplePos x="0" y="0"/>
            <wp:positionH relativeFrom="column">
              <wp:posOffset>6304915</wp:posOffset>
            </wp:positionH>
            <wp:positionV relativeFrom="paragraph">
              <wp:posOffset>-352425</wp:posOffset>
            </wp:positionV>
            <wp:extent cx="38100" cy="585470"/>
            <wp:effectExtent l="0" t="0" r="0" b="0"/>
            <wp:wrapNone/>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B37519" w:rsidRDefault="00896CF4" w:rsidP="008E07AE">
      <w:pPr>
        <w:numPr>
          <w:ilvl w:val="0"/>
          <w:numId w:val="41"/>
        </w:numPr>
        <w:tabs>
          <w:tab w:val="left" w:pos="541"/>
        </w:tabs>
        <w:spacing w:after="0" w:line="240" w:lineRule="auto"/>
        <w:ind w:right="58"/>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 стены стоят кадушки. В каждой ровно по лягушке. Если было пять кадушек, Сколько было в них лягушек? (5)</w:t>
      </w:r>
      <w:r w:rsidRPr="00DA3BC2">
        <w:rPr>
          <w:rFonts w:ascii="Times New Roman" w:hAnsi="Times New Roman" w:cs="Times New Roman"/>
          <w:noProof/>
          <w:sz w:val="24"/>
          <w:szCs w:val="24"/>
        </w:rPr>
        <w:drawing>
          <wp:anchor distT="0" distB="0" distL="114300" distR="114300" simplePos="0" relativeHeight="252346368" behindDoc="1" locked="0" layoutInCell="0" allowOverlap="1">
            <wp:simplePos x="0" y="0"/>
            <wp:positionH relativeFrom="column">
              <wp:posOffset>-608965</wp:posOffset>
            </wp:positionH>
            <wp:positionV relativeFrom="paragraph">
              <wp:posOffset>-780415</wp:posOffset>
            </wp:positionV>
            <wp:extent cx="38100" cy="805180"/>
            <wp:effectExtent l="0" t="0" r="0" b="0"/>
            <wp:wrapNone/>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47392" behindDoc="1" locked="0" layoutInCell="0" allowOverlap="1">
            <wp:simplePos x="0" y="0"/>
            <wp:positionH relativeFrom="column">
              <wp:posOffset>6304915</wp:posOffset>
            </wp:positionH>
            <wp:positionV relativeFrom="paragraph">
              <wp:posOffset>-780415</wp:posOffset>
            </wp:positionV>
            <wp:extent cx="38100" cy="805180"/>
            <wp:effectExtent l="0" t="0" r="0" b="0"/>
            <wp:wrapNone/>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p>
    <w:p w:rsidR="00896CF4" w:rsidRPr="00DA3BC2" w:rsidRDefault="00896CF4" w:rsidP="00814899">
      <w:pPr>
        <w:spacing w:after="0" w:line="240" w:lineRule="auto"/>
        <w:ind w:right="58"/>
        <w:jc w:val="both"/>
        <w:rPr>
          <w:rFonts w:ascii="Times New Roman" w:hAnsi="Times New Roman" w:cs="Times New Roman"/>
          <w:sz w:val="24"/>
          <w:szCs w:val="24"/>
        </w:rPr>
      </w:pPr>
      <w:r w:rsidRPr="00DA3BC2">
        <w:rPr>
          <w:rFonts w:ascii="Times New Roman" w:eastAsia="Times New Roman" w:hAnsi="Times New Roman" w:cs="Times New Roman"/>
          <w:sz w:val="24"/>
          <w:szCs w:val="24"/>
        </w:rPr>
        <w:t>2.Мама – белка для детишек.</w:t>
      </w:r>
      <w:r w:rsidRPr="00DA3BC2">
        <w:rPr>
          <w:rFonts w:ascii="Times New Roman" w:hAnsi="Times New Roman" w:cs="Times New Roman"/>
          <w:noProof/>
          <w:sz w:val="24"/>
          <w:szCs w:val="24"/>
        </w:rPr>
        <w:drawing>
          <wp:anchor distT="0" distB="0" distL="114300" distR="114300" simplePos="0" relativeHeight="252348416" behindDoc="1" locked="0" layoutInCell="0" allowOverlap="1">
            <wp:simplePos x="0" y="0"/>
            <wp:positionH relativeFrom="column">
              <wp:posOffset>-608965</wp:posOffset>
            </wp:positionH>
            <wp:positionV relativeFrom="paragraph">
              <wp:posOffset>-180975</wp:posOffset>
            </wp:positionV>
            <wp:extent cx="38100" cy="219710"/>
            <wp:effectExtent l="0" t="0" r="0" b="0"/>
            <wp:wrapNone/>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49440" behindDoc="1" locked="0" layoutInCell="0" allowOverlap="1">
            <wp:simplePos x="0" y="0"/>
            <wp:positionH relativeFrom="column">
              <wp:posOffset>6304915</wp:posOffset>
            </wp:positionH>
            <wp:positionV relativeFrom="paragraph">
              <wp:posOffset>-180975</wp:posOffset>
            </wp:positionV>
            <wp:extent cx="38100" cy="219710"/>
            <wp:effectExtent l="0" t="0" r="0" b="0"/>
            <wp:wrapNone/>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14899">
      <w:pPr>
        <w:spacing w:after="0" w:line="240" w:lineRule="auto"/>
        <w:ind w:right="58"/>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Принесла из леса шишек.</w:t>
      </w:r>
      <w:r w:rsidRPr="00DA3BC2">
        <w:rPr>
          <w:rFonts w:ascii="Times New Roman" w:hAnsi="Times New Roman" w:cs="Times New Roman"/>
          <w:noProof/>
          <w:sz w:val="24"/>
          <w:szCs w:val="24"/>
        </w:rPr>
        <w:drawing>
          <wp:anchor distT="0" distB="0" distL="114300" distR="114300" simplePos="0" relativeHeight="252350464" behindDoc="1" locked="0" layoutInCell="0" allowOverlap="1">
            <wp:simplePos x="0" y="0"/>
            <wp:positionH relativeFrom="column">
              <wp:posOffset>-608965</wp:posOffset>
            </wp:positionH>
            <wp:positionV relativeFrom="paragraph">
              <wp:posOffset>-165735</wp:posOffset>
            </wp:positionV>
            <wp:extent cx="38100" cy="219710"/>
            <wp:effectExtent l="0" t="0" r="0" b="0"/>
            <wp:wrapNone/>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51488" behindDoc="1" locked="0" layoutInCell="0" allowOverlap="1">
            <wp:simplePos x="0" y="0"/>
            <wp:positionH relativeFrom="column">
              <wp:posOffset>6304915</wp:posOffset>
            </wp:positionH>
            <wp:positionV relativeFrom="paragraph">
              <wp:posOffset>-165735</wp:posOffset>
            </wp:positionV>
            <wp:extent cx="38100" cy="219710"/>
            <wp:effectExtent l="0" t="0" r="0" b="0"/>
            <wp:wrapNone/>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B37519" w:rsidRDefault="00896CF4" w:rsidP="00B37519">
      <w:pPr>
        <w:spacing w:after="0" w:line="240" w:lineRule="auto"/>
        <w:ind w:right="58"/>
        <w:jc w:val="both"/>
        <w:rPr>
          <w:rFonts w:ascii="Times New Roman" w:hAnsi="Times New Roman" w:cs="Times New Roman"/>
          <w:sz w:val="24"/>
          <w:szCs w:val="24"/>
        </w:rPr>
      </w:pPr>
      <w:r w:rsidRPr="00DA3BC2">
        <w:rPr>
          <w:rFonts w:ascii="Times New Roman" w:eastAsia="Times New Roman" w:hAnsi="Times New Roman" w:cs="Times New Roman"/>
          <w:sz w:val="24"/>
          <w:szCs w:val="24"/>
        </w:rPr>
        <w:t>Сразу все не отдала,</w:t>
      </w:r>
      <w:r w:rsidRPr="00DA3BC2">
        <w:rPr>
          <w:rFonts w:ascii="Times New Roman" w:hAnsi="Times New Roman" w:cs="Times New Roman"/>
          <w:noProof/>
          <w:sz w:val="24"/>
          <w:szCs w:val="24"/>
        </w:rPr>
        <w:drawing>
          <wp:anchor distT="0" distB="0" distL="114300" distR="114300" simplePos="0" relativeHeight="252352512" behindDoc="1" locked="0" layoutInCell="0" allowOverlap="1">
            <wp:simplePos x="0" y="0"/>
            <wp:positionH relativeFrom="column">
              <wp:posOffset>-608965</wp:posOffset>
            </wp:positionH>
            <wp:positionV relativeFrom="paragraph">
              <wp:posOffset>-151765</wp:posOffset>
            </wp:positionV>
            <wp:extent cx="38100" cy="219710"/>
            <wp:effectExtent l="0" t="0" r="0" b="0"/>
            <wp:wrapNone/>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53536" behindDoc="1" locked="0" layoutInCell="0" allowOverlap="1">
            <wp:simplePos x="0" y="0"/>
            <wp:positionH relativeFrom="column">
              <wp:posOffset>6304915</wp:posOffset>
            </wp:positionH>
            <wp:positionV relativeFrom="paragraph">
              <wp:posOffset>-151765</wp:posOffset>
            </wp:positionV>
            <wp:extent cx="38100" cy="219710"/>
            <wp:effectExtent l="0" t="0" r="0" b="0"/>
            <wp:wrapNone/>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B37519" w:rsidRDefault="00896CF4" w:rsidP="00B37519">
      <w:pPr>
        <w:spacing w:after="0" w:line="240" w:lineRule="auto"/>
        <w:ind w:right="58"/>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По одной всего дала.</w:t>
      </w:r>
    </w:p>
    <w:p w:rsidR="00896CF4" w:rsidRPr="00DA3BC2" w:rsidRDefault="00896CF4" w:rsidP="00B37519">
      <w:pPr>
        <w:spacing w:after="0" w:line="240" w:lineRule="auto"/>
        <w:ind w:right="58"/>
        <w:rPr>
          <w:rFonts w:ascii="Times New Roman" w:hAnsi="Times New Roman" w:cs="Times New Roman"/>
          <w:sz w:val="24"/>
          <w:szCs w:val="24"/>
        </w:rPr>
      </w:pPr>
      <w:r w:rsidRPr="00DA3BC2">
        <w:rPr>
          <w:rFonts w:ascii="Times New Roman" w:eastAsia="Times New Roman" w:hAnsi="Times New Roman" w:cs="Times New Roman"/>
          <w:noProof/>
          <w:sz w:val="24"/>
          <w:szCs w:val="24"/>
        </w:rPr>
        <w:drawing>
          <wp:anchor distT="0" distB="0" distL="114300" distR="114300" simplePos="0" relativeHeight="252357632"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Старшему – еловую,</w:t>
      </w:r>
      <w:r w:rsidRPr="00DA3BC2">
        <w:rPr>
          <w:rFonts w:ascii="Times New Roman" w:hAnsi="Times New Roman" w:cs="Times New Roman"/>
          <w:noProof/>
          <w:sz w:val="24"/>
          <w:szCs w:val="24"/>
        </w:rPr>
        <w:drawing>
          <wp:anchor distT="0" distB="0" distL="114300" distR="114300" simplePos="0" relativeHeight="252358656" behindDoc="1" locked="0" layoutInCell="0" allowOverlap="1">
            <wp:simplePos x="0" y="0"/>
            <wp:positionH relativeFrom="column">
              <wp:posOffset>-608965</wp:posOffset>
            </wp:positionH>
            <wp:positionV relativeFrom="paragraph">
              <wp:posOffset>-137795</wp:posOffset>
            </wp:positionV>
            <wp:extent cx="38100" cy="219710"/>
            <wp:effectExtent l="0" t="0" r="0" b="0"/>
            <wp:wrapNone/>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59680" behindDoc="1" locked="0" layoutInCell="0" allowOverlap="1">
            <wp:simplePos x="0" y="0"/>
            <wp:positionH relativeFrom="column">
              <wp:posOffset>6304915</wp:posOffset>
            </wp:positionH>
            <wp:positionV relativeFrom="paragraph">
              <wp:posOffset>-137795</wp:posOffset>
            </wp:positionV>
            <wp:extent cx="38100" cy="219710"/>
            <wp:effectExtent l="0" t="0" r="0" b="0"/>
            <wp:wrapNone/>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Среднему – сосновую,</w:t>
      </w:r>
      <w:r w:rsidRPr="00DA3BC2">
        <w:rPr>
          <w:rFonts w:ascii="Times New Roman" w:hAnsi="Times New Roman" w:cs="Times New Roman"/>
          <w:noProof/>
          <w:sz w:val="24"/>
          <w:szCs w:val="24"/>
        </w:rPr>
        <w:drawing>
          <wp:anchor distT="0" distB="0" distL="114300" distR="114300" simplePos="0" relativeHeight="252360704" behindDoc="1" locked="0" layoutInCell="0" allowOverlap="1">
            <wp:simplePos x="0" y="0"/>
            <wp:positionH relativeFrom="column">
              <wp:posOffset>-608965</wp:posOffset>
            </wp:positionH>
            <wp:positionV relativeFrom="paragraph">
              <wp:posOffset>-122555</wp:posOffset>
            </wp:positionV>
            <wp:extent cx="38100" cy="146050"/>
            <wp:effectExtent l="0" t="0" r="0" b="0"/>
            <wp:wrapNone/>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61728" behindDoc="1" locked="0" layoutInCell="0" allowOverlap="1">
            <wp:simplePos x="0" y="0"/>
            <wp:positionH relativeFrom="column">
              <wp:posOffset>6304915</wp:posOffset>
            </wp:positionH>
            <wp:positionV relativeFrom="paragraph">
              <wp:posOffset>-122555</wp:posOffset>
            </wp:positionV>
            <wp:extent cx="38100" cy="146050"/>
            <wp:effectExtent l="0" t="0" r="0" b="0"/>
            <wp:wrapNone/>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Младшему – кедровую.</w:t>
      </w:r>
      <w:r w:rsidRPr="00DA3BC2">
        <w:rPr>
          <w:rFonts w:ascii="Times New Roman" w:hAnsi="Times New Roman" w:cs="Times New Roman"/>
          <w:noProof/>
          <w:sz w:val="24"/>
          <w:szCs w:val="24"/>
        </w:rPr>
        <w:drawing>
          <wp:anchor distT="0" distB="0" distL="114300" distR="114300" simplePos="0" relativeHeight="252362752" behindDoc="1" locked="0" layoutInCell="0" allowOverlap="1">
            <wp:simplePos x="0" y="0"/>
            <wp:positionH relativeFrom="column">
              <wp:posOffset>-608965</wp:posOffset>
            </wp:positionH>
            <wp:positionV relativeFrom="paragraph">
              <wp:posOffset>-180975</wp:posOffset>
            </wp:positionV>
            <wp:extent cx="38100" cy="219710"/>
            <wp:effectExtent l="0" t="0" r="0" b="0"/>
            <wp:wrapNone/>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63776" behindDoc="1" locked="0" layoutInCell="0" allowOverlap="1">
            <wp:simplePos x="0" y="0"/>
            <wp:positionH relativeFrom="column">
              <wp:posOffset>6304915</wp:posOffset>
            </wp:positionH>
            <wp:positionV relativeFrom="paragraph">
              <wp:posOffset>-180975</wp:posOffset>
            </wp:positionV>
            <wp:extent cx="38100" cy="219710"/>
            <wp:effectExtent l="0" t="0" r="0" b="0"/>
            <wp:wrapNone/>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Скажите, детишки,</w:t>
      </w:r>
      <w:r w:rsidRPr="00DA3BC2">
        <w:rPr>
          <w:rFonts w:ascii="Times New Roman" w:hAnsi="Times New Roman" w:cs="Times New Roman"/>
          <w:noProof/>
          <w:sz w:val="24"/>
          <w:szCs w:val="24"/>
        </w:rPr>
        <w:drawing>
          <wp:anchor distT="0" distB="0" distL="114300" distR="114300" simplePos="0" relativeHeight="252364800" behindDoc="1" locked="0" layoutInCell="0" allowOverlap="1">
            <wp:simplePos x="0" y="0"/>
            <wp:positionH relativeFrom="column">
              <wp:posOffset>-608965</wp:posOffset>
            </wp:positionH>
            <wp:positionV relativeFrom="paragraph">
              <wp:posOffset>-165735</wp:posOffset>
            </wp:positionV>
            <wp:extent cx="38100" cy="219710"/>
            <wp:effectExtent l="0" t="0" r="0" b="0"/>
            <wp:wrapNone/>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65824" behindDoc="1" locked="0" layoutInCell="0" allowOverlap="1">
            <wp:simplePos x="0" y="0"/>
            <wp:positionH relativeFrom="column">
              <wp:posOffset>6304915</wp:posOffset>
            </wp:positionH>
            <wp:positionV relativeFrom="paragraph">
              <wp:posOffset>-165735</wp:posOffset>
            </wp:positionV>
            <wp:extent cx="38100" cy="219710"/>
            <wp:effectExtent l="0" t="0" r="0" b="0"/>
            <wp:wrapNone/>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14899" w:rsidRPr="00B37519"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бельчат съели по шишке? (3)</w:t>
      </w:r>
      <w:r w:rsidRPr="00DA3BC2">
        <w:rPr>
          <w:rFonts w:ascii="Times New Roman" w:hAnsi="Times New Roman" w:cs="Times New Roman"/>
          <w:noProof/>
          <w:sz w:val="24"/>
          <w:szCs w:val="24"/>
        </w:rPr>
        <w:drawing>
          <wp:anchor distT="0" distB="0" distL="114300" distR="114300" simplePos="0" relativeHeight="252366848" behindDoc="1" locked="0" layoutInCell="0" allowOverlap="1">
            <wp:simplePos x="0" y="0"/>
            <wp:positionH relativeFrom="column">
              <wp:posOffset>-608965</wp:posOffset>
            </wp:positionH>
            <wp:positionV relativeFrom="paragraph">
              <wp:posOffset>-151765</wp:posOffset>
            </wp:positionV>
            <wp:extent cx="38100" cy="219710"/>
            <wp:effectExtent l="0" t="0" r="0" b="0"/>
            <wp:wrapNone/>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67872" behindDoc="1" locked="0" layoutInCell="0" allowOverlap="1">
            <wp:simplePos x="0" y="0"/>
            <wp:positionH relativeFrom="column">
              <wp:posOffset>6304915</wp:posOffset>
            </wp:positionH>
            <wp:positionV relativeFrom="paragraph">
              <wp:posOffset>-151765</wp:posOffset>
            </wp:positionV>
            <wp:extent cx="38100" cy="219710"/>
            <wp:effectExtent l="0" t="0" r="0" b="0"/>
            <wp:wrapNone/>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3.Кормушку для птиц</w:t>
      </w:r>
      <w:r w:rsidRPr="00DA3BC2">
        <w:rPr>
          <w:rFonts w:ascii="Times New Roman" w:hAnsi="Times New Roman" w:cs="Times New Roman"/>
          <w:noProof/>
          <w:sz w:val="24"/>
          <w:szCs w:val="24"/>
        </w:rPr>
        <w:drawing>
          <wp:anchor distT="0" distB="0" distL="114300" distR="114300" simplePos="0" relativeHeight="252368896" behindDoc="1" locked="0" layoutInCell="0" allowOverlap="1">
            <wp:simplePos x="0" y="0"/>
            <wp:positionH relativeFrom="column">
              <wp:posOffset>-608965</wp:posOffset>
            </wp:positionH>
            <wp:positionV relativeFrom="paragraph">
              <wp:posOffset>-136525</wp:posOffset>
            </wp:positionV>
            <wp:extent cx="38100" cy="146050"/>
            <wp:effectExtent l="0" t="0" r="0" b="0"/>
            <wp:wrapNone/>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69920" behindDoc="1" locked="0" layoutInCell="0" allowOverlap="1">
            <wp:simplePos x="0" y="0"/>
            <wp:positionH relativeFrom="column">
              <wp:posOffset>6304915</wp:posOffset>
            </wp:positionH>
            <wp:positionV relativeFrom="paragraph">
              <wp:posOffset>-136525</wp:posOffset>
            </wp:positionV>
            <wp:extent cx="38100" cy="146050"/>
            <wp:effectExtent l="0" t="0" r="0" b="0"/>
            <wp:wrapNone/>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Мы к зиме смастерили,</w:t>
      </w:r>
      <w:r w:rsidRPr="00DA3BC2">
        <w:rPr>
          <w:rFonts w:ascii="Times New Roman" w:hAnsi="Times New Roman" w:cs="Times New Roman"/>
          <w:noProof/>
          <w:sz w:val="24"/>
          <w:szCs w:val="24"/>
        </w:rPr>
        <w:drawing>
          <wp:anchor distT="0" distB="0" distL="114300" distR="114300" simplePos="0" relativeHeight="252370944" behindDoc="1" locked="0" layoutInCell="0" allowOverlap="1">
            <wp:simplePos x="0" y="0"/>
            <wp:positionH relativeFrom="column">
              <wp:posOffset>-608965</wp:posOffset>
            </wp:positionH>
            <wp:positionV relativeFrom="paragraph">
              <wp:posOffset>-194945</wp:posOffset>
            </wp:positionV>
            <wp:extent cx="38100" cy="219710"/>
            <wp:effectExtent l="0" t="0" r="0" b="0"/>
            <wp:wrapNone/>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71968" behindDoc="1" locked="0" layoutInCell="0" allowOverlap="1">
            <wp:simplePos x="0" y="0"/>
            <wp:positionH relativeFrom="column">
              <wp:posOffset>6304915</wp:posOffset>
            </wp:positionH>
            <wp:positionV relativeFrom="paragraph">
              <wp:posOffset>-194945</wp:posOffset>
            </wp:positionV>
            <wp:extent cx="38100" cy="219710"/>
            <wp:effectExtent l="0" t="0" r="0" b="0"/>
            <wp:wrapNone/>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Зерен и ягод в нее положили.</w:t>
      </w:r>
      <w:r w:rsidRPr="00DA3BC2">
        <w:rPr>
          <w:rFonts w:ascii="Times New Roman" w:hAnsi="Times New Roman" w:cs="Times New Roman"/>
          <w:noProof/>
          <w:sz w:val="24"/>
          <w:szCs w:val="24"/>
        </w:rPr>
        <w:drawing>
          <wp:anchor distT="0" distB="0" distL="114300" distR="114300" simplePos="0" relativeHeight="252372992" behindDoc="1" locked="0" layoutInCell="0" allowOverlap="1">
            <wp:simplePos x="0" y="0"/>
            <wp:positionH relativeFrom="column">
              <wp:posOffset>-608965</wp:posOffset>
            </wp:positionH>
            <wp:positionV relativeFrom="paragraph">
              <wp:posOffset>-179070</wp:posOffset>
            </wp:positionV>
            <wp:extent cx="38100" cy="219710"/>
            <wp:effectExtent l="0" t="0" r="0" b="0"/>
            <wp:wrapNone/>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74016" behindDoc="1" locked="0" layoutInCell="0" allowOverlap="1">
            <wp:simplePos x="0" y="0"/>
            <wp:positionH relativeFrom="column">
              <wp:posOffset>6304915</wp:posOffset>
            </wp:positionH>
            <wp:positionV relativeFrom="paragraph">
              <wp:posOffset>-179070</wp:posOffset>
            </wp:positionV>
            <wp:extent cx="38100" cy="219710"/>
            <wp:effectExtent l="0" t="0" r="0" b="0"/>
            <wp:wrapNone/>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Гости себя не заставили ждать.</w:t>
      </w:r>
      <w:r w:rsidRPr="00DA3BC2">
        <w:rPr>
          <w:rFonts w:ascii="Times New Roman" w:hAnsi="Times New Roman" w:cs="Times New Roman"/>
          <w:noProof/>
          <w:sz w:val="24"/>
          <w:szCs w:val="24"/>
        </w:rPr>
        <w:drawing>
          <wp:anchor distT="0" distB="0" distL="114300" distR="114300" simplePos="0" relativeHeight="252375040" behindDoc="1" locked="0" layoutInCell="0" allowOverlap="1">
            <wp:simplePos x="0" y="0"/>
            <wp:positionH relativeFrom="column">
              <wp:posOffset>-608965</wp:posOffset>
            </wp:positionH>
            <wp:positionV relativeFrom="paragraph">
              <wp:posOffset>-163830</wp:posOffset>
            </wp:positionV>
            <wp:extent cx="38100" cy="219710"/>
            <wp:effectExtent l="0" t="0" r="0" b="0"/>
            <wp:wrapNone/>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76064" behindDoc="1" locked="0" layoutInCell="0" allowOverlap="1">
            <wp:simplePos x="0" y="0"/>
            <wp:positionH relativeFrom="column">
              <wp:posOffset>6304915</wp:posOffset>
            </wp:positionH>
            <wp:positionV relativeFrom="paragraph">
              <wp:posOffset>-163830</wp:posOffset>
            </wp:positionV>
            <wp:extent cx="38100" cy="219710"/>
            <wp:effectExtent l="0" t="0" r="0" b="0"/>
            <wp:wrapNone/>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Стали мы птиц на кормушке считать:</w:t>
      </w:r>
      <w:r w:rsidRPr="00DA3BC2">
        <w:rPr>
          <w:rFonts w:ascii="Times New Roman" w:hAnsi="Times New Roman" w:cs="Times New Roman"/>
          <w:noProof/>
          <w:sz w:val="24"/>
          <w:szCs w:val="24"/>
        </w:rPr>
        <w:drawing>
          <wp:anchor distT="0" distB="0" distL="114300" distR="114300" simplePos="0" relativeHeight="252377088" behindDoc="1" locked="0" layoutInCell="0" allowOverlap="1">
            <wp:simplePos x="0" y="0"/>
            <wp:positionH relativeFrom="column">
              <wp:posOffset>-608965</wp:posOffset>
            </wp:positionH>
            <wp:positionV relativeFrom="paragraph">
              <wp:posOffset>-149225</wp:posOffset>
            </wp:positionV>
            <wp:extent cx="38100" cy="219710"/>
            <wp:effectExtent l="0" t="0" r="0" b="0"/>
            <wp:wrapNone/>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78112" behindDoc="1" locked="0" layoutInCell="0" allowOverlap="1">
            <wp:simplePos x="0" y="0"/>
            <wp:positionH relativeFrom="column">
              <wp:posOffset>6304915</wp:posOffset>
            </wp:positionH>
            <wp:positionV relativeFrom="paragraph">
              <wp:posOffset>-149225</wp:posOffset>
            </wp:positionV>
            <wp:extent cx="38100" cy="219710"/>
            <wp:effectExtent l="0" t="0" r="0" b="0"/>
            <wp:wrapNone/>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Три свиристеля, четыре синицы,</w:t>
      </w:r>
      <w:r w:rsidRPr="00DA3BC2">
        <w:rPr>
          <w:rFonts w:ascii="Times New Roman" w:hAnsi="Times New Roman" w:cs="Times New Roman"/>
          <w:noProof/>
          <w:sz w:val="24"/>
          <w:szCs w:val="24"/>
        </w:rPr>
        <w:drawing>
          <wp:anchor distT="0" distB="0" distL="114300" distR="114300" simplePos="0" relativeHeight="252379136" behindDoc="1" locked="0" layoutInCell="0" allowOverlap="1">
            <wp:simplePos x="0" y="0"/>
            <wp:positionH relativeFrom="column">
              <wp:posOffset>-608965</wp:posOffset>
            </wp:positionH>
            <wp:positionV relativeFrom="paragraph">
              <wp:posOffset>-133985</wp:posOffset>
            </wp:positionV>
            <wp:extent cx="38100" cy="146050"/>
            <wp:effectExtent l="0" t="0" r="0" b="0"/>
            <wp:wrapNone/>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80160" behindDoc="1" locked="0" layoutInCell="0" allowOverlap="1">
            <wp:simplePos x="0" y="0"/>
            <wp:positionH relativeFrom="column">
              <wp:posOffset>6304915</wp:posOffset>
            </wp:positionH>
            <wp:positionV relativeFrom="paragraph">
              <wp:posOffset>-133985</wp:posOffset>
            </wp:positionV>
            <wp:extent cx="38100" cy="146050"/>
            <wp:effectExtent l="0" t="0" r="0" b="0"/>
            <wp:wrapNone/>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Два снегиря да один воробей.</w:t>
      </w:r>
      <w:r w:rsidRPr="00DA3BC2">
        <w:rPr>
          <w:rFonts w:ascii="Times New Roman" w:hAnsi="Times New Roman" w:cs="Times New Roman"/>
          <w:noProof/>
          <w:sz w:val="24"/>
          <w:szCs w:val="24"/>
        </w:rPr>
        <w:drawing>
          <wp:anchor distT="0" distB="0" distL="114300" distR="114300" simplePos="0" relativeHeight="252381184" behindDoc="1" locked="0" layoutInCell="0" allowOverlap="1">
            <wp:simplePos x="0" y="0"/>
            <wp:positionH relativeFrom="column">
              <wp:posOffset>-608965</wp:posOffset>
            </wp:positionH>
            <wp:positionV relativeFrom="paragraph">
              <wp:posOffset>-193040</wp:posOffset>
            </wp:positionV>
            <wp:extent cx="38100" cy="219710"/>
            <wp:effectExtent l="0" t="0" r="0" b="0"/>
            <wp:wrapNone/>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82208" behindDoc="1" locked="0" layoutInCell="0" allowOverlap="1">
            <wp:simplePos x="0" y="0"/>
            <wp:positionH relativeFrom="column">
              <wp:posOffset>6304915</wp:posOffset>
            </wp:positionH>
            <wp:positionV relativeFrom="paragraph">
              <wp:posOffset>-193040</wp:posOffset>
            </wp:positionV>
            <wp:extent cx="38100" cy="219710"/>
            <wp:effectExtent l="0" t="0" r="0" b="0"/>
            <wp:wrapNone/>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всех птиц?  (10)</w:t>
      </w:r>
      <w:r w:rsidRPr="00DA3BC2">
        <w:rPr>
          <w:rFonts w:ascii="Times New Roman" w:hAnsi="Times New Roman" w:cs="Times New Roman"/>
          <w:noProof/>
          <w:sz w:val="24"/>
          <w:szCs w:val="24"/>
        </w:rPr>
        <w:drawing>
          <wp:anchor distT="0" distB="0" distL="114300" distR="114300" simplePos="0" relativeHeight="252383232" behindDoc="1" locked="0" layoutInCell="0" allowOverlap="1">
            <wp:simplePos x="0" y="0"/>
            <wp:positionH relativeFrom="column">
              <wp:posOffset>-608965</wp:posOffset>
            </wp:positionH>
            <wp:positionV relativeFrom="paragraph">
              <wp:posOffset>-177800</wp:posOffset>
            </wp:positionV>
            <wp:extent cx="38100" cy="219710"/>
            <wp:effectExtent l="0" t="0" r="0" b="0"/>
            <wp:wrapNone/>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84256" behindDoc="1" locked="0" layoutInCell="0" allowOverlap="1">
            <wp:simplePos x="0" y="0"/>
            <wp:positionH relativeFrom="column">
              <wp:posOffset>6304915</wp:posOffset>
            </wp:positionH>
            <wp:positionV relativeFrom="paragraph">
              <wp:posOffset>-177800</wp:posOffset>
            </wp:positionV>
            <wp:extent cx="38100" cy="219710"/>
            <wp:effectExtent l="0" t="0" r="0" b="0"/>
            <wp:wrapNone/>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Отвечайте скорей.</w:t>
      </w:r>
      <w:r w:rsidRPr="00DA3BC2">
        <w:rPr>
          <w:rFonts w:ascii="Times New Roman" w:hAnsi="Times New Roman" w:cs="Times New Roman"/>
          <w:noProof/>
          <w:sz w:val="24"/>
          <w:szCs w:val="24"/>
        </w:rPr>
        <w:drawing>
          <wp:anchor distT="0" distB="0" distL="114300" distR="114300" simplePos="0" relativeHeight="252385280" behindDoc="1" locked="0" layoutInCell="0" allowOverlap="1">
            <wp:simplePos x="0" y="0"/>
            <wp:positionH relativeFrom="column">
              <wp:posOffset>-608965</wp:posOffset>
            </wp:positionH>
            <wp:positionV relativeFrom="paragraph">
              <wp:posOffset>-163195</wp:posOffset>
            </wp:positionV>
            <wp:extent cx="38100" cy="219710"/>
            <wp:effectExtent l="0" t="0" r="0" b="0"/>
            <wp:wrapNone/>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86304" behindDoc="1" locked="0" layoutInCell="0" allowOverlap="1">
            <wp:simplePos x="0" y="0"/>
            <wp:positionH relativeFrom="column">
              <wp:posOffset>6304915</wp:posOffset>
            </wp:positionH>
            <wp:positionV relativeFrom="paragraph">
              <wp:posOffset>-163195</wp:posOffset>
            </wp:positionV>
            <wp:extent cx="38100" cy="219710"/>
            <wp:effectExtent l="0" t="0" r="0" b="0"/>
            <wp:wrapNone/>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B37519" w:rsidRDefault="00896CF4" w:rsidP="008E07AE">
      <w:pPr>
        <w:numPr>
          <w:ilvl w:val="0"/>
          <w:numId w:val="42"/>
        </w:numPr>
        <w:tabs>
          <w:tab w:val="left" w:pos="61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Зайчиха морковку в корзине несла. Вдруг по дороге ещ</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xml:space="preserve"> 3 нашла. Сколько зайчатам морковок будет, если зайчиха 2 съесть не забудет? (2)</w:t>
      </w:r>
    </w:p>
    <w:p w:rsidR="00896CF4" w:rsidRPr="00814899" w:rsidRDefault="00896CF4" w:rsidP="008E07AE">
      <w:pPr>
        <w:numPr>
          <w:ilvl w:val="0"/>
          <w:numId w:val="42"/>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Дарит бабушка лисица</w:t>
      </w:r>
      <w:r w:rsidRPr="00DA3BC2">
        <w:rPr>
          <w:rFonts w:ascii="Times New Roman" w:hAnsi="Times New Roman" w:cs="Times New Roman"/>
          <w:noProof/>
          <w:sz w:val="24"/>
          <w:szCs w:val="24"/>
        </w:rPr>
        <w:drawing>
          <wp:anchor distT="0" distB="0" distL="114300" distR="114300" simplePos="0" relativeHeight="252387328" behindDoc="1" locked="0" layoutInCell="0" allowOverlap="1">
            <wp:simplePos x="0" y="0"/>
            <wp:positionH relativeFrom="column">
              <wp:posOffset>-608965</wp:posOffset>
            </wp:positionH>
            <wp:positionV relativeFrom="paragraph">
              <wp:posOffset>-555625</wp:posOffset>
            </wp:positionV>
            <wp:extent cx="38100" cy="585470"/>
            <wp:effectExtent l="0" t="0" r="0" b="0"/>
            <wp:wrapNone/>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88352" behindDoc="1" locked="0" layoutInCell="0" allowOverlap="1">
            <wp:simplePos x="0" y="0"/>
            <wp:positionH relativeFrom="column">
              <wp:posOffset>6304915</wp:posOffset>
            </wp:positionH>
            <wp:positionV relativeFrom="paragraph">
              <wp:posOffset>-555625</wp:posOffset>
            </wp:positionV>
            <wp:extent cx="38100" cy="585470"/>
            <wp:effectExtent l="0" t="0" r="0" b="0"/>
            <wp:wrapNone/>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Тр</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 внучатам рукавицы:</w:t>
      </w:r>
      <w:r w:rsidRPr="00DA3BC2">
        <w:rPr>
          <w:rFonts w:ascii="Times New Roman" w:hAnsi="Times New Roman" w:cs="Times New Roman"/>
          <w:noProof/>
          <w:sz w:val="24"/>
          <w:szCs w:val="24"/>
        </w:rPr>
        <w:drawing>
          <wp:anchor distT="0" distB="0" distL="114300" distR="114300" simplePos="0" relativeHeight="252389376" behindDoc="1" locked="0" layoutInCell="0" allowOverlap="1">
            <wp:simplePos x="0" y="0"/>
            <wp:positionH relativeFrom="column">
              <wp:posOffset>-608965</wp:posOffset>
            </wp:positionH>
            <wp:positionV relativeFrom="paragraph">
              <wp:posOffset>-175895</wp:posOffset>
            </wp:positionV>
            <wp:extent cx="38100" cy="219710"/>
            <wp:effectExtent l="0" t="0" r="0" b="0"/>
            <wp:wrapNone/>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90400" behindDoc="1" locked="0" layoutInCell="0" allowOverlap="1">
            <wp:simplePos x="0" y="0"/>
            <wp:positionH relativeFrom="column">
              <wp:posOffset>6304915</wp:posOffset>
            </wp:positionH>
            <wp:positionV relativeFrom="paragraph">
              <wp:posOffset>-175895</wp:posOffset>
            </wp:positionV>
            <wp:extent cx="38100" cy="219710"/>
            <wp:effectExtent l="0" t="0" r="0" b="0"/>
            <wp:wrapNone/>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"Это вам на зиму, внуки,</w:t>
      </w:r>
      <w:r w:rsidRPr="00DA3BC2">
        <w:rPr>
          <w:rFonts w:ascii="Times New Roman" w:hAnsi="Times New Roman" w:cs="Times New Roman"/>
          <w:noProof/>
          <w:sz w:val="24"/>
          <w:szCs w:val="24"/>
        </w:rPr>
        <w:drawing>
          <wp:anchor distT="0" distB="0" distL="114300" distR="114300" simplePos="0" relativeHeight="252391424" behindDoc="1" locked="0" layoutInCell="0" allowOverlap="1">
            <wp:simplePos x="0" y="0"/>
            <wp:positionH relativeFrom="column">
              <wp:posOffset>-608965</wp:posOffset>
            </wp:positionH>
            <wp:positionV relativeFrom="paragraph">
              <wp:posOffset>-161290</wp:posOffset>
            </wp:positionV>
            <wp:extent cx="38100" cy="219710"/>
            <wp:effectExtent l="0" t="0" r="0" b="0"/>
            <wp:wrapNone/>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92448" behindDoc="1" locked="0" layoutInCell="0" allowOverlap="1">
            <wp:simplePos x="0" y="0"/>
            <wp:positionH relativeFrom="column">
              <wp:posOffset>6304915</wp:posOffset>
            </wp:positionH>
            <wp:positionV relativeFrom="paragraph">
              <wp:posOffset>-161290</wp:posOffset>
            </wp:positionV>
            <wp:extent cx="38100" cy="219710"/>
            <wp:effectExtent l="0" t="0" r="0" b="0"/>
            <wp:wrapNone/>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рукавичек по две штуки.</w:t>
      </w:r>
      <w:r w:rsidRPr="00DA3BC2">
        <w:rPr>
          <w:rFonts w:ascii="Times New Roman" w:hAnsi="Times New Roman" w:cs="Times New Roman"/>
          <w:noProof/>
          <w:sz w:val="24"/>
          <w:szCs w:val="24"/>
        </w:rPr>
        <w:drawing>
          <wp:anchor distT="0" distB="0" distL="114300" distR="114300" simplePos="0" relativeHeight="252393472" behindDoc="1" locked="0" layoutInCell="0" allowOverlap="1">
            <wp:simplePos x="0" y="0"/>
            <wp:positionH relativeFrom="column">
              <wp:posOffset>-608965</wp:posOffset>
            </wp:positionH>
            <wp:positionV relativeFrom="paragraph">
              <wp:posOffset>-146050</wp:posOffset>
            </wp:positionV>
            <wp:extent cx="38100" cy="219710"/>
            <wp:effectExtent l="0" t="0" r="0" b="0"/>
            <wp:wrapNone/>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94496" behindDoc="1" locked="0" layoutInCell="0" allowOverlap="1">
            <wp:simplePos x="0" y="0"/>
            <wp:positionH relativeFrom="column">
              <wp:posOffset>6304915</wp:posOffset>
            </wp:positionH>
            <wp:positionV relativeFrom="paragraph">
              <wp:posOffset>-146050</wp:posOffset>
            </wp:positionV>
            <wp:extent cx="38100" cy="219710"/>
            <wp:effectExtent l="0" t="0" r="0" b="0"/>
            <wp:wrapNone/>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Берегите, не теряйте,</w:t>
      </w:r>
      <w:r w:rsidRPr="00DA3BC2">
        <w:rPr>
          <w:rFonts w:ascii="Times New Roman" w:hAnsi="Times New Roman" w:cs="Times New Roman"/>
          <w:noProof/>
          <w:sz w:val="24"/>
          <w:szCs w:val="24"/>
        </w:rPr>
        <w:drawing>
          <wp:anchor distT="0" distB="0" distL="114300" distR="114300" simplePos="0" relativeHeight="252395520" behindDoc="1" locked="0" layoutInCell="0" allowOverlap="1">
            <wp:simplePos x="0" y="0"/>
            <wp:positionH relativeFrom="column">
              <wp:posOffset>-608965</wp:posOffset>
            </wp:positionH>
            <wp:positionV relativeFrom="paragraph">
              <wp:posOffset>-131445</wp:posOffset>
            </wp:positionV>
            <wp:extent cx="38100" cy="146685"/>
            <wp:effectExtent l="0" t="0" r="0" b="0"/>
            <wp:wrapNone/>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96544" behindDoc="1" locked="0" layoutInCell="0" allowOverlap="1">
            <wp:simplePos x="0" y="0"/>
            <wp:positionH relativeFrom="column">
              <wp:posOffset>6304915</wp:posOffset>
            </wp:positionH>
            <wp:positionV relativeFrom="paragraph">
              <wp:posOffset>-131445</wp:posOffset>
            </wp:positionV>
            <wp:extent cx="38100" cy="146685"/>
            <wp:effectExtent l="0" t="0" r="0" b="0"/>
            <wp:wrapNone/>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Сколько всех, пересчитайте!"  (6)</w:t>
      </w:r>
      <w:r w:rsidRPr="00DA3BC2">
        <w:rPr>
          <w:rFonts w:ascii="Times New Roman" w:hAnsi="Times New Roman" w:cs="Times New Roman"/>
          <w:noProof/>
          <w:sz w:val="24"/>
          <w:szCs w:val="24"/>
        </w:rPr>
        <w:drawing>
          <wp:anchor distT="0" distB="0" distL="114300" distR="114300" simplePos="0" relativeHeight="252397568" behindDoc="1" locked="0" layoutInCell="0" allowOverlap="1">
            <wp:simplePos x="0" y="0"/>
            <wp:positionH relativeFrom="column">
              <wp:posOffset>-608965</wp:posOffset>
            </wp:positionH>
            <wp:positionV relativeFrom="paragraph">
              <wp:posOffset>-187960</wp:posOffset>
            </wp:positionV>
            <wp:extent cx="38100" cy="219710"/>
            <wp:effectExtent l="0" t="0" r="0" b="0"/>
            <wp:wrapNone/>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398592" behindDoc="1" locked="0" layoutInCell="0" allowOverlap="1">
            <wp:simplePos x="0" y="0"/>
            <wp:positionH relativeFrom="column">
              <wp:posOffset>6304915</wp:posOffset>
            </wp:positionH>
            <wp:positionV relativeFrom="paragraph">
              <wp:posOffset>-187960</wp:posOffset>
            </wp:positionV>
            <wp:extent cx="38100" cy="219710"/>
            <wp:effectExtent l="0" t="0" r="0" b="0"/>
            <wp:wrapNone/>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14899" w:rsidRDefault="00896CF4" w:rsidP="008E07AE">
      <w:pPr>
        <w:numPr>
          <w:ilvl w:val="0"/>
          <w:numId w:val="43"/>
        </w:numPr>
        <w:tabs>
          <w:tab w:val="left" w:pos="284"/>
        </w:tabs>
        <w:spacing w:after="0" w:line="240" w:lineRule="auto"/>
        <w:ind w:right="11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Белка на елке грибочки су</w:t>
      </w:r>
      <w:r w:rsidR="00814899">
        <w:rPr>
          <w:rFonts w:ascii="Times New Roman" w:eastAsia="Times New Roman" w:hAnsi="Times New Roman" w:cs="Times New Roman"/>
          <w:sz w:val="24"/>
          <w:szCs w:val="24"/>
        </w:rPr>
        <w:t>шила,</w:t>
      </w:r>
    </w:p>
    <w:p w:rsidR="00896CF4" w:rsidRPr="00DA3BC2" w:rsidRDefault="00896CF4" w:rsidP="00814899">
      <w:pPr>
        <w:tabs>
          <w:tab w:val="left" w:pos="284"/>
        </w:tabs>
        <w:spacing w:after="0" w:line="240" w:lineRule="auto"/>
        <w:ind w:right="112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Песенку пела и говорила:</w:t>
      </w:r>
    </w:p>
    <w:p w:rsidR="00896CF4" w:rsidRPr="00DA3BC2" w:rsidRDefault="00896CF4" w:rsidP="00814899">
      <w:pPr>
        <w:tabs>
          <w:tab w:val="left" w:pos="284"/>
        </w:tabs>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399616" behindDoc="1" locked="0" layoutInCell="0" allowOverlap="1">
            <wp:simplePos x="0" y="0"/>
            <wp:positionH relativeFrom="column">
              <wp:posOffset>-608965</wp:posOffset>
            </wp:positionH>
            <wp:positionV relativeFrom="paragraph">
              <wp:posOffset>-381635</wp:posOffset>
            </wp:positionV>
            <wp:extent cx="38100" cy="438785"/>
            <wp:effectExtent l="0" t="0" r="0" b="0"/>
            <wp:wrapNone/>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00640" behindDoc="1" locked="0" layoutInCell="0" allowOverlap="1">
            <wp:simplePos x="0" y="0"/>
            <wp:positionH relativeFrom="column">
              <wp:posOffset>6304915</wp:posOffset>
            </wp:positionH>
            <wp:positionV relativeFrom="paragraph">
              <wp:posOffset>-381635</wp:posOffset>
            </wp:positionV>
            <wp:extent cx="38100" cy="438785"/>
            <wp:effectExtent l="0" t="0" r="0" b="0"/>
            <wp:wrapNone/>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eastAsia="Times New Roman" w:hAnsi="Times New Roman" w:cs="Times New Roman"/>
          <w:sz w:val="24"/>
          <w:szCs w:val="24"/>
        </w:rPr>
        <w:t>«Мне зимой не знать хлопот,</w:t>
      </w:r>
      <w:r w:rsidRPr="00DA3BC2">
        <w:rPr>
          <w:rFonts w:ascii="Times New Roman" w:hAnsi="Times New Roman" w:cs="Times New Roman"/>
          <w:noProof/>
          <w:sz w:val="24"/>
          <w:szCs w:val="24"/>
        </w:rPr>
        <w:drawing>
          <wp:anchor distT="0" distB="0" distL="114300" distR="114300" simplePos="0" relativeHeight="252401664" behindDoc="1" locked="0" layoutInCell="0" allowOverlap="1">
            <wp:simplePos x="0" y="0"/>
            <wp:positionH relativeFrom="column">
              <wp:posOffset>-608965</wp:posOffset>
            </wp:positionH>
            <wp:positionV relativeFrom="paragraph">
              <wp:posOffset>-143510</wp:posOffset>
            </wp:positionV>
            <wp:extent cx="38100" cy="219710"/>
            <wp:effectExtent l="0" t="0" r="0" b="0"/>
            <wp:wrapNone/>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02688" behindDoc="1" locked="0" layoutInCell="0" allowOverlap="1">
            <wp:simplePos x="0" y="0"/>
            <wp:positionH relativeFrom="column">
              <wp:posOffset>6304915</wp:posOffset>
            </wp:positionH>
            <wp:positionV relativeFrom="paragraph">
              <wp:posOffset>-143510</wp:posOffset>
            </wp:positionV>
            <wp:extent cx="38100" cy="219710"/>
            <wp:effectExtent l="0" t="0" r="0" b="0"/>
            <wp:wrapNone/>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Потому что есть грибок:</w:t>
      </w:r>
      <w:r w:rsidRPr="00DA3BC2">
        <w:rPr>
          <w:rFonts w:ascii="Times New Roman" w:hAnsi="Times New Roman" w:cs="Times New Roman"/>
          <w:noProof/>
          <w:sz w:val="24"/>
          <w:szCs w:val="24"/>
        </w:rPr>
        <w:drawing>
          <wp:anchor distT="0" distB="0" distL="114300" distR="114300" simplePos="0" relativeHeight="252403712" behindDoc="1" locked="0" layoutInCell="0" allowOverlap="1">
            <wp:simplePos x="0" y="0"/>
            <wp:positionH relativeFrom="column">
              <wp:posOffset>-608965</wp:posOffset>
            </wp:positionH>
            <wp:positionV relativeFrom="paragraph">
              <wp:posOffset>-128905</wp:posOffset>
            </wp:positionV>
            <wp:extent cx="38100" cy="146050"/>
            <wp:effectExtent l="0" t="0" r="0" b="0"/>
            <wp:wrapNone/>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04736" behindDoc="1" locked="0" layoutInCell="0" allowOverlap="1">
            <wp:simplePos x="0" y="0"/>
            <wp:positionH relativeFrom="column">
              <wp:posOffset>6304915</wp:posOffset>
            </wp:positionH>
            <wp:positionV relativeFrom="paragraph">
              <wp:posOffset>-128905</wp:posOffset>
            </wp:positionV>
            <wp:extent cx="38100" cy="146050"/>
            <wp:effectExtent l="0" t="0" r="0" b="0"/>
            <wp:wrapNone/>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Белый, рыжик, два масленка,</w:t>
      </w:r>
      <w:r w:rsidRPr="00DA3BC2">
        <w:rPr>
          <w:rFonts w:ascii="Times New Roman" w:hAnsi="Times New Roman" w:cs="Times New Roman"/>
          <w:noProof/>
          <w:sz w:val="24"/>
          <w:szCs w:val="24"/>
        </w:rPr>
        <w:drawing>
          <wp:anchor distT="0" distB="0" distL="114300" distR="114300" simplePos="0" relativeHeight="252405760" behindDoc="1" locked="0" layoutInCell="0" allowOverlap="1">
            <wp:simplePos x="0" y="0"/>
            <wp:positionH relativeFrom="column">
              <wp:posOffset>-608965</wp:posOffset>
            </wp:positionH>
            <wp:positionV relativeFrom="paragraph">
              <wp:posOffset>-187325</wp:posOffset>
            </wp:positionV>
            <wp:extent cx="38100" cy="219710"/>
            <wp:effectExtent l="0" t="0" r="0" b="0"/>
            <wp:wrapNone/>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06784" behindDoc="1" locked="0" layoutInCell="0" allowOverlap="1">
            <wp:simplePos x="0" y="0"/>
            <wp:positionH relativeFrom="column">
              <wp:posOffset>6304915</wp:posOffset>
            </wp:positionH>
            <wp:positionV relativeFrom="paragraph">
              <wp:posOffset>-187325</wp:posOffset>
            </wp:positionV>
            <wp:extent cx="38100" cy="219710"/>
            <wp:effectExtent l="0" t="0" r="0" b="0"/>
            <wp:wrapNone/>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Три веселеньких опенка.</w:t>
      </w:r>
      <w:r w:rsidRPr="00DA3BC2">
        <w:rPr>
          <w:rFonts w:ascii="Times New Roman" w:hAnsi="Times New Roman" w:cs="Times New Roman"/>
          <w:noProof/>
          <w:sz w:val="24"/>
          <w:szCs w:val="24"/>
        </w:rPr>
        <w:drawing>
          <wp:anchor distT="0" distB="0" distL="114300" distR="114300" simplePos="0" relativeHeight="252407808" behindDoc="1" locked="0" layoutInCell="0" allowOverlap="1">
            <wp:simplePos x="0" y="0"/>
            <wp:positionH relativeFrom="column">
              <wp:posOffset>-608965</wp:posOffset>
            </wp:positionH>
            <wp:positionV relativeFrom="paragraph">
              <wp:posOffset>-172085</wp:posOffset>
            </wp:positionV>
            <wp:extent cx="38100" cy="219710"/>
            <wp:effectExtent l="0" t="0" r="0" b="0"/>
            <wp:wrapNone/>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08832" behindDoc="1" locked="0" layoutInCell="0" allowOverlap="1">
            <wp:simplePos x="0" y="0"/>
            <wp:positionH relativeFrom="column">
              <wp:posOffset>6304915</wp:posOffset>
            </wp:positionH>
            <wp:positionV relativeFrom="paragraph">
              <wp:posOffset>-172085</wp:posOffset>
            </wp:positionV>
            <wp:extent cx="38100" cy="219710"/>
            <wp:effectExtent l="0" t="0" r="0" b="0"/>
            <wp:wrapNone/>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Подосиновик велик,</w:t>
      </w:r>
      <w:r w:rsidRPr="00DA3BC2">
        <w:rPr>
          <w:rFonts w:ascii="Times New Roman" w:hAnsi="Times New Roman" w:cs="Times New Roman"/>
          <w:noProof/>
          <w:sz w:val="24"/>
          <w:szCs w:val="24"/>
        </w:rPr>
        <w:drawing>
          <wp:anchor distT="0" distB="0" distL="114300" distR="114300" simplePos="0" relativeHeight="252409856" behindDoc="1" locked="0" layoutInCell="0" allowOverlap="1">
            <wp:simplePos x="0" y="0"/>
            <wp:positionH relativeFrom="column">
              <wp:posOffset>-608965</wp:posOffset>
            </wp:positionH>
            <wp:positionV relativeFrom="paragraph">
              <wp:posOffset>-156210</wp:posOffset>
            </wp:positionV>
            <wp:extent cx="38100" cy="219710"/>
            <wp:effectExtent l="0" t="0" r="0" b="0"/>
            <wp:wrapNone/>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10880" behindDoc="1" locked="0" layoutInCell="0" allowOverlap="1">
            <wp:simplePos x="0" y="0"/>
            <wp:positionH relativeFrom="column">
              <wp:posOffset>6304915</wp:posOffset>
            </wp:positionH>
            <wp:positionV relativeFrom="paragraph">
              <wp:posOffset>-156210</wp:posOffset>
            </wp:positionV>
            <wp:extent cx="38100" cy="219710"/>
            <wp:effectExtent l="0" t="0" r="0" b="0"/>
            <wp:wrapNone/>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Этим он и знаменит.</w:t>
      </w:r>
      <w:r w:rsidRPr="00DA3BC2">
        <w:rPr>
          <w:rFonts w:ascii="Times New Roman" w:hAnsi="Times New Roman" w:cs="Times New Roman"/>
          <w:noProof/>
          <w:sz w:val="24"/>
          <w:szCs w:val="24"/>
        </w:rPr>
        <w:drawing>
          <wp:anchor distT="0" distB="0" distL="114300" distR="114300" simplePos="0" relativeHeight="252411904" behindDoc="1" locked="0" layoutInCell="0" allowOverlap="1">
            <wp:simplePos x="0" y="0"/>
            <wp:positionH relativeFrom="column">
              <wp:posOffset>-608965</wp:posOffset>
            </wp:positionH>
            <wp:positionV relativeFrom="paragraph">
              <wp:posOffset>-140970</wp:posOffset>
            </wp:positionV>
            <wp:extent cx="38100" cy="219710"/>
            <wp:effectExtent l="0" t="0" r="0" b="0"/>
            <wp:wrapNone/>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12928" behindDoc="1" locked="0" layoutInCell="0" allowOverlap="1">
            <wp:simplePos x="0" y="0"/>
            <wp:positionH relativeFrom="column">
              <wp:posOffset>6304915</wp:posOffset>
            </wp:positionH>
            <wp:positionV relativeFrom="paragraph">
              <wp:posOffset>-140970</wp:posOffset>
            </wp:positionV>
            <wp:extent cx="38100" cy="219710"/>
            <wp:effectExtent l="0" t="0" r="0" b="0"/>
            <wp:wrapNone/>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А лисичек ровно шесть.</w:t>
      </w:r>
      <w:r w:rsidRPr="00DA3BC2">
        <w:rPr>
          <w:rFonts w:ascii="Times New Roman" w:hAnsi="Times New Roman" w:cs="Times New Roman"/>
          <w:noProof/>
          <w:sz w:val="24"/>
          <w:szCs w:val="24"/>
        </w:rPr>
        <w:drawing>
          <wp:anchor distT="0" distB="0" distL="114300" distR="114300" simplePos="0" relativeHeight="252413952" behindDoc="1" locked="0" layoutInCell="0" allowOverlap="1">
            <wp:simplePos x="0" y="0"/>
            <wp:positionH relativeFrom="column">
              <wp:posOffset>-608965</wp:posOffset>
            </wp:positionH>
            <wp:positionV relativeFrom="paragraph">
              <wp:posOffset>-127635</wp:posOffset>
            </wp:positionV>
            <wp:extent cx="38100" cy="146685"/>
            <wp:effectExtent l="0" t="0" r="0" b="0"/>
            <wp:wrapNone/>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14976" behindDoc="1" locked="0" layoutInCell="0" allowOverlap="1">
            <wp:simplePos x="0" y="0"/>
            <wp:positionH relativeFrom="column">
              <wp:posOffset>6304915</wp:posOffset>
            </wp:positionH>
            <wp:positionV relativeFrom="paragraph">
              <wp:posOffset>-127635</wp:posOffset>
            </wp:positionV>
            <wp:extent cx="38100" cy="146685"/>
            <wp:effectExtent l="0" t="0" r="0" b="0"/>
            <wp:wrapNone/>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109">
                      <a:extLst>
                        <a:ext uri="{28A0092B-C50C-407E-A947-70E740481C1C}"/>
                      </a:extLst>
                    </a:blip>
                    <a:srcRect/>
                    <a:stretch>
                      <a:fillRect/>
                    </a:stretch>
                  </pic:blipFill>
                  <pic:spPr bwMode="auto">
                    <a:xfrm>
                      <a:off x="0" y="0"/>
                      <a:ext cx="38100" cy="1466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Ты попробуй все их счесть!» ((13)</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lastRenderedPageBreak/>
        <w:drawing>
          <wp:anchor distT="0" distB="0" distL="114300" distR="114300" simplePos="0" relativeHeight="252416000" behindDoc="1" locked="0" layoutInCell="0" allowOverlap="1">
            <wp:simplePos x="0" y="0"/>
            <wp:positionH relativeFrom="column">
              <wp:posOffset>-608965</wp:posOffset>
            </wp:positionH>
            <wp:positionV relativeFrom="paragraph">
              <wp:posOffset>-185420</wp:posOffset>
            </wp:positionV>
            <wp:extent cx="38100" cy="219710"/>
            <wp:effectExtent l="0" t="0" r="0" b="0"/>
            <wp:wrapNone/>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17024" behindDoc="1" locked="0" layoutInCell="0" allowOverlap="1">
            <wp:simplePos x="0" y="0"/>
            <wp:positionH relativeFrom="column">
              <wp:posOffset>6304915</wp:posOffset>
            </wp:positionH>
            <wp:positionV relativeFrom="paragraph">
              <wp:posOffset>-185420</wp:posOffset>
            </wp:positionV>
            <wp:extent cx="38100" cy="219710"/>
            <wp:effectExtent l="0" t="0" r="0" b="0"/>
            <wp:wrapNone/>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Конкурс «Состав числа»</w:t>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9</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10</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20096" behindDoc="1" locked="0" layoutInCell="0" allowOverlap="1">
            <wp:simplePos x="0" y="0"/>
            <wp:positionH relativeFrom="column">
              <wp:posOffset>-608965</wp:posOffset>
            </wp:positionH>
            <wp:positionV relativeFrom="paragraph">
              <wp:posOffset>-283845</wp:posOffset>
            </wp:positionV>
            <wp:extent cx="38100" cy="585470"/>
            <wp:effectExtent l="0" t="0" r="0" b="0"/>
            <wp:wrapNone/>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21120" behindDoc="1" locked="0" layoutInCell="0" allowOverlap="1">
            <wp:simplePos x="0" y="0"/>
            <wp:positionH relativeFrom="column">
              <wp:posOffset>6304915</wp:posOffset>
            </wp:positionH>
            <wp:positionV relativeFrom="paragraph">
              <wp:posOffset>-283845</wp:posOffset>
            </wp:positionV>
            <wp:extent cx="38100" cy="585470"/>
            <wp:effectExtent l="0" t="0" r="0" b="0"/>
            <wp:wrapNone/>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4D6B19" w:rsidRDefault="00896CF4" w:rsidP="008D53CC">
      <w:pPr>
        <w:spacing w:after="0" w:line="240" w:lineRule="auto"/>
        <w:jc w:val="both"/>
        <w:rPr>
          <w:rFonts w:ascii="Times New Roman" w:eastAsia="Times New Roman" w:hAnsi="Times New Roman" w:cs="Times New Roman"/>
          <w:b/>
          <w:bCs/>
          <w:i/>
          <w:iCs/>
          <w:sz w:val="24"/>
          <w:szCs w:val="24"/>
        </w:rPr>
      </w:pPr>
      <w:r w:rsidRPr="00DA3BC2">
        <w:rPr>
          <w:rFonts w:ascii="Times New Roman" w:eastAsia="Times New Roman" w:hAnsi="Times New Roman" w:cs="Times New Roman"/>
          <w:b/>
          <w:bCs/>
          <w:i/>
          <w:iCs/>
          <w:sz w:val="24"/>
          <w:szCs w:val="24"/>
        </w:rPr>
        <w:t>Конкурс «Прочитай ребус»</w:t>
      </w:r>
      <w:r w:rsidR="004D6B19">
        <w:rPr>
          <w:rFonts w:ascii="Times New Roman" w:eastAsia="Times New Roman" w:hAnsi="Times New Roman" w:cs="Times New Roman"/>
          <w:b/>
          <w:bCs/>
          <w:i/>
          <w:iCs/>
          <w:sz w:val="24"/>
          <w:szCs w:val="24"/>
        </w:rPr>
        <w:t xml:space="preserve"> </w:t>
      </w:r>
    </w:p>
    <w:p w:rsidR="004D6B19" w:rsidRDefault="004D6B19" w:rsidP="008D53CC">
      <w:pPr>
        <w:spacing w:after="0" w:line="240" w:lineRule="auto"/>
        <w:jc w:val="both"/>
        <w:rPr>
          <w:rFonts w:ascii="Times New Roman" w:eastAsia="Times New Roman" w:hAnsi="Times New Roman" w:cs="Times New Roman"/>
          <w:b/>
          <w:bCs/>
          <w:i/>
          <w:iCs/>
          <w:sz w:val="24"/>
          <w:szCs w:val="24"/>
        </w:rPr>
      </w:pPr>
    </w:p>
    <w:p w:rsidR="004D6B19" w:rsidRDefault="00896CF4" w:rsidP="00B90956">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100лиц</w:t>
      </w:r>
      <w:r w:rsidRPr="00DA3BC2">
        <w:rPr>
          <w:rFonts w:ascii="Times New Roman" w:hAnsi="Times New Roman" w:cs="Times New Roman"/>
          <w:noProof/>
          <w:sz w:val="24"/>
          <w:szCs w:val="24"/>
        </w:rPr>
        <w:drawing>
          <wp:anchor distT="0" distB="0" distL="114300" distR="114300" simplePos="0" relativeHeight="252424192" behindDoc="1" locked="0" layoutInCell="0" allowOverlap="1">
            <wp:simplePos x="0" y="0"/>
            <wp:positionH relativeFrom="column">
              <wp:posOffset>-608965</wp:posOffset>
            </wp:positionH>
            <wp:positionV relativeFrom="paragraph">
              <wp:posOffset>-188595</wp:posOffset>
            </wp:positionV>
            <wp:extent cx="38100" cy="219710"/>
            <wp:effectExtent l="0" t="0" r="0" b="0"/>
            <wp:wrapNone/>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4D6B19">
        <w:rPr>
          <w:rFonts w:ascii="Times New Roman" w:eastAsia="Times New Roman" w:hAnsi="Times New Roman" w:cs="Times New Roman"/>
          <w:sz w:val="24"/>
          <w:szCs w:val="24"/>
        </w:rPr>
        <w:t xml:space="preserve">а          </w:t>
      </w:r>
      <w:r w:rsidRPr="00DA3BC2">
        <w:rPr>
          <w:rFonts w:ascii="Times New Roman" w:eastAsia="Times New Roman" w:hAnsi="Times New Roman" w:cs="Times New Roman"/>
          <w:sz w:val="24"/>
          <w:szCs w:val="24"/>
        </w:rPr>
        <w:t>7я</w:t>
      </w:r>
      <w:r w:rsidRPr="00DA3BC2">
        <w:rPr>
          <w:rFonts w:ascii="Times New Roman" w:hAnsi="Times New Roman" w:cs="Times New Roman"/>
          <w:noProof/>
          <w:sz w:val="24"/>
          <w:szCs w:val="24"/>
        </w:rPr>
        <w:drawing>
          <wp:anchor distT="0" distB="0" distL="114300" distR="114300" simplePos="0" relativeHeight="252425216" behindDoc="1" locked="0" layoutInCell="0" allowOverlap="1">
            <wp:simplePos x="0" y="0"/>
            <wp:positionH relativeFrom="column">
              <wp:posOffset>-608965</wp:posOffset>
            </wp:positionH>
            <wp:positionV relativeFrom="paragraph">
              <wp:posOffset>-203200</wp:posOffset>
            </wp:positionV>
            <wp:extent cx="38100" cy="511810"/>
            <wp:effectExtent l="0" t="0" r="0" b="0"/>
            <wp:wrapNone/>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004D6B19">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100лб</w:t>
      </w:r>
      <w:r w:rsidRPr="00DA3BC2">
        <w:rPr>
          <w:rFonts w:ascii="Times New Roman" w:hAnsi="Times New Roman" w:cs="Times New Roman"/>
          <w:sz w:val="24"/>
          <w:szCs w:val="24"/>
        </w:rPr>
        <w:tab/>
      </w:r>
      <w:r w:rsidR="004D6B19">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про100р</w:t>
      </w:r>
      <w:r w:rsidRPr="00DA3BC2">
        <w:rPr>
          <w:rFonts w:ascii="Times New Roman" w:hAnsi="Times New Roman" w:cs="Times New Roman"/>
          <w:sz w:val="24"/>
          <w:szCs w:val="24"/>
        </w:rPr>
        <w:tab/>
      </w:r>
      <w:r w:rsidR="004D6B19">
        <w:rPr>
          <w:rFonts w:ascii="Times New Roman" w:hAnsi="Times New Roman" w:cs="Times New Roman"/>
          <w:sz w:val="24"/>
          <w:szCs w:val="24"/>
        </w:rPr>
        <w:t xml:space="preserve">   </w:t>
      </w:r>
    </w:p>
    <w:p w:rsidR="004D6B19" w:rsidRDefault="004D6B19" w:rsidP="00B90956">
      <w:pPr>
        <w:spacing w:after="0" w:line="240" w:lineRule="auto"/>
        <w:jc w:val="both"/>
        <w:rPr>
          <w:rFonts w:ascii="Times New Roman" w:hAnsi="Times New Roman" w:cs="Times New Roman"/>
          <w:sz w:val="24"/>
          <w:szCs w:val="24"/>
        </w:rPr>
      </w:pPr>
    </w:p>
    <w:p w:rsidR="00B90956" w:rsidRDefault="004D6B19" w:rsidP="004D6B19">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ли100к</w:t>
      </w:r>
      <w:r w:rsidR="00896CF4" w:rsidRPr="00DA3BC2">
        <w:rPr>
          <w:rFonts w:ascii="Times New Roman" w:hAnsi="Times New Roman" w:cs="Times New Roman"/>
          <w:noProof/>
          <w:sz w:val="24"/>
          <w:szCs w:val="24"/>
        </w:rPr>
        <w:drawing>
          <wp:anchor distT="0" distB="0" distL="114300" distR="114300" simplePos="0" relativeHeight="252426240" behindDoc="1" locked="0" layoutInCell="0" allowOverlap="1">
            <wp:simplePos x="0" y="0"/>
            <wp:positionH relativeFrom="column">
              <wp:posOffset>4209415</wp:posOffset>
            </wp:positionH>
            <wp:positionV relativeFrom="paragraph">
              <wp:posOffset>-188595</wp:posOffset>
            </wp:positionV>
            <wp:extent cx="38100" cy="219710"/>
            <wp:effectExtent l="0" t="0" r="0" b="0"/>
            <wp:wrapNone/>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с3ж</w:t>
      </w:r>
      <w:r w:rsidR="00896CF4" w:rsidRPr="00DA3BC2">
        <w:rPr>
          <w:rFonts w:ascii="Times New Roman" w:hAnsi="Times New Roman" w:cs="Times New Roman"/>
          <w:sz w:val="24"/>
          <w:szCs w:val="24"/>
        </w:rPr>
        <w:tab/>
      </w:r>
      <w:r w:rsidR="00896CF4" w:rsidRPr="00DA3BC2">
        <w:rPr>
          <w:rFonts w:ascii="Times New Roman" w:eastAsia="Times New Roman" w:hAnsi="Times New Roman" w:cs="Times New Roman"/>
          <w:sz w:val="24"/>
          <w:szCs w:val="24"/>
        </w:rPr>
        <w:t>по2л</w:t>
      </w:r>
      <w:r w:rsidR="00896CF4" w:rsidRPr="00DA3BC2">
        <w:rPr>
          <w:rFonts w:ascii="Times New Roman" w:hAnsi="Times New Roman" w:cs="Times New Roman"/>
          <w:sz w:val="24"/>
          <w:szCs w:val="24"/>
        </w:rPr>
        <w:tab/>
      </w:r>
      <w:r>
        <w:rPr>
          <w:rFonts w:ascii="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пи100лет</w:t>
      </w:r>
    </w:p>
    <w:p w:rsidR="004D6B19" w:rsidRDefault="004D6B19" w:rsidP="004D6B19">
      <w:pPr>
        <w:spacing w:after="0" w:line="240" w:lineRule="auto"/>
        <w:jc w:val="both"/>
        <w:rPr>
          <w:rFonts w:ascii="Times New Roman" w:eastAsia="Times New Roman" w:hAnsi="Times New Roman" w:cs="Times New Roman"/>
          <w:b/>
          <w:bCs/>
          <w:i/>
          <w:iCs/>
          <w:sz w:val="24"/>
          <w:szCs w:val="24"/>
        </w:rPr>
      </w:pPr>
    </w:p>
    <w:p w:rsidR="00B90956" w:rsidRPr="004D6B19" w:rsidRDefault="004D6B19" w:rsidP="004D6B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Конкурс </w:t>
      </w:r>
      <w:r w:rsidRPr="00DA3BC2">
        <w:rPr>
          <w:rFonts w:ascii="Times New Roman" w:eastAsia="Times New Roman" w:hAnsi="Times New Roman" w:cs="Times New Roman"/>
          <w:b/>
          <w:bCs/>
          <w:i/>
          <w:iCs/>
          <w:sz w:val="24"/>
          <w:szCs w:val="24"/>
        </w:rPr>
        <w:t>«ЭСТАФЕТА</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sz w:val="24"/>
          <w:szCs w:val="24"/>
        </w:rPr>
        <w:t>/Соедини отве</w:t>
      </w:r>
      <w:r w:rsidRPr="00DA3BC2">
        <w:rPr>
          <w:rFonts w:ascii="Times New Roman" w:eastAsia="Times New Roman" w:hAnsi="Times New Roman" w:cs="Times New Roman"/>
          <w:sz w:val="24"/>
          <w:szCs w:val="24"/>
        </w:rPr>
        <w:t>т с примером/</w:t>
      </w:r>
    </w:p>
    <w:tbl>
      <w:tblPr>
        <w:tblW w:w="0" w:type="auto"/>
        <w:tblInd w:w="260" w:type="dxa"/>
        <w:tblLayout w:type="fixed"/>
        <w:tblCellMar>
          <w:left w:w="0" w:type="dxa"/>
          <w:right w:w="0" w:type="dxa"/>
        </w:tblCellMar>
        <w:tblLook w:val="04A0"/>
      </w:tblPr>
      <w:tblGrid>
        <w:gridCol w:w="320"/>
        <w:gridCol w:w="1340"/>
        <w:gridCol w:w="2160"/>
        <w:gridCol w:w="1600"/>
        <w:gridCol w:w="580"/>
        <w:gridCol w:w="1320"/>
      </w:tblGrid>
      <w:tr w:rsidR="00896CF4" w:rsidRPr="00DA3BC2">
        <w:trPr>
          <w:trHeight w:val="322"/>
        </w:trPr>
        <w:tc>
          <w:tcPr>
            <w:tcW w:w="1660" w:type="dxa"/>
            <w:gridSpan w:val="2"/>
            <w:vAlign w:val="bottom"/>
          </w:tcPr>
          <w:p w:rsidR="00896CF4" w:rsidRPr="00DA3BC2" w:rsidRDefault="00896CF4" w:rsidP="00B90956">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27264" behindDoc="1" locked="0" layoutInCell="0" allowOverlap="1">
                  <wp:simplePos x="0" y="0"/>
                  <wp:positionH relativeFrom="column">
                    <wp:posOffset>4209415</wp:posOffset>
                  </wp:positionH>
                  <wp:positionV relativeFrom="paragraph">
                    <wp:posOffset>-203200</wp:posOffset>
                  </wp:positionV>
                  <wp:extent cx="38100" cy="292735"/>
                  <wp:effectExtent l="0" t="0" r="0" b="0"/>
                  <wp:wrapNone/>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29312" behindDoc="1" locked="0" layoutInCell="0" allowOverlap="1">
                  <wp:simplePos x="0" y="0"/>
                  <wp:positionH relativeFrom="column">
                    <wp:posOffset>-608965</wp:posOffset>
                  </wp:positionH>
                  <wp:positionV relativeFrom="paragraph">
                    <wp:posOffset>-130175</wp:posOffset>
                  </wp:positionV>
                  <wp:extent cx="38100" cy="292735"/>
                  <wp:effectExtent l="0" t="0" r="0" b="0"/>
                  <wp:wrapNone/>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30336" behindDoc="1" locked="0" layoutInCell="0" allowOverlap="1">
                  <wp:simplePos x="0" y="0"/>
                  <wp:positionH relativeFrom="column">
                    <wp:posOffset>6304915</wp:posOffset>
                  </wp:positionH>
                  <wp:positionV relativeFrom="paragraph">
                    <wp:posOffset>-130175</wp:posOffset>
                  </wp:positionV>
                  <wp:extent cx="38100" cy="292735"/>
                  <wp:effectExtent l="0" t="0" r="0" b="0"/>
                  <wp:wrapNone/>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pic:cNvPicPr>
                            <a:picLocks noChangeAspect="1" noChangeArrowheads="1"/>
                          </pic:cNvPicPr>
                        </pic:nvPicPr>
                        <pic:blipFill>
                          <a:blip r:embed="rId127">
                            <a:extLst>
                              <a:ext uri="{28A0092B-C50C-407E-A947-70E740481C1C}"/>
                            </a:extLst>
                          </a:blip>
                          <a:srcRect/>
                          <a:stretch>
                            <a:fillRect/>
                          </a:stretch>
                        </pic:blipFill>
                        <pic:spPr bwMode="auto">
                          <a:xfrm>
                            <a:off x="0" y="0"/>
                            <a:ext cx="38100" cy="292735"/>
                          </a:xfrm>
                          <a:prstGeom prst="rect">
                            <a:avLst/>
                          </a:prstGeom>
                          <a:noFill/>
                        </pic:spPr>
                      </pic:pic>
                    </a:graphicData>
                  </a:graphic>
                </wp:anchor>
              </w:drawing>
            </w:r>
            <w:r w:rsidR="004D6B19">
              <w:rPr>
                <w:rFonts w:ascii="Times New Roman" w:eastAsia="Times New Roman" w:hAnsi="Times New Roman" w:cs="Times New Roman"/>
                <w:sz w:val="24"/>
                <w:szCs w:val="24"/>
              </w:rPr>
              <w:t>«</w:t>
            </w:r>
            <w:r w:rsidRPr="00DA3BC2">
              <w:rPr>
                <w:rFonts w:ascii="Times New Roman" w:eastAsia="Times New Roman" w:hAnsi="Times New Roman" w:cs="Times New Roman"/>
                <w:sz w:val="24"/>
                <w:szCs w:val="24"/>
              </w:rPr>
              <w:t>Знайки»</w:t>
            </w:r>
          </w:p>
        </w:tc>
        <w:tc>
          <w:tcPr>
            <w:tcW w:w="216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60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58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«Умники»</w:t>
            </w:r>
          </w:p>
        </w:tc>
      </w:tr>
      <w:tr w:rsidR="00896CF4" w:rsidRPr="00DA3BC2">
        <w:trPr>
          <w:trHeight w:val="322"/>
        </w:trPr>
        <w:tc>
          <w:tcPr>
            <w:tcW w:w="16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7 + 5</w:t>
            </w:r>
          </w:p>
        </w:tc>
        <w:tc>
          <w:tcPr>
            <w:tcW w:w="2160" w:type="dxa"/>
            <w:vAlign w:val="bottom"/>
          </w:tcPr>
          <w:p w:rsidR="00896CF4" w:rsidRPr="00DA3BC2" w:rsidRDefault="00896CF4" w:rsidP="008D53CC">
            <w:pPr>
              <w:spacing w:after="0" w:line="240" w:lineRule="auto"/>
              <w:ind w:right="1140"/>
              <w:jc w:val="both"/>
              <w:rPr>
                <w:rFonts w:ascii="Times New Roman" w:hAnsi="Times New Roman" w:cs="Times New Roman"/>
                <w:sz w:val="24"/>
                <w:szCs w:val="24"/>
              </w:rPr>
            </w:pPr>
            <w:r w:rsidRPr="00DA3BC2">
              <w:rPr>
                <w:rFonts w:ascii="Times New Roman" w:eastAsia="Times New Roman" w:hAnsi="Times New Roman" w:cs="Times New Roman"/>
                <w:sz w:val="24"/>
                <w:szCs w:val="24"/>
              </w:rPr>
              <w:t>14</w:t>
            </w:r>
          </w:p>
        </w:tc>
        <w:tc>
          <w:tcPr>
            <w:tcW w:w="218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5 + 7</w:t>
            </w:r>
          </w:p>
        </w:tc>
        <w:tc>
          <w:tcPr>
            <w:tcW w:w="1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14</w:t>
            </w:r>
          </w:p>
        </w:tc>
      </w:tr>
      <w:tr w:rsidR="00896CF4" w:rsidRPr="00DA3BC2">
        <w:trPr>
          <w:trHeight w:val="322"/>
        </w:trPr>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15</w:t>
            </w:r>
          </w:p>
        </w:tc>
        <w:tc>
          <w:tcPr>
            <w:tcW w:w="134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1</w:t>
            </w:r>
          </w:p>
        </w:tc>
        <w:tc>
          <w:tcPr>
            <w:tcW w:w="21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11</w:t>
            </w:r>
          </w:p>
        </w:tc>
        <w:tc>
          <w:tcPr>
            <w:tcW w:w="16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9"/>
                <w:sz w:val="24"/>
                <w:szCs w:val="24"/>
              </w:rPr>
              <w:t>16</w:t>
            </w:r>
          </w:p>
        </w:tc>
        <w:tc>
          <w:tcPr>
            <w:tcW w:w="58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1</w:t>
            </w:r>
          </w:p>
        </w:tc>
        <w:tc>
          <w:tcPr>
            <w:tcW w:w="1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9"/>
                <w:sz w:val="24"/>
                <w:szCs w:val="24"/>
              </w:rPr>
              <w:t>12</w:t>
            </w:r>
          </w:p>
        </w:tc>
      </w:tr>
      <w:tr w:rsidR="00896CF4" w:rsidRPr="00DA3BC2">
        <w:trPr>
          <w:trHeight w:val="322"/>
        </w:trPr>
        <w:tc>
          <w:tcPr>
            <w:tcW w:w="166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8 + 6</w:t>
            </w:r>
          </w:p>
        </w:tc>
        <w:tc>
          <w:tcPr>
            <w:tcW w:w="2160" w:type="dxa"/>
            <w:vAlign w:val="bottom"/>
          </w:tcPr>
          <w:p w:rsidR="00896CF4" w:rsidRPr="00DA3BC2" w:rsidRDefault="00896CF4" w:rsidP="008D53CC">
            <w:pPr>
              <w:spacing w:after="0" w:line="240" w:lineRule="auto"/>
              <w:ind w:right="1220"/>
              <w:jc w:val="both"/>
              <w:rPr>
                <w:rFonts w:ascii="Times New Roman" w:hAnsi="Times New Roman" w:cs="Times New Roman"/>
                <w:sz w:val="24"/>
                <w:szCs w:val="24"/>
              </w:rPr>
            </w:pPr>
            <w:r w:rsidRPr="00DA3BC2">
              <w:rPr>
                <w:rFonts w:ascii="Times New Roman" w:eastAsia="Times New Roman" w:hAnsi="Times New Roman" w:cs="Times New Roman"/>
                <w:sz w:val="24"/>
                <w:szCs w:val="24"/>
              </w:rPr>
              <w:t>12</w:t>
            </w:r>
          </w:p>
        </w:tc>
        <w:tc>
          <w:tcPr>
            <w:tcW w:w="2180" w:type="dxa"/>
            <w:gridSpan w:val="2"/>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9 + 5</w:t>
            </w:r>
          </w:p>
        </w:tc>
        <w:tc>
          <w:tcPr>
            <w:tcW w:w="1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13</w:t>
            </w:r>
          </w:p>
        </w:tc>
      </w:tr>
      <w:tr w:rsidR="00896CF4" w:rsidRPr="00DA3BC2">
        <w:trPr>
          <w:trHeight w:val="324"/>
        </w:trPr>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18</w:t>
            </w:r>
          </w:p>
        </w:tc>
        <w:tc>
          <w:tcPr>
            <w:tcW w:w="134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10</w:t>
            </w:r>
          </w:p>
        </w:tc>
        <w:tc>
          <w:tcPr>
            <w:tcW w:w="21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7</w:t>
            </w:r>
          </w:p>
        </w:tc>
        <w:tc>
          <w:tcPr>
            <w:tcW w:w="16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9"/>
                <w:sz w:val="24"/>
                <w:szCs w:val="24"/>
              </w:rPr>
              <w:t>17</w:t>
            </w:r>
          </w:p>
        </w:tc>
        <w:tc>
          <w:tcPr>
            <w:tcW w:w="58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10</w:t>
            </w:r>
          </w:p>
        </w:tc>
        <w:tc>
          <w:tcPr>
            <w:tcW w:w="1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9"/>
                <w:sz w:val="24"/>
                <w:szCs w:val="24"/>
              </w:rPr>
              <w:t>6</w:t>
            </w:r>
          </w:p>
        </w:tc>
      </w:tr>
      <w:tr w:rsidR="00896CF4" w:rsidRPr="00DA3BC2">
        <w:trPr>
          <w:trHeight w:val="322"/>
        </w:trPr>
        <w:tc>
          <w:tcPr>
            <w:tcW w:w="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14</w:t>
            </w:r>
          </w:p>
        </w:tc>
        <w:tc>
          <w:tcPr>
            <w:tcW w:w="134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7</w:t>
            </w:r>
          </w:p>
        </w:tc>
        <w:tc>
          <w:tcPr>
            <w:tcW w:w="216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8</w:t>
            </w:r>
          </w:p>
        </w:tc>
        <w:tc>
          <w:tcPr>
            <w:tcW w:w="160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9"/>
                <w:sz w:val="24"/>
                <w:szCs w:val="24"/>
              </w:rPr>
              <w:t>12</w:t>
            </w:r>
          </w:p>
        </w:tc>
        <w:tc>
          <w:tcPr>
            <w:tcW w:w="58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 6</w:t>
            </w:r>
          </w:p>
        </w:tc>
        <w:tc>
          <w:tcPr>
            <w:tcW w:w="132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w w:val="99"/>
                <w:sz w:val="24"/>
                <w:szCs w:val="24"/>
              </w:rPr>
              <w:t>7</w:t>
            </w:r>
          </w:p>
        </w:tc>
      </w:tr>
    </w:tbl>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32384"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33408" behindDoc="1" locked="0" layoutInCell="0" allowOverlap="1">
            <wp:simplePos x="0" y="0"/>
            <wp:positionH relativeFrom="column">
              <wp:posOffset>-608965</wp:posOffset>
            </wp:positionH>
            <wp:positionV relativeFrom="paragraph">
              <wp:posOffset>-1160780</wp:posOffset>
            </wp:positionV>
            <wp:extent cx="38100" cy="1390015"/>
            <wp:effectExtent l="0" t="0" r="0" b="0"/>
            <wp:wrapNone/>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pic:cNvPicPr>
                      <a:picLocks noChangeAspect="1" noChangeArrowheads="1"/>
                    </pic:cNvPicPr>
                  </pic:nvPicPr>
                  <pic:blipFill>
                    <a:blip r:embed="rId124">
                      <a:extLst>
                        <a:ext uri="{28A0092B-C50C-407E-A947-70E740481C1C}"/>
                      </a:extLst>
                    </a:blip>
                    <a:srcRect/>
                    <a:stretch>
                      <a:fillRect/>
                    </a:stretch>
                  </pic:blipFill>
                  <pic:spPr bwMode="auto">
                    <a:xfrm>
                      <a:off x="0" y="0"/>
                      <a:ext cx="38100" cy="13900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34432" behindDoc="1" locked="0" layoutInCell="0" allowOverlap="1">
            <wp:simplePos x="0" y="0"/>
            <wp:positionH relativeFrom="column">
              <wp:posOffset>6304915</wp:posOffset>
            </wp:positionH>
            <wp:positionV relativeFrom="paragraph">
              <wp:posOffset>-1160780</wp:posOffset>
            </wp:positionV>
            <wp:extent cx="38100" cy="1390015"/>
            <wp:effectExtent l="0" t="0" r="0" b="0"/>
            <wp:wrapNone/>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pic:cNvPicPr>
                      <a:picLocks noChangeAspect="1" noChangeArrowheads="1"/>
                    </pic:cNvPicPr>
                  </pic:nvPicPr>
                  <pic:blipFill>
                    <a:blip r:embed="rId124">
                      <a:extLst>
                        <a:ext uri="{28A0092B-C50C-407E-A947-70E740481C1C}"/>
                      </a:extLst>
                    </a:blip>
                    <a:srcRect/>
                    <a:stretch>
                      <a:fillRect/>
                    </a:stretch>
                  </pic:blipFill>
                  <pic:spPr bwMode="auto">
                    <a:xfrm>
                      <a:off x="0" y="0"/>
                      <a:ext cx="38100" cy="139001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 xml:space="preserve">Ведущий. </w:t>
      </w:r>
      <w:r w:rsidRPr="00DA3BC2">
        <w:rPr>
          <w:rFonts w:ascii="Times New Roman" w:eastAsia="Times New Roman" w:hAnsi="Times New Roman" w:cs="Times New Roman"/>
          <w:sz w:val="24"/>
          <w:szCs w:val="24"/>
        </w:rPr>
        <w:t>Мы закончили игру,</w:t>
      </w:r>
      <w:r w:rsidRPr="00DA3BC2">
        <w:rPr>
          <w:rFonts w:ascii="Times New Roman" w:hAnsi="Times New Roman" w:cs="Times New Roman"/>
          <w:noProof/>
          <w:sz w:val="24"/>
          <w:szCs w:val="24"/>
        </w:rPr>
        <w:drawing>
          <wp:anchor distT="0" distB="0" distL="114300" distR="114300" simplePos="0" relativeHeight="252435456" behindDoc="1" locked="0" layoutInCell="0" allowOverlap="1">
            <wp:simplePos x="0" y="0"/>
            <wp:positionH relativeFrom="column">
              <wp:posOffset>-608965</wp:posOffset>
            </wp:positionH>
            <wp:positionV relativeFrom="paragraph">
              <wp:posOffset>-179070</wp:posOffset>
            </wp:positionV>
            <wp:extent cx="38100" cy="219710"/>
            <wp:effectExtent l="0" t="0" r="0" b="0"/>
            <wp:wrapNone/>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36480" behindDoc="1" locked="0" layoutInCell="0" allowOverlap="1">
            <wp:simplePos x="0" y="0"/>
            <wp:positionH relativeFrom="column">
              <wp:posOffset>6304915</wp:posOffset>
            </wp:positionH>
            <wp:positionV relativeFrom="paragraph">
              <wp:posOffset>-179070</wp:posOffset>
            </wp:positionV>
            <wp:extent cx="38100" cy="219710"/>
            <wp:effectExtent l="0" t="0" r="0" b="0"/>
            <wp:wrapNone/>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Но праздник продолжается.</w:t>
      </w:r>
      <w:r w:rsidRPr="00DA3BC2">
        <w:rPr>
          <w:rFonts w:ascii="Times New Roman" w:hAnsi="Times New Roman" w:cs="Times New Roman"/>
          <w:noProof/>
          <w:sz w:val="24"/>
          <w:szCs w:val="24"/>
        </w:rPr>
        <w:drawing>
          <wp:anchor distT="0" distB="0" distL="114300" distR="114300" simplePos="0" relativeHeight="252437504" behindDoc="1" locked="0" layoutInCell="0" allowOverlap="1">
            <wp:simplePos x="0" y="0"/>
            <wp:positionH relativeFrom="column">
              <wp:posOffset>-608965</wp:posOffset>
            </wp:positionH>
            <wp:positionV relativeFrom="paragraph">
              <wp:posOffset>-164465</wp:posOffset>
            </wp:positionV>
            <wp:extent cx="38100" cy="219710"/>
            <wp:effectExtent l="0" t="0" r="0" b="0"/>
            <wp:wrapNone/>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38528" behindDoc="1" locked="0" layoutInCell="0" allowOverlap="1">
            <wp:simplePos x="0" y="0"/>
            <wp:positionH relativeFrom="column">
              <wp:posOffset>6304915</wp:posOffset>
            </wp:positionH>
            <wp:positionV relativeFrom="paragraph">
              <wp:posOffset>-164465</wp:posOffset>
            </wp:positionV>
            <wp:extent cx="38100" cy="219710"/>
            <wp:effectExtent l="0" t="0" r="0" b="0"/>
            <wp:wrapNone/>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Жюри объявит нам итоги,</w:t>
      </w:r>
      <w:r w:rsidRPr="00DA3BC2">
        <w:rPr>
          <w:rFonts w:ascii="Times New Roman" w:hAnsi="Times New Roman" w:cs="Times New Roman"/>
          <w:noProof/>
          <w:sz w:val="24"/>
          <w:szCs w:val="24"/>
        </w:rPr>
        <w:drawing>
          <wp:anchor distT="0" distB="0" distL="114300" distR="114300" simplePos="0" relativeHeight="252439552" behindDoc="1" locked="0" layoutInCell="0" allowOverlap="1">
            <wp:simplePos x="0" y="0"/>
            <wp:positionH relativeFrom="column">
              <wp:posOffset>-608965</wp:posOffset>
            </wp:positionH>
            <wp:positionV relativeFrom="paragraph">
              <wp:posOffset>-149225</wp:posOffset>
            </wp:positionV>
            <wp:extent cx="38100" cy="219710"/>
            <wp:effectExtent l="0" t="0" r="0" b="0"/>
            <wp:wrapNone/>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40576" behindDoc="1" locked="0" layoutInCell="0" allowOverlap="1">
            <wp:simplePos x="0" y="0"/>
            <wp:positionH relativeFrom="column">
              <wp:posOffset>6304915</wp:posOffset>
            </wp:positionH>
            <wp:positionV relativeFrom="paragraph">
              <wp:posOffset>-149225</wp:posOffset>
            </wp:positionV>
            <wp:extent cx="38100" cy="219710"/>
            <wp:effectExtent l="0" t="0" r="0" b="0"/>
            <wp:wrapNone/>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Когда посовещаются.</w:t>
      </w:r>
      <w:r w:rsidRPr="00DA3BC2">
        <w:rPr>
          <w:rFonts w:ascii="Times New Roman" w:hAnsi="Times New Roman" w:cs="Times New Roman"/>
          <w:noProof/>
          <w:sz w:val="24"/>
          <w:szCs w:val="24"/>
        </w:rPr>
        <w:drawing>
          <wp:anchor distT="0" distB="0" distL="114300" distR="114300" simplePos="0" relativeHeight="252441600" behindDoc="1" locked="0" layoutInCell="0" allowOverlap="1">
            <wp:simplePos x="0" y="0"/>
            <wp:positionH relativeFrom="column">
              <wp:posOffset>-608965</wp:posOffset>
            </wp:positionH>
            <wp:positionV relativeFrom="paragraph">
              <wp:posOffset>-133350</wp:posOffset>
            </wp:positionV>
            <wp:extent cx="38100" cy="219710"/>
            <wp:effectExtent l="0" t="0" r="0" b="0"/>
            <wp:wrapNone/>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42624" behindDoc="1" locked="0" layoutInCell="0" allowOverlap="1">
            <wp:simplePos x="0" y="0"/>
            <wp:positionH relativeFrom="column">
              <wp:posOffset>6304915</wp:posOffset>
            </wp:positionH>
            <wp:positionV relativeFrom="paragraph">
              <wp:posOffset>-133350</wp:posOffset>
            </wp:positionV>
            <wp:extent cx="38100" cy="219710"/>
            <wp:effectExtent l="0" t="0" r="0" b="0"/>
            <wp:wrapNone/>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814899" w:rsidRDefault="00896CF4" w:rsidP="008D53CC">
      <w:pPr>
        <w:spacing w:after="0" w:line="240" w:lineRule="auto"/>
        <w:ind w:right="400"/>
        <w:jc w:val="both"/>
        <w:rPr>
          <w:rFonts w:ascii="Times New Roman" w:hAnsi="Times New Roman" w:cs="Times New Roman"/>
          <w:sz w:val="24"/>
          <w:szCs w:val="24"/>
        </w:rPr>
      </w:pPr>
      <w:r w:rsidRPr="00814899">
        <w:rPr>
          <w:rFonts w:ascii="Times New Roman" w:eastAsia="Times New Roman" w:hAnsi="Times New Roman" w:cs="Times New Roman"/>
          <w:bCs/>
          <w:sz w:val="24"/>
          <w:szCs w:val="24"/>
        </w:rPr>
        <w:t>Звучит фонограмма песни «Мы начинаем КВН…». Слово жюри. Награждение победителей. Игроки и болельщики получают в подарок книжечки с занимательными математическими заданиями.</w:t>
      </w:r>
    </w:p>
    <w:p w:rsidR="00896CF4" w:rsidRPr="00814899" w:rsidRDefault="00896CF4" w:rsidP="008D53CC">
      <w:pPr>
        <w:spacing w:after="0" w:line="240" w:lineRule="auto"/>
        <w:jc w:val="both"/>
        <w:rPr>
          <w:rFonts w:ascii="Times New Roman" w:hAnsi="Times New Roman" w:cs="Times New Roman"/>
          <w:sz w:val="24"/>
          <w:szCs w:val="24"/>
        </w:rPr>
      </w:pPr>
      <w:r w:rsidRPr="00814899">
        <w:rPr>
          <w:rFonts w:ascii="Times New Roman" w:hAnsi="Times New Roman" w:cs="Times New Roman"/>
          <w:noProof/>
          <w:sz w:val="24"/>
          <w:szCs w:val="24"/>
        </w:rPr>
        <w:drawing>
          <wp:anchor distT="0" distB="0" distL="114300" distR="114300" simplePos="0" relativeHeight="252443648" behindDoc="1" locked="0" layoutInCell="0" allowOverlap="1">
            <wp:simplePos x="0" y="0"/>
            <wp:positionH relativeFrom="column">
              <wp:posOffset>-608965</wp:posOffset>
            </wp:positionH>
            <wp:positionV relativeFrom="paragraph">
              <wp:posOffset>-734695</wp:posOffset>
            </wp:positionV>
            <wp:extent cx="38100" cy="1170305"/>
            <wp:effectExtent l="0" t="0" r="0" b="0"/>
            <wp:wrapNone/>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157">
                      <a:extLst>
                        <a:ext uri="{28A0092B-C50C-407E-A947-70E740481C1C}"/>
                      </a:extLst>
                    </a:blip>
                    <a:srcRect/>
                    <a:stretch>
                      <a:fillRect/>
                    </a:stretch>
                  </pic:blipFill>
                  <pic:spPr bwMode="auto">
                    <a:xfrm>
                      <a:off x="0" y="0"/>
                      <a:ext cx="38100" cy="1170305"/>
                    </a:xfrm>
                    <a:prstGeom prst="rect">
                      <a:avLst/>
                    </a:prstGeom>
                    <a:noFill/>
                  </pic:spPr>
                </pic:pic>
              </a:graphicData>
            </a:graphic>
          </wp:anchor>
        </w:drawing>
      </w:r>
      <w:r w:rsidRPr="00814899">
        <w:rPr>
          <w:rFonts w:ascii="Times New Roman" w:hAnsi="Times New Roman" w:cs="Times New Roman"/>
          <w:noProof/>
          <w:sz w:val="24"/>
          <w:szCs w:val="24"/>
        </w:rPr>
        <w:drawing>
          <wp:anchor distT="0" distB="0" distL="114300" distR="114300" simplePos="0" relativeHeight="252444672" behindDoc="1" locked="0" layoutInCell="0" allowOverlap="1">
            <wp:simplePos x="0" y="0"/>
            <wp:positionH relativeFrom="column">
              <wp:posOffset>6304915</wp:posOffset>
            </wp:positionH>
            <wp:positionV relativeFrom="paragraph">
              <wp:posOffset>-734695</wp:posOffset>
            </wp:positionV>
            <wp:extent cx="38100" cy="1170305"/>
            <wp:effectExtent l="0" t="0" r="0" b="0"/>
            <wp:wrapNone/>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pic:cNvPicPr>
                      <a:picLocks noChangeAspect="1" noChangeArrowheads="1"/>
                    </pic:cNvPicPr>
                  </pic:nvPicPr>
                  <pic:blipFill>
                    <a:blip r:embed="rId157">
                      <a:extLst>
                        <a:ext uri="{28A0092B-C50C-407E-A947-70E740481C1C}"/>
                      </a:extLst>
                    </a:blip>
                    <a:srcRect/>
                    <a:stretch>
                      <a:fillRect/>
                    </a:stretch>
                  </pic:blipFill>
                  <pic:spPr bwMode="auto">
                    <a:xfrm>
                      <a:off x="0" y="0"/>
                      <a:ext cx="38100" cy="1170305"/>
                    </a:xfrm>
                    <a:prstGeom prst="rect">
                      <a:avLst/>
                    </a:prstGeom>
                    <a:noFill/>
                  </pic:spPr>
                </pic:pic>
              </a:graphicData>
            </a:graphic>
          </wp:anchor>
        </w:drawing>
      </w: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4D6B19" w:rsidRDefault="004D6B19" w:rsidP="008D53CC">
      <w:pPr>
        <w:spacing w:after="0" w:line="240" w:lineRule="auto"/>
        <w:jc w:val="both"/>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A43F62" w:rsidRDefault="00A43F62" w:rsidP="004D6B19">
      <w:pPr>
        <w:spacing w:after="0" w:line="240" w:lineRule="auto"/>
        <w:jc w:val="right"/>
        <w:rPr>
          <w:rFonts w:ascii="Times New Roman" w:eastAsia="Times New Roman" w:hAnsi="Times New Roman" w:cs="Times New Roman"/>
          <w:b/>
          <w:i/>
          <w:iCs/>
          <w:sz w:val="24"/>
          <w:szCs w:val="24"/>
        </w:rPr>
      </w:pPr>
    </w:p>
    <w:p w:rsidR="004D6B19" w:rsidRPr="00A43F62" w:rsidRDefault="00896CF4" w:rsidP="004D6B19">
      <w:pPr>
        <w:spacing w:after="0" w:line="240" w:lineRule="auto"/>
        <w:jc w:val="right"/>
        <w:rPr>
          <w:rFonts w:ascii="Times New Roman" w:eastAsia="Times New Roman" w:hAnsi="Times New Roman" w:cs="Times New Roman"/>
          <w:b/>
          <w:iCs/>
          <w:sz w:val="24"/>
          <w:szCs w:val="24"/>
        </w:rPr>
      </w:pPr>
      <w:r w:rsidRPr="00A43F62">
        <w:rPr>
          <w:rFonts w:ascii="Times New Roman" w:eastAsia="Times New Roman" w:hAnsi="Times New Roman" w:cs="Times New Roman"/>
          <w:b/>
          <w:iCs/>
          <w:sz w:val="24"/>
          <w:szCs w:val="24"/>
        </w:rPr>
        <w:lastRenderedPageBreak/>
        <w:t xml:space="preserve">Приложение </w:t>
      </w:r>
      <w:r w:rsidR="00A43F62">
        <w:rPr>
          <w:rFonts w:ascii="Times New Roman" w:eastAsia="Times New Roman" w:hAnsi="Times New Roman" w:cs="Times New Roman"/>
          <w:b/>
          <w:iCs/>
          <w:sz w:val="24"/>
          <w:szCs w:val="24"/>
        </w:rPr>
        <w:t>10</w:t>
      </w:r>
    </w:p>
    <w:p w:rsidR="00896CF4" w:rsidRPr="00814899" w:rsidRDefault="00896CF4" w:rsidP="004D6B19">
      <w:pPr>
        <w:spacing w:after="0" w:line="240" w:lineRule="auto"/>
        <w:jc w:val="right"/>
        <w:rPr>
          <w:rFonts w:ascii="Times New Roman" w:hAnsi="Times New Roman" w:cs="Times New Roman"/>
          <w:b/>
          <w:sz w:val="24"/>
          <w:szCs w:val="24"/>
        </w:rPr>
      </w:pPr>
      <w:r w:rsidRPr="00DA3BC2">
        <w:rPr>
          <w:rFonts w:ascii="Times New Roman" w:hAnsi="Times New Roman" w:cs="Times New Roman"/>
          <w:noProof/>
          <w:sz w:val="24"/>
          <w:szCs w:val="24"/>
        </w:rPr>
        <w:drawing>
          <wp:anchor distT="0" distB="0" distL="114300" distR="114300" simplePos="0" relativeHeight="252445696" behindDoc="1" locked="0" layoutInCell="0" allowOverlap="1">
            <wp:simplePos x="0" y="0"/>
            <wp:positionH relativeFrom="column">
              <wp:posOffset>-608965</wp:posOffset>
            </wp:positionH>
            <wp:positionV relativeFrom="paragraph">
              <wp:posOffset>-175895</wp:posOffset>
            </wp:positionV>
            <wp:extent cx="38100" cy="365760"/>
            <wp:effectExtent l="0" t="0" r="0" b="0"/>
            <wp:wrapNone/>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46720" behindDoc="1" locked="0" layoutInCell="0" allowOverlap="1">
            <wp:simplePos x="0" y="0"/>
            <wp:positionH relativeFrom="column">
              <wp:posOffset>6304915</wp:posOffset>
            </wp:positionH>
            <wp:positionV relativeFrom="paragraph">
              <wp:posOffset>-175895</wp:posOffset>
            </wp:positionV>
            <wp:extent cx="38100" cy="365760"/>
            <wp:effectExtent l="0" t="0" r="0" b="0"/>
            <wp:wrapNone/>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53888" behindDoc="1" locked="0" layoutInCell="0" allowOverlap="1">
            <wp:simplePos x="0" y="0"/>
            <wp:positionH relativeFrom="column">
              <wp:posOffset>-608965</wp:posOffset>
            </wp:positionH>
            <wp:positionV relativeFrom="paragraph">
              <wp:posOffset>-175895</wp:posOffset>
            </wp:positionV>
            <wp:extent cx="38100" cy="731520"/>
            <wp:effectExtent l="0" t="0" r="0" b="0"/>
            <wp:wrapNone/>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54912" behindDoc="1" locked="0" layoutInCell="0" allowOverlap="1">
            <wp:simplePos x="0" y="0"/>
            <wp:positionH relativeFrom="column">
              <wp:posOffset>6304915</wp:posOffset>
            </wp:positionH>
            <wp:positionV relativeFrom="paragraph">
              <wp:posOffset>-175895</wp:posOffset>
            </wp:positionV>
            <wp:extent cx="38100" cy="731520"/>
            <wp:effectExtent l="0" t="0" r="0" b="0"/>
            <wp:wrapNone/>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A43F62" w:rsidRDefault="00896CF4" w:rsidP="008D53CC">
      <w:pPr>
        <w:spacing w:after="0" w:line="240" w:lineRule="auto"/>
        <w:jc w:val="both"/>
        <w:rPr>
          <w:rFonts w:ascii="Times New Roman" w:hAnsi="Times New Roman" w:cs="Times New Roman"/>
          <w:sz w:val="24"/>
          <w:szCs w:val="24"/>
        </w:rPr>
      </w:pPr>
      <w:r w:rsidRPr="00A43F62">
        <w:rPr>
          <w:rFonts w:ascii="Times New Roman" w:eastAsia="Times New Roman" w:hAnsi="Times New Roman" w:cs="Times New Roman"/>
          <w:sz w:val="24"/>
          <w:szCs w:val="24"/>
        </w:rPr>
        <w:t>Исследовательская работа</w:t>
      </w:r>
      <w:r w:rsidRPr="00A43F62">
        <w:rPr>
          <w:rFonts w:ascii="Times New Roman" w:hAnsi="Times New Roman" w:cs="Times New Roman"/>
          <w:noProof/>
          <w:sz w:val="24"/>
          <w:szCs w:val="24"/>
        </w:rPr>
        <w:drawing>
          <wp:anchor distT="0" distB="0" distL="114300" distR="114300" simplePos="0" relativeHeight="252455936" behindDoc="1" locked="0" layoutInCell="0" allowOverlap="1">
            <wp:simplePos x="0" y="0"/>
            <wp:positionH relativeFrom="column">
              <wp:posOffset>-608965</wp:posOffset>
            </wp:positionH>
            <wp:positionV relativeFrom="paragraph">
              <wp:posOffset>-277495</wp:posOffset>
            </wp:positionV>
            <wp:extent cx="38100" cy="1097915"/>
            <wp:effectExtent l="0" t="0" r="0" b="0"/>
            <wp:wrapNone/>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139">
                      <a:extLst>
                        <a:ext uri="{28A0092B-C50C-407E-A947-70E740481C1C}"/>
                      </a:extLst>
                    </a:blip>
                    <a:srcRect/>
                    <a:stretch>
                      <a:fillRect/>
                    </a:stretch>
                  </pic:blipFill>
                  <pic:spPr bwMode="auto">
                    <a:xfrm>
                      <a:off x="0" y="0"/>
                      <a:ext cx="38100" cy="1097915"/>
                    </a:xfrm>
                    <a:prstGeom prst="rect">
                      <a:avLst/>
                    </a:prstGeom>
                    <a:noFill/>
                  </pic:spPr>
                </pic:pic>
              </a:graphicData>
            </a:graphic>
          </wp:anchor>
        </w:drawing>
      </w:r>
      <w:r w:rsidRPr="00A43F62">
        <w:rPr>
          <w:rFonts w:ascii="Times New Roman" w:hAnsi="Times New Roman" w:cs="Times New Roman"/>
          <w:noProof/>
          <w:sz w:val="24"/>
          <w:szCs w:val="24"/>
        </w:rPr>
        <w:drawing>
          <wp:anchor distT="0" distB="0" distL="114300" distR="114300" simplePos="0" relativeHeight="252456960" behindDoc="1" locked="0" layoutInCell="0" allowOverlap="1">
            <wp:simplePos x="0" y="0"/>
            <wp:positionH relativeFrom="column">
              <wp:posOffset>6304915</wp:posOffset>
            </wp:positionH>
            <wp:positionV relativeFrom="paragraph">
              <wp:posOffset>-277495</wp:posOffset>
            </wp:positionV>
            <wp:extent cx="38100" cy="1097915"/>
            <wp:effectExtent l="0" t="0" r="0" b="0"/>
            <wp:wrapNone/>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139">
                      <a:extLst>
                        <a:ext uri="{28A0092B-C50C-407E-A947-70E740481C1C}"/>
                      </a:extLst>
                    </a:blip>
                    <a:srcRect/>
                    <a:stretch>
                      <a:fillRect/>
                    </a:stretch>
                  </pic:blipFill>
                  <pic:spPr bwMode="auto">
                    <a:xfrm>
                      <a:off x="0" y="0"/>
                      <a:ext cx="38100" cy="1097915"/>
                    </a:xfrm>
                    <a:prstGeom prst="rect">
                      <a:avLst/>
                    </a:prstGeom>
                    <a:noFill/>
                  </pic:spPr>
                </pic:pic>
              </a:graphicData>
            </a:graphic>
          </wp:anchor>
        </w:drawing>
      </w:r>
      <w:r w:rsidR="004D6B19" w:rsidRPr="00A43F62">
        <w:rPr>
          <w:rFonts w:ascii="Times New Roman" w:hAnsi="Times New Roman" w:cs="Times New Roman"/>
          <w:sz w:val="24"/>
          <w:szCs w:val="24"/>
        </w:rPr>
        <w:t xml:space="preserve">  </w:t>
      </w:r>
      <w:r w:rsidRPr="00A43F62">
        <w:rPr>
          <w:rFonts w:ascii="Times New Roman" w:eastAsia="Monotype Corsiva" w:hAnsi="Times New Roman" w:cs="Times New Roman"/>
          <w:b/>
          <w:bCs/>
          <w:i/>
          <w:iCs/>
          <w:sz w:val="24"/>
          <w:szCs w:val="24"/>
        </w:rPr>
        <w:t>«Краски своими руками»</w:t>
      </w:r>
    </w:p>
    <w:p w:rsidR="00896CF4" w:rsidRPr="00A43F62" w:rsidRDefault="00A43F62" w:rsidP="008D53CC">
      <w:pPr>
        <w:spacing w:after="0" w:line="240" w:lineRule="auto"/>
        <w:jc w:val="both"/>
        <w:rPr>
          <w:rFonts w:ascii="Times New Roman" w:hAnsi="Times New Roman" w:cs="Times New Roman"/>
          <w:sz w:val="24"/>
          <w:szCs w:val="24"/>
        </w:rPr>
      </w:pPr>
      <w:r w:rsidRPr="00A43F62">
        <w:rPr>
          <w:rFonts w:ascii="Times New Roman" w:eastAsia="Times New Roman" w:hAnsi="Times New Roman" w:cs="Times New Roman"/>
          <w:sz w:val="24"/>
          <w:szCs w:val="24"/>
        </w:rPr>
        <w:t>Выполнила</w:t>
      </w:r>
      <w:r>
        <w:rPr>
          <w:rFonts w:ascii="Times New Roman" w:eastAsia="Times New Roman" w:hAnsi="Times New Roman" w:cs="Times New Roman"/>
          <w:sz w:val="24"/>
          <w:szCs w:val="24"/>
        </w:rPr>
        <w:t xml:space="preserve">: </w:t>
      </w:r>
      <w:r w:rsidRPr="00A43F62">
        <w:rPr>
          <w:rFonts w:ascii="Times New Roman" w:eastAsia="Times New Roman" w:hAnsi="Times New Roman" w:cs="Times New Roman"/>
          <w:color w:val="FF0000"/>
          <w:sz w:val="24"/>
          <w:szCs w:val="24"/>
        </w:rPr>
        <w:t>Лубяная Елизавета</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ученица 3</w:t>
      </w:r>
      <w:r w:rsidR="00896CF4" w:rsidRPr="00A43F62">
        <w:rPr>
          <w:rFonts w:ascii="Times New Roman" w:eastAsia="Times New Roman" w:hAnsi="Times New Roman" w:cs="Times New Roman"/>
          <w:sz w:val="24"/>
          <w:szCs w:val="24"/>
        </w:rPr>
        <w:t xml:space="preserve"> класса</w:t>
      </w:r>
      <w:r>
        <w:rPr>
          <w:rFonts w:ascii="Times New Roman" w:eastAsia="Times New Roman" w:hAnsi="Times New Roman" w:cs="Times New Roman"/>
          <w:sz w:val="24"/>
          <w:szCs w:val="24"/>
        </w:rPr>
        <w:t xml:space="preserve"> МКОУ СОШ №12 с.Николина Балка</w:t>
      </w:r>
      <w:r w:rsidR="00896CF4" w:rsidRPr="00A43F62">
        <w:rPr>
          <w:rFonts w:ascii="Times New Roman" w:hAnsi="Times New Roman" w:cs="Times New Roman"/>
          <w:noProof/>
          <w:color w:val="FF0000"/>
          <w:sz w:val="24"/>
          <w:szCs w:val="24"/>
        </w:rPr>
        <w:drawing>
          <wp:anchor distT="0" distB="0" distL="114300" distR="114300" simplePos="0" relativeHeight="252462080" behindDoc="1" locked="0" layoutInCell="0" allowOverlap="1">
            <wp:simplePos x="0" y="0"/>
            <wp:positionH relativeFrom="column">
              <wp:posOffset>-608965</wp:posOffset>
            </wp:positionH>
            <wp:positionV relativeFrom="paragraph">
              <wp:posOffset>-179070</wp:posOffset>
            </wp:positionV>
            <wp:extent cx="38100" cy="219710"/>
            <wp:effectExtent l="0" t="0" r="0" b="0"/>
            <wp:wrapNone/>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96CF4" w:rsidRPr="00A43F62">
        <w:rPr>
          <w:rFonts w:ascii="Times New Roman" w:hAnsi="Times New Roman" w:cs="Times New Roman"/>
          <w:noProof/>
          <w:color w:val="FF0000"/>
          <w:sz w:val="24"/>
          <w:szCs w:val="24"/>
        </w:rPr>
        <w:drawing>
          <wp:anchor distT="0" distB="0" distL="114300" distR="114300" simplePos="0" relativeHeight="252463104" behindDoc="1" locked="0" layoutInCell="0" allowOverlap="1">
            <wp:simplePos x="0" y="0"/>
            <wp:positionH relativeFrom="column">
              <wp:posOffset>6304915</wp:posOffset>
            </wp:positionH>
            <wp:positionV relativeFrom="paragraph">
              <wp:posOffset>-179070</wp:posOffset>
            </wp:positionV>
            <wp:extent cx="38100" cy="219710"/>
            <wp:effectExtent l="0" t="0" r="0" b="0"/>
            <wp:wrapNone/>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96CF4" w:rsidRPr="00A43F62">
        <w:rPr>
          <w:rFonts w:ascii="Times New Roman" w:hAnsi="Times New Roman" w:cs="Times New Roman"/>
          <w:noProof/>
          <w:sz w:val="24"/>
          <w:szCs w:val="24"/>
        </w:rPr>
        <w:drawing>
          <wp:anchor distT="0" distB="0" distL="114300" distR="114300" simplePos="0" relativeHeight="252464128" behindDoc="1" locked="0" layoutInCell="0" allowOverlap="1">
            <wp:simplePos x="0" y="0"/>
            <wp:positionH relativeFrom="column">
              <wp:posOffset>-608965</wp:posOffset>
            </wp:positionH>
            <wp:positionV relativeFrom="paragraph">
              <wp:posOffset>-164465</wp:posOffset>
            </wp:positionV>
            <wp:extent cx="38100" cy="219710"/>
            <wp:effectExtent l="0" t="0" r="0" b="0"/>
            <wp:wrapNone/>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896CF4" w:rsidRPr="00A43F62">
        <w:rPr>
          <w:rFonts w:ascii="Times New Roman" w:hAnsi="Times New Roman" w:cs="Times New Roman"/>
          <w:noProof/>
          <w:sz w:val="24"/>
          <w:szCs w:val="24"/>
        </w:rPr>
        <w:drawing>
          <wp:anchor distT="0" distB="0" distL="114300" distR="114300" simplePos="0" relativeHeight="252465152" behindDoc="1" locked="0" layoutInCell="0" allowOverlap="1">
            <wp:simplePos x="0" y="0"/>
            <wp:positionH relativeFrom="column">
              <wp:posOffset>6304915</wp:posOffset>
            </wp:positionH>
            <wp:positionV relativeFrom="paragraph">
              <wp:posOffset>-164465</wp:posOffset>
            </wp:positionV>
            <wp:extent cx="38100" cy="219710"/>
            <wp:effectExtent l="0" t="0" r="0" b="0"/>
            <wp:wrapNone/>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4D6B19" w:rsidRDefault="00896CF4" w:rsidP="00A44114">
      <w:pPr>
        <w:spacing w:after="0" w:line="240" w:lineRule="auto"/>
        <w:jc w:val="both"/>
        <w:rPr>
          <w:rFonts w:ascii="Times New Roman" w:hAnsi="Times New Roman" w:cs="Times New Roman"/>
          <w:sz w:val="24"/>
          <w:szCs w:val="24"/>
        </w:rPr>
      </w:pPr>
      <w:r w:rsidRPr="00A43F62">
        <w:rPr>
          <w:rFonts w:ascii="Times New Roman" w:eastAsia="Times New Roman" w:hAnsi="Times New Roman" w:cs="Times New Roman"/>
          <w:sz w:val="24"/>
          <w:szCs w:val="24"/>
        </w:rPr>
        <w:t xml:space="preserve">Руководитель: </w:t>
      </w:r>
      <w:r w:rsidR="00A43F62">
        <w:rPr>
          <w:rFonts w:ascii="Times New Roman" w:eastAsia="Times New Roman" w:hAnsi="Times New Roman" w:cs="Times New Roman"/>
          <w:sz w:val="24"/>
          <w:szCs w:val="24"/>
        </w:rPr>
        <w:t xml:space="preserve">Хропаль Н.А., </w:t>
      </w:r>
      <w:r w:rsidRPr="00A43F62">
        <w:rPr>
          <w:rFonts w:ascii="Times New Roman" w:eastAsia="Times New Roman" w:hAnsi="Times New Roman" w:cs="Times New Roman"/>
          <w:sz w:val="24"/>
          <w:szCs w:val="24"/>
        </w:rPr>
        <w:t>учитель начальных классов</w:t>
      </w:r>
      <w:r w:rsidRPr="00A43F62">
        <w:rPr>
          <w:rFonts w:ascii="Times New Roman" w:hAnsi="Times New Roman" w:cs="Times New Roman"/>
          <w:noProof/>
          <w:sz w:val="24"/>
          <w:szCs w:val="24"/>
        </w:rPr>
        <w:drawing>
          <wp:anchor distT="0" distB="0" distL="114300" distR="114300" simplePos="0" relativeHeight="252466176" behindDoc="1" locked="0" layoutInCell="0" allowOverlap="1">
            <wp:simplePos x="0" y="0"/>
            <wp:positionH relativeFrom="column">
              <wp:posOffset>-608965</wp:posOffset>
            </wp:positionH>
            <wp:positionV relativeFrom="paragraph">
              <wp:posOffset>-149225</wp:posOffset>
            </wp:positionV>
            <wp:extent cx="38100" cy="219710"/>
            <wp:effectExtent l="0" t="0" r="0" b="0"/>
            <wp:wrapNone/>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A43F62">
        <w:rPr>
          <w:rFonts w:ascii="Times New Roman" w:hAnsi="Times New Roman" w:cs="Times New Roman"/>
          <w:noProof/>
          <w:sz w:val="24"/>
          <w:szCs w:val="24"/>
        </w:rPr>
        <w:drawing>
          <wp:anchor distT="0" distB="0" distL="114300" distR="114300" simplePos="0" relativeHeight="252467200" behindDoc="1" locked="0" layoutInCell="0" allowOverlap="1">
            <wp:simplePos x="0" y="0"/>
            <wp:positionH relativeFrom="column">
              <wp:posOffset>6304915</wp:posOffset>
            </wp:positionH>
            <wp:positionV relativeFrom="paragraph">
              <wp:posOffset>-149225</wp:posOffset>
            </wp:positionV>
            <wp:extent cx="38100" cy="219710"/>
            <wp:effectExtent l="0" t="0" r="0" b="0"/>
            <wp:wrapNone/>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00A43F62">
        <w:rPr>
          <w:rFonts w:ascii="Times New Roman" w:hAnsi="Times New Roman" w:cs="Times New Roman"/>
          <w:sz w:val="24"/>
          <w:szCs w:val="24"/>
        </w:rPr>
        <w:t xml:space="preserve"> МКОУ СОШ №12</w:t>
      </w:r>
      <w:r w:rsidR="00A43F62" w:rsidRPr="00A43F62">
        <w:rPr>
          <w:rFonts w:ascii="Times New Roman" w:eastAsia="Times New Roman" w:hAnsi="Times New Roman" w:cs="Times New Roman"/>
          <w:sz w:val="24"/>
          <w:szCs w:val="24"/>
        </w:rPr>
        <w:t xml:space="preserve"> </w:t>
      </w:r>
      <w:r w:rsidR="00A43F62">
        <w:rPr>
          <w:rFonts w:ascii="Times New Roman" w:eastAsia="Times New Roman" w:hAnsi="Times New Roman" w:cs="Times New Roman"/>
          <w:sz w:val="24"/>
          <w:szCs w:val="24"/>
        </w:rPr>
        <w:t>с.Николина Балка.</w:t>
      </w:r>
    </w:p>
    <w:p w:rsidR="00A43F62" w:rsidRPr="00A43F62" w:rsidRDefault="00A43F62" w:rsidP="00A44114">
      <w:pPr>
        <w:spacing w:after="0" w:line="240" w:lineRule="auto"/>
        <w:jc w:val="both"/>
        <w:rPr>
          <w:rFonts w:ascii="Times New Roman" w:hAnsi="Times New Roman" w:cs="Times New Roman"/>
          <w:sz w:val="16"/>
          <w:szCs w:val="16"/>
        </w:rPr>
      </w:pPr>
    </w:p>
    <w:p w:rsidR="00896CF4" w:rsidRPr="00DA3BC2" w:rsidRDefault="00896CF4" w:rsidP="00A44114">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68224" behindDoc="1" locked="0" layoutInCell="0" allowOverlap="1">
            <wp:simplePos x="0" y="0"/>
            <wp:positionH relativeFrom="column">
              <wp:posOffset>-608965</wp:posOffset>
            </wp:positionH>
            <wp:positionV relativeFrom="paragraph">
              <wp:posOffset>-133985</wp:posOffset>
            </wp:positionV>
            <wp:extent cx="38100" cy="804545"/>
            <wp:effectExtent l="0" t="0" r="0" b="0"/>
            <wp:wrapNone/>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69248" behindDoc="1" locked="0" layoutInCell="0" allowOverlap="1">
            <wp:simplePos x="0" y="0"/>
            <wp:positionH relativeFrom="column">
              <wp:posOffset>6304915</wp:posOffset>
            </wp:positionH>
            <wp:positionV relativeFrom="paragraph">
              <wp:posOffset>-133985</wp:posOffset>
            </wp:positionV>
            <wp:extent cx="38100" cy="804545"/>
            <wp:effectExtent l="0" t="0" r="0" b="0"/>
            <wp:wrapNone/>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r w:rsidRPr="00DA3BC2">
        <w:rPr>
          <w:rFonts w:ascii="Times New Roman" w:eastAsia="Times New Roman" w:hAnsi="Times New Roman" w:cs="Times New Roman"/>
          <w:b/>
          <w:bCs/>
          <w:sz w:val="24"/>
          <w:szCs w:val="24"/>
        </w:rPr>
        <w:t>Содержание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74368" behindDoc="1" locked="0" layoutInCell="0" allowOverlap="1">
            <wp:simplePos x="0" y="0"/>
            <wp:positionH relativeFrom="column">
              <wp:posOffset>-608965</wp:posOffset>
            </wp:positionH>
            <wp:positionV relativeFrom="paragraph">
              <wp:posOffset>-250190</wp:posOffset>
            </wp:positionV>
            <wp:extent cx="38100" cy="805180"/>
            <wp:effectExtent l="0" t="0" r="0" b="0"/>
            <wp:wrapNone/>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75392" behindDoc="1" locked="0" layoutInCell="0" allowOverlap="1">
            <wp:simplePos x="0" y="0"/>
            <wp:positionH relativeFrom="column">
              <wp:posOffset>6304915</wp:posOffset>
            </wp:positionH>
            <wp:positionV relativeFrom="paragraph">
              <wp:posOffset>-250190</wp:posOffset>
            </wp:positionV>
            <wp:extent cx="38100" cy="805180"/>
            <wp:effectExtent l="0" t="0" r="0" b="0"/>
            <wp:wrapNone/>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Введение </w:t>
      </w:r>
      <w:r w:rsidRPr="00DA3BC2">
        <w:rPr>
          <w:rFonts w:ascii="Times New Roman" w:eastAsia="Times New Roman" w:hAnsi="Times New Roman" w:cs="Times New Roman"/>
          <w:sz w:val="24"/>
          <w:szCs w:val="24"/>
        </w:rPr>
        <w:t>……………………………………………………………….3</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76416" behindDoc="1" locked="0" layoutInCell="0" allowOverlap="1">
            <wp:simplePos x="0" y="0"/>
            <wp:positionH relativeFrom="column">
              <wp:posOffset>-608965</wp:posOffset>
            </wp:positionH>
            <wp:positionV relativeFrom="paragraph">
              <wp:posOffset>-175895</wp:posOffset>
            </wp:positionV>
            <wp:extent cx="38100" cy="731520"/>
            <wp:effectExtent l="0" t="0" r="0" b="0"/>
            <wp:wrapNone/>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77440" behindDoc="1" locked="0" layoutInCell="0" allowOverlap="1">
            <wp:simplePos x="0" y="0"/>
            <wp:positionH relativeFrom="column">
              <wp:posOffset>6304915</wp:posOffset>
            </wp:positionH>
            <wp:positionV relativeFrom="paragraph">
              <wp:posOffset>-175895</wp:posOffset>
            </wp:positionV>
            <wp:extent cx="38100" cy="731520"/>
            <wp:effectExtent l="0" t="0" r="0" b="0"/>
            <wp:wrapNone/>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eastAsia="Times New Roman" w:hAnsi="Times New Roman" w:cs="Times New Roman"/>
          <w:b/>
          <w:bCs/>
          <w:sz w:val="24"/>
          <w:szCs w:val="24"/>
        </w:rPr>
        <w:t>Глава 1   Сведения о красках</w:t>
      </w:r>
      <w:r w:rsidRPr="00DA3BC2">
        <w:rPr>
          <w:rFonts w:ascii="Times New Roman" w:hAnsi="Times New Roman" w:cs="Times New Roman"/>
          <w:noProof/>
          <w:sz w:val="24"/>
          <w:szCs w:val="24"/>
        </w:rPr>
        <w:drawing>
          <wp:anchor distT="0" distB="0" distL="114300" distR="114300" simplePos="0" relativeHeight="252478464" behindDoc="1" locked="0" layoutInCell="0" allowOverlap="1">
            <wp:simplePos x="0" y="0"/>
            <wp:positionH relativeFrom="column">
              <wp:posOffset>-608965</wp:posOffset>
            </wp:positionH>
            <wp:positionV relativeFrom="paragraph">
              <wp:posOffset>-171450</wp:posOffset>
            </wp:positionV>
            <wp:extent cx="38100" cy="365760"/>
            <wp:effectExtent l="0" t="0" r="0" b="0"/>
            <wp:wrapNone/>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79488" behindDoc="1" locked="0" layoutInCell="0" allowOverlap="1">
            <wp:simplePos x="0" y="0"/>
            <wp:positionH relativeFrom="column">
              <wp:posOffset>6304915</wp:posOffset>
            </wp:positionH>
            <wp:positionV relativeFrom="paragraph">
              <wp:posOffset>-171450</wp:posOffset>
            </wp:positionV>
            <wp:extent cx="38100" cy="365760"/>
            <wp:effectExtent l="0" t="0" r="0" b="0"/>
            <wp:wrapNone/>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1.1 История возникновения красок……………………………………3-4</w:t>
      </w:r>
      <w:r w:rsidRPr="00DA3BC2">
        <w:rPr>
          <w:rFonts w:ascii="Times New Roman" w:hAnsi="Times New Roman" w:cs="Times New Roman"/>
          <w:noProof/>
          <w:sz w:val="24"/>
          <w:szCs w:val="24"/>
        </w:rPr>
        <w:drawing>
          <wp:anchor distT="0" distB="0" distL="114300" distR="114300" simplePos="0" relativeHeight="252480512" behindDoc="1" locked="0" layoutInCell="0" allowOverlap="1">
            <wp:simplePos x="0" y="0"/>
            <wp:positionH relativeFrom="column">
              <wp:posOffset>-608965</wp:posOffset>
            </wp:positionH>
            <wp:positionV relativeFrom="paragraph">
              <wp:posOffset>-165735</wp:posOffset>
            </wp:positionV>
            <wp:extent cx="38100" cy="365760"/>
            <wp:effectExtent l="0" t="0" r="0" b="0"/>
            <wp:wrapNone/>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81536" behindDoc="1" locked="0" layoutInCell="0" allowOverlap="1">
            <wp:simplePos x="0" y="0"/>
            <wp:positionH relativeFrom="column">
              <wp:posOffset>6304915</wp:posOffset>
            </wp:positionH>
            <wp:positionV relativeFrom="paragraph">
              <wp:posOffset>-165735</wp:posOffset>
            </wp:positionV>
            <wp:extent cx="38100" cy="365760"/>
            <wp:effectExtent l="0" t="0" r="0" b="0"/>
            <wp:wrapNone/>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1.2 Состав красок………………………………………………………5-6</w:t>
      </w:r>
      <w:r w:rsidRPr="00DA3BC2">
        <w:rPr>
          <w:rFonts w:ascii="Times New Roman" w:hAnsi="Times New Roman" w:cs="Times New Roman"/>
          <w:noProof/>
          <w:sz w:val="24"/>
          <w:szCs w:val="24"/>
        </w:rPr>
        <w:drawing>
          <wp:anchor distT="0" distB="0" distL="114300" distR="114300" simplePos="0" relativeHeight="252482560" behindDoc="1" locked="0" layoutInCell="0" allowOverlap="1">
            <wp:simplePos x="0" y="0"/>
            <wp:positionH relativeFrom="column">
              <wp:posOffset>-608965</wp:posOffset>
            </wp:positionH>
            <wp:positionV relativeFrom="paragraph">
              <wp:posOffset>-162560</wp:posOffset>
            </wp:positionV>
            <wp:extent cx="38100" cy="365760"/>
            <wp:effectExtent l="0" t="0" r="0" b="0"/>
            <wp:wrapNone/>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83584" behindDoc="1" locked="0" layoutInCell="0" allowOverlap="1">
            <wp:simplePos x="0" y="0"/>
            <wp:positionH relativeFrom="column">
              <wp:posOffset>6304915</wp:posOffset>
            </wp:positionH>
            <wp:positionV relativeFrom="paragraph">
              <wp:posOffset>-162560</wp:posOffset>
            </wp:positionV>
            <wp:extent cx="38100" cy="365760"/>
            <wp:effectExtent l="0" t="0" r="0" b="0"/>
            <wp:wrapNone/>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1.3 Процесс приготовления красок…………………………………...6</w:t>
      </w:r>
      <w:r w:rsidRPr="00DA3BC2">
        <w:rPr>
          <w:rFonts w:ascii="Times New Roman" w:hAnsi="Times New Roman" w:cs="Times New Roman"/>
          <w:noProof/>
          <w:sz w:val="24"/>
          <w:szCs w:val="24"/>
        </w:rPr>
        <w:drawing>
          <wp:anchor distT="0" distB="0" distL="114300" distR="114300" simplePos="0" relativeHeight="252484608" behindDoc="1" locked="0" layoutInCell="0" allowOverlap="1">
            <wp:simplePos x="0" y="0"/>
            <wp:positionH relativeFrom="column">
              <wp:posOffset>-608965</wp:posOffset>
            </wp:positionH>
            <wp:positionV relativeFrom="paragraph">
              <wp:posOffset>-158115</wp:posOffset>
            </wp:positionV>
            <wp:extent cx="38100" cy="731520"/>
            <wp:effectExtent l="0" t="0" r="0" b="0"/>
            <wp:wrapNone/>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85632" behindDoc="1" locked="0" layoutInCell="0" allowOverlap="1">
            <wp:simplePos x="0" y="0"/>
            <wp:positionH relativeFrom="column">
              <wp:posOffset>6304915</wp:posOffset>
            </wp:positionH>
            <wp:positionV relativeFrom="paragraph">
              <wp:posOffset>-158115</wp:posOffset>
            </wp:positionV>
            <wp:extent cx="38100" cy="731520"/>
            <wp:effectExtent l="0" t="0" r="0" b="0"/>
            <wp:wrapNone/>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896CF4" w:rsidP="008E07AE">
      <w:pPr>
        <w:numPr>
          <w:ilvl w:val="0"/>
          <w:numId w:val="44"/>
        </w:numPr>
        <w:tabs>
          <w:tab w:val="left" w:pos="540"/>
        </w:tabs>
        <w:spacing w:after="0" w:line="240" w:lineRule="auto"/>
        <w:jc w:val="both"/>
        <w:rPr>
          <w:rFonts w:ascii="Times New Roman" w:eastAsia="Times New Roman" w:hAnsi="Times New Roman" w:cs="Times New Roman"/>
          <w:b/>
          <w:bCs/>
          <w:sz w:val="24"/>
          <w:szCs w:val="24"/>
        </w:rPr>
      </w:pPr>
      <w:r w:rsidRPr="00DA3BC2">
        <w:rPr>
          <w:rFonts w:ascii="Times New Roman" w:eastAsia="Times New Roman" w:hAnsi="Times New Roman" w:cs="Times New Roman"/>
          <w:b/>
          <w:bCs/>
          <w:sz w:val="24"/>
          <w:szCs w:val="24"/>
        </w:rPr>
        <w:t>Глава 2</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86656" behindDoc="1" locked="0" layoutInCell="0" allowOverlap="1">
            <wp:simplePos x="0" y="0"/>
            <wp:positionH relativeFrom="column">
              <wp:posOffset>-608965</wp:posOffset>
            </wp:positionH>
            <wp:positionV relativeFrom="paragraph">
              <wp:posOffset>-153035</wp:posOffset>
            </wp:positionV>
            <wp:extent cx="38100" cy="438785"/>
            <wp:effectExtent l="0" t="0" r="0" b="0"/>
            <wp:wrapNone/>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87680" behindDoc="1" locked="0" layoutInCell="0" allowOverlap="1">
            <wp:simplePos x="0" y="0"/>
            <wp:positionH relativeFrom="column">
              <wp:posOffset>6304915</wp:posOffset>
            </wp:positionH>
            <wp:positionV relativeFrom="paragraph">
              <wp:posOffset>-153035</wp:posOffset>
            </wp:positionV>
            <wp:extent cx="38100" cy="438785"/>
            <wp:effectExtent l="0" t="0" r="0" b="0"/>
            <wp:wrapNone/>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eastAsia="Times New Roman" w:hAnsi="Times New Roman" w:cs="Times New Roman"/>
          <w:b/>
          <w:bCs/>
          <w:sz w:val="24"/>
          <w:szCs w:val="24"/>
        </w:rPr>
        <w:t>Практическая часть по изготовлению красок своими руками</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90752" behindDoc="1" locked="0" layoutInCell="0" allowOverlap="1">
            <wp:simplePos x="0" y="0"/>
            <wp:positionH relativeFrom="column">
              <wp:posOffset>-608965</wp:posOffset>
            </wp:positionH>
            <wp:positionV relativeFrom="paragraph">
              <wp:posOffset>-140970</wp:posOffset>
            </wp:positionV>
            <wp:extent cx="38100" cy="365760"/>
            <wp:effectExtent l="0" t="0" r="0" b="0"/>
            <wp:wrapNone/>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91776" behindDoc="1" locked="0" layoutInCell="0" allowOverlap="1">
            <wp:simplePos x="0" y="0"/>
            <wp:positionH relativeFrom="column">
              <wp:posOffset>6304915</wp:posOffset>
            </wp:positionH>
            <wp:positionV relativeFrom="paragraph">
              <wp:posOffset>-140970</wp:posOffset>
            </wp:positionV>
            <wp:extent cx="38100" cy="365760"/>
            <wp:effectExtent l="0" t="0" r="0" b="0"/>
            <wp:wrapNone/>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sz w:val="24"/>
          <w:szCs w:val="24"/>
        </w:rPr>
        <w:t>2.1 Изготовление красок для рисования………………………………6-9</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492800" behindDoc="1" locked="0" layoutInCell="0" allowOverlap="1">
            <wp:simplePos x="0" y="0"/>
            <wp:positionH relativeFrom="column">
              <wp:posOffset>-608965</wp:posOffset>
            </wp:positionH>
            <wp:positionV relativeFrom="paragraph">
              <wp:posOffset>-135255</wp:posOffset>
            </wp:positionV>
            <wp:extent cx="38100" cy="365760"/>
            <wp:effectExtent l="0" t="0" r="0" b="0"/>
            <wp:wrapNone/>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93824" behindDoc="1" locked="0" layoutInCell="0" allowOverlap="1">
            <wp:simplePos x="0" y="0"/>
            <wp:positionH relativeFrom="column">
              <wp:posOffset>6304915</wp:posOffset>
            </wp:positionH>
            <wp:positionV relativeFrom="paragraph">
              <wp:posOffset>-135255</wp:posOffset>
            </wp:positionV>
            <wp:extent cx="38100" cy="365760"/>
            <wp:effectExtent l="0" t="0" r="0" b="0"/>
            <wp:wrapNone/>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sz w:val="24"/>
          <w:szCs w:val="24"/>
        </w:rPr>
        <w:t>2.2 Удивительные рисунки……………………………………………..9-10</w:t>
      </w:r>
    </w:p>
    <w:p w:rsidR="00896CF4" w:rsidRPr="00A44114" w:rsidRDefault="00896CF4" w:rsidP="008E07AE">
      <w:pPr>
        <w:pStyle w:val="a6"/>
        <w:numPr>
          <w:ilvl w:val="1"/>
          <w:numId w:val="52"/>
        </w:numPr>
        <w:spacing w:after="0" w:line="240" w:lineRule="auto"/>
        <w:jc w:val="both"/>
        <w:rPr>
          <w:rFonts w:ascii="Times New Roman" w:hAnsi="Times New Roman" w:cs="Times New Roman"/>
          <w:sz w:val="24"/>
          <w:szCs w:val="24"/>
        </w:rPr>
      </w:pPr>
      <w:r w:rsidRPr="00DA3BC2">
        <w:rPr>
          <w:noProof/>
        </w:rPr>
        <w:drawing>
          <wp:anchor distT="0" distB="0" distL="114300" distR="114300" simplePos="0" relativeHeight="252494848" behindDoc="1" locked="0" layoutInCell="0" allowOverlap="1">
            <wp:simplePos x="0" y="0"/>
            <wp:positionH relativeFrom="column">
              <wp:posOffset>-608965</wp:posOffset>
            </wp:positionH>
            <wp:positionV relativeFrom="paragraph">
              <wp:posOffset>-130175</wp:posOffset>
            </wp:positionV>
            <wp:extent cx="38100" cy="365760"/>
            <wp:effectExtent l="0" t="0" r="0" b="0"/>
            <wp:wrapNone/>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noProof/>
        </w:rPr>
        <w:drawing>
          <wp:anchor distT="0" distB="0" distL="114300" distR="114300" simplePos="0" relativeHeight="252495872" behindDoc="1" locked="0" layoutInCell="0" allowOverlap="1">
            <wp:simplePos x="0" y="0"/>
            <wp:positionH relativeFrom="column">
              <wp:posOffset>6304915</wp:posOffset>
            </wp:positionH>
            <wp:positionV relativeFrom="paragraph">
              <wp:posOffset>-130175</wp:posOffset>
            </wp:positionV>
            <wp:extent cx="38100" cy="365760"/>
            <wp:effectExtent l="0" t="0" r="0" b="0"/>
            <wp:wrapNone/>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A44114">
        <w:rPr>
          <w:rFonts w:ascii="Times New Roman" w:eastAsia="Times New Roman" w:hAnsi="Times New Roman" w:cs="Times New Roman"/>
          <w:sz w:val="24"/>
          <w:szCs w:val="24"/>
        </w:rPr>
        <w:t>Результаты эксперимента…………………………………………...10</w:t>
      </w:r>
    </w:p>
    <w:p w:rsidR="00896CF4" w:rsidRPr="00A44114" w:rsidRDefault="00896CF4" w:rsidP="008D53CC">
      <w:pPr>
        <w:spacing w:after="0" w:line="240" w:lineRule="auto"/>
        <w:jc w:val="both"/>
        <w:rPr>
          <w:rFonts w:ascii="Times New Roman" w:hAnsi="Times New Roman" w:cs="Times New Roman"/>
          <w:sz w:val="24"/>
          <w:szCs w:val="24"/>
        </w:rPr>
      </w:pPr>
      <w:r w:rsidRPr="00A44114">
        <w:rPr>
          <w:rFonts w:ascii="Times New Roman" w:hAnsi="Times New Roman" w:cs="Times New Roman"/>
          <w:b/>
          <w:noProof/>
          <w:sz w:val="24"/>
          <w:szCs w:val="24"/>
        </w:rPr>
        <w:drawing>
          <wp:anchor distT="0" distB="0" distL="114300" distR="114300" simplePos="0" relativeHeight="252496896" behindDoc="1" locked="0" layoutInCell="0" allowOverlap="1">
            <wp:simplePos x="0" y="0"/>
            <wp:positionH relativeFrom="column">
              <wp:posOffset>-608965</wp:posOffset>
            </wp:positionH>
            <wp:positionV relativeFrom="paragraph">
              <wp:posOffset>-127635</wp:posOffset>
            </wp:positionV>
            <wp:extent cx="38100" cy="658495"/>
            <wp:effectExtent l="0" t="0" r="0" b="0"/>
            <wp:wrapNone/>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A44114">
        <w:rPr>
          <w:rFonts w:ascii="Times New Roman" w:hAnsi="Times New Roman" w:cs="Times New Roman"/>
          <w:b/>
          <w:noProof/>
          <w:sz w:val="24"/>
          <w:szCs w:val="24"/>
        </w:rPr>
        <w:drawing>
          <wp:anchor distT="0" distB="0" distL="114300" distR="114300" simplePos="0" relativeHeight="252497920" behindDoc="1" locked="0" layoutInCell="0" allowOverlap="1">
            <wp:simplePos x="0" y="0"/>
            <wp:positionH relativeFrom="column">
              <wp:posOffset>6304915</wp:posOffset>
            </wp:positionH>
            <wp:positionV relativeFrom="paragraph">
              <wp:posOffset>-127635</wp:posOffset>
            </wp:positionV>
            <wp:extent cx="38100" cy="658495"/>
            <wp:effectExtent l="0" t="0" r="0" b="0"/>
            <wp:wrapNone/>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00A44114" w:rsidRPr="00A44114">
        <w:rPr>
          <w:rFonts w:ascii="Times New Roman" w:hAnsi="Times New Roman" w:cs="Times New Roman"/>
          <w:b/>
          <w:sz w:val="24"/>
          <w:szCs w:val="24"/>
        </w:rPr>
        <w:t>3.</w:t>
      </w:r>
      <w:r w:rsidRPr="00DA3BC2">
        <w:rPr>
          <w:rFonts w:ascii="Times New Roman" w:eastAsia="Times New Roman" w:hAnsi="Times New Roman" w:cs="Times New Roman"/>
          <w:b/>
          <w:bCs/>
          <w:sz w:val="24"/>
          <w:szCs w:val="24"/>
        </w:rPr>
        <w:t xml:space="preserve">Выводы </w:t>
      </w:r>
      <w:r w:rsidRPr="00DA3BC2">
        <w:rPr>
          <w:rFonts w:ascii="Times New Roman" w:eastAsia="Times New Roman" w:hAnsi="Times New Roman" w:cs="Times New Roman"/>
          <w:sz w:val="24"/>
          <w:szCs w:val="24"/>
        </w:rPr>
        <w:t>……………………………………….......................................1</w:t>
      </w:r>
    </w:p>
    <w:p w:rsidR="00896CF4" w:rsidRPr="00DA3BC2" w:rsidRDefault="00A44114" w:rsidP="00A43F62">
      <w:pPr>
        <w:tabs>
          <w:tab w:val="left" w:pos="54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00896CF4" w:rsidRPr="00DA3BC2">
        <w:rPr>
          <w:rFonts w:ascii="Times New Roman" w:eastAsia="Times New Roman" w:hAnsi="Times New Roman" w:cs="Times New Roman"/>
          <w:b/>
          <w:bCs/>
          <w:sz w:val="24"/>
          <w:szCs w:val="24"/>
        </w:rPr>
        <w:t>Литература</w:t>
      </w:r>
      <w:r w:rsidR="00896CF4" w:rsidRPr="00DA3BC2">
        <w:rPr>
          <w:rFonts w:ascii="Times New Roman" w:eastAsia="Times New Roman" w:hAnsi="Times New Roman" w:cs="Times New Roman"/>
          <w:sz w:val="24"/>
          <w:szCs w:val="24"/>
        </w:rPr>
        <w:t>……………………………………………………............12</w:t>
      </w:r>
    </w:p>
    <w:p w:rsidR="00475D32" w:rsidRPr="00A43F62" w:rsidRDefault="00475D32" w:rsidP="00A43F62">
      <w:pPr>
        <w:spacing w:after="0" w:line="240" w:lineRule="auto"/>
        <w:jc w:val="both"/>
        <w:rPr>
          <w:rFonts w:ascii="Times New Roman" w:eastAsia="Times New Roman" w:hAnsi="Times New Roman" w:cs="Times New Roman"/>
          <w:b/>
          <w:bCs/>
          <w:sz w:val="16"/>
          <w:szCs w:val="16"/>
        </w:rPr>
      </w:pPr>
    </w:p>
    <w:p w:rsidR="00E85D74" w:rsidRDefault="00896CF4" w:rsidP="00A43F62">
      <w:pPr>
        <w:spacing w:after="0" w:line="240" w:lineRule="auto"/>
        <w:jc w:val="both"/>
        <w:rPr>
          <w:rFonts w:ascii="Times New Roman" w:eastAsia="Times New Roman" w:hAnsi="Times New Roman" w:cs="Times New Roman"/>
          <w:b/>
          <w:bCs/>
          <w:sz w:val="24"/>
          <w:szCs w:val="24"/>
        </w:rPr>
      </w:pPr>
      <w:r w:rsidRPr="00DA3BC2">
        <w:rPr>
          <w:rFonts w:ascii="Times New Roman" w:hAnsi="Times New Roman" w:cs="Times New Roman"/>
          <w:noProof/>
          <w:sz w:val="24"/>
          <w:szCs w:val="24"/>
        </w:rPr>
        <w:drawing>
          <wp:anchor distT="0" distB="0" distL="114300" distR="114300" simplePos="0" relativeHeight="252498944" behindDoc="1" locked="0" layoutInCell="0" allowOverlap="1">
            <wp:simplePos x="0" y="0"/>
            <wp:positionH relativeFrom="column">
              <wp:posOffset>-608965</wp:posOffset>
            </wp:positionH>
            <wp:positionV relativeFrom="paragraph">
              <wp:posOffset>-916940</wp:posOffset>
            </wp:positionV>
            <wp:extent cx="38100" cy="6731000"/>
            <wp:effectExtent l="0" t="0" r="0" b="0"/>
            <wp:wrapNone/>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158">
                      <a:extLst>
                        <a:ext uri="{28A0092B-C50C-407E-A947-70E740481C1C}"/>
                      </a:extLst>
                    </a:blip>
                    <a:srcRect/>
                    <a:stretch>
                      <a:fillRect/>
                    </a:stretch>
                  </pic:blipFill>
                  <pic:spPr bwMode="auto">
                    <a:xfrm>
                      <a:off x="0" y="0"/>
                      <a:ext cx="38100" cy="673100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499968" behindDoc="1" locked="0" layoutInCell="0" allowOverlap="1">
            <wp:simplePos x="0" y="0"/>
            <wp:positionH relativeFrom="column">
              <wp:posOffset>6304915</wp:posOffset>
            </wp:positionH>
            <wp:positionV relativeFrom="paragraph">
              <wp:posOffset>-916940</wp:posOffset>
            </wp:positionV>
            <wp:extent cx="38100" cy="6731000"/>
            <wp:effectExtent l="0" t="0" r="0" b="0"/>
            <wp:wrapNone/>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158">
                      <a:extLst>
                        <a:ext uri="{28A0092B-C50C-407E-A947-70E740481C1C}"/>
                      </a:extLst>
                    </a:blip>
                    <a:srcRect/>
                    <a:stretch>
                      <a:fillRect/>
                    </a:stretch>
                  </pic:blipFill>
                  <pic:spPr bwMode="auto">
                    <a:xfrm>
                      <a:off x="0" y="0"/>
                      <a:ext cx="38100" cy="6731000"/>
                    </a:xfrm>
                    <a:prstGeom prst="rect">
                      <a:avLst/>
                    </a:prstGeom>
                    <a:noFill/>
                  </pic:spPr>
                </pic:pic>
              </a:graphicData>
            </a:graphic>
          </wp:anchor>
        </w:drawing>
      </w:r>
      <w:r w:rsidRPr="00DA3BC2">
        <w:rPr>
          <w:rFonts w:ascii="Times New Roman" w:eastAsia="Times New Roman" w:hAnsi="Times New Roman" w:cs="Times New Roman"/>
          <w:b/>
          <w:bCs/>
          <w:sz w:val="24"/>
          <w:szCs w:val="24"/>
        </w:rPr>
        <w:t>Введение</w:t>
      </w:r>
    </w:p>
    <w:p w:rsidR="00896CF4" w:rsidRPr="00DA3BC2" w:rsidRDefault="00896CF4" w:rsidP="00A43F62">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00992" behindDoc="1" locked="0" layoutInCell="0" allowOverlap="1">
            <wp:simplePos x="0" y="0"/>
            <wp:positionH relativeFrom="column">
              <wp:posOffset>-608965</wp:posOffset>
            </wp:positionH>
            <wp:positionV relativeFrom="paragraph">
              <wp:posOffset>-174625</wp:posOffset>
            </wp:positionV>
            <wp:extent cx="38100" cy="731520"/>
            <wp:effectExtent l="0" t="0" r="0" b="0"/>
            <wp:wrapNone/>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02016" behindDoc="1" locked="0" layoutInCell="0" allowOverlap="1">
            <wp:simplePos x="0" y="0"/>
            <wp:positionH relativeFrom="column">
              <wp:posOffset>6304915</wp:posOffset>
            </wp:positionH>
            <wp:positionV relativeFrom="paragraph">
              <wp:posOffset>-174625</wp:posOffset>
            </wp:positionV>
            <wp:extent cx="38100" cy="731520"/>
            <wp:effectExtent l="0" t="0" r="0" b="0"/>
            <wp:wrapNone/>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p>
    <w:p w:rsidR="00896CF4" w:rsidRPr="00DA3BC2" w:rsidRDefault="00896CF4" w:rsidP="00A43F62">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sz w:val="24"/>
          <w:szCs w:val="24"/>
        </w:rPr>
        <w:t>Задумывались ли вы о роли красок в нашей жизни? Ведь чаще всего, мы их даже не замечаем – наши игрушки, книги, стены нашего дома и все, что нас окружает, имеет свой цвет. Без красок наш мир был бы серым, поэтому человек всегда стремился найти способ разукрасить действительность.</w:t>
      </w:r>
    </w:p>
    <w:p w:rsidR="00896CF4" w:rsidRPr="007F21B5"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05088" behindDoc="1" locked="0" layoutInCell="0" allowOverlap="1">
            <wp:simplePos x="0" y="0"/>
            <wp:positionH relativeFrom="column">
              <wp:posOffset>-608965</wp:posOffset>
            </wp:positionH>
            <wp:positionV relativeFrom="paragraph">
              <wp:posOffset>-869315</wp:posOffset>
            </wp:positionV>
            <wp:extent cx="38100" cy="1024255"/>
            <wp:effectExtent l="0" t="0" r="0" b="0"/>
            <wp:wrapNone/>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06112" behindDoc="1" locked="0" layoutInCell="0" allowOverlap="1">
            <wp:simplePos x="0" y="0"/>
            <wp:positionH relativeFrom="column">
              <wp:posOffset>6304915</wp:posOffset>
            </wp:positionH>
            <wp:positionV relativeFrom="paragraph">
              <wp:posOffset>-869315</wp:posOffset>
            </wp:positionV>
            <wp:extent cx="38100" cy="1024255"/>
            <wp:effectExtent l="0" t="0" r="0" b="0"/>
            <wp:wrapNone/>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r w:rsidR="00475D32">
        <w:rPr>
          <w:rFonts w:ascii="Times New Roman" w:eastAsia="Times New Roman" w:hAnsi="Times New Roman" w:cs="Times New Roman"/>
          <w:sz w:val="24"/>
          <w:szCs w:val="24"/>
        </w:rPr>
        <w:t xml:space="preserve">Я </w:t>
      </w:r>
      <w:r w:rsidRPr="00DA3BC2">
        <w:rPr>
          <w:rFonts w:ascii="Times New Roman" w:eastAsia="Times New Roman" w:hAnsi="Times New Roman" w:cs="Times New Roman"/>
          <w:sz w:val="24"/>
          <w:szCs w:val="24"/>
        </w:rPr>
        <w:t>люблю рисовать разными красками: акварелью, гуашью, масляными красками, цветными мелками. Эти краски можно купить в любом магазине.</w:t>
      </w:r>
    </w:p>
    <w:p w:rsidR="00896CF4" w:rsidRPr="00DA3BC2" w:rsidRDefault="007F21B5" w:rsidP="007F21B5">
      <w:pPr>
        <w:tabs>
          <w:tab w:val="left" w:pos="53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w:t>
      </w:r>
      <w:r w:rsidR="00896CF4" w:rsidRPr="00DA3BC2">
        <w:rPr>
          <w:rFonts w:ascii="Times New Roman" w:eastAsia="Times New Roman" w:hAnsi="Times New Roman" w:cs="Times New Roman"/>
          <w:sz w:val="24"/>
          <w:szCs w:val="24"/>
        </w:rPr>
        <w:t>современные художники так и поступают. Но давным –давно, когда не было магазинов, и краски не изготавливали на заводах, где же художники брали краски? В настоящее время краски делают из химических элементов. Я задумалась можно ли изготовить краски самой?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07136" behindDoc="1" locked="0" layoutInCell="0" allowOverlap="1">
            <wp:simplePos x="0" y="0"/>
            <wp:positionH relativeFrom="column">
              <wp:posOffset>-608965</wp:posOffset>
            </wp:positionH>
            <wp:positionV relativeFrom="paragraph">
              <wp:posOffset>-1382395</wp:posOffset>
            </wp:positionV>
            <wp:extent cx="38100" cy="1536700"/>
            <wp:effectExtent l="0" t="0" r="0" b="0"/>
            <wp:wrapNone/>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134">
                      <a:extLst>
                        <a:ext uri="{28A0092B-C50C-407E-A947-70E740481C1C}"/>
                      </a:extLst>
                    </a:blip>
                    <a:srcRect/>
                    <a:stretch>
                      <a:fillRect/>
                    </a:stretch>
                  </pic:blipFill>
                  <pic:spPr bwMode="auto">
                    <a:xfrm>
                      <a:off x="0" y="0"/>
                      <a:ext cx="38100" cy="153670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08160" behindDoc="1" locked="0" layoutInCell="0" allowOverlap="1">
            <wp:simplePos x="0" y="0"/>
            <wp:positionH relativeFrom="column">
              <wp:posOffset>6304915</wp:posOffset>
            </wp:positionH>
            <wp:positionV relativeFrom="paragraph">
              <wp:posOffset>-1382395</wp:posOffset>
            </wp:positionV>
            <wp:extent cx="38100" cy="1536700"/>
            <wp:effectExtent l="0" t="0" r="0" b="0"/>
            <wp:wrapNone/>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134">
                      <a:extLst>
                        <a:ext uri="{28A0092B-C50C-407E-A947-70E740481C1C}"/>
                      </a:extLst>
                    </a:blip>
                    <a:srcRect/>
                    <a:stretch>
                      <a:fillRect/>
                    </a:stretch>
                  </pic:blipFill>
                  <pic:spPr bwMode="auto">
                    <a:xfrm>
                      <a:off x="0" y="0"/>
                      <a:ext cx="38100" cy="1536700"/>
                    </a:xfrm>
                    <a:prstGeom prst="rect">
                      <a:avLst/>
                    </a:prstGeom>
                    <a:noFill/>
                  </pic:spPr>
                </pic:pic>
              </a:graphicData>
            </a:graphic>
          </wp:anchor>
        </w:drawing>
      </w:r>
      <w:r w:rsidRPr="00DA3BC2">
        <w:rPr>
          <w:rFonts w:ascii="Times New Roman" w:eastAsia="Times New Roman" w:hAnsi="Times New Roman" w:cs="Times New Roman"/>
          <w:b/>
          <w:bCs/>
          <w:sz w:val="24"/>
          <w:szCs w:val="24"/>
        </w:rPr>
        <w:t>Объект исследования</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краска для рисования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09184" behindDoc="1" locked="0" layoutInCell="0" allowOverlap="1">
            <wp:simplePos x="0" y="0"/>
            <wp:positionH relativeFrom="column">
              <wp:posOffset>-608965</wp:posOffset>
            </wp:positionH>
            <wp:positionV relativeFrom="paragraph">
              <wp:posOffset>-182245</wp:posOffset>
            </wp:positionV>
            <wp:extent cx="38100" cy="365760"/>
            <wp:effectExtent l="0" t="0" r="0" b="0"/>
            <wp:wrapNone/>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10208" behindDoc="1" locked="0" layoutInCell="0" allowOverlap="1">
            <wp:simplePos x="0" y="0"/>
            <wp:positionH relativeFrom="column">
              <wp:posOffset>6304915</wp:posOffset>
            </wp:positionH>
            <wp:positionV relativeFrom="paragraph">
              <wp:posOffset>-182245</wp:posOffset>
            </wp:positionV>
            <wp:extent cx="38100" cy="365760"/>
            <wp:effectExtent l="0" t="0" r="0" b="0"/>
            <wp:wrapNone/>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Предмет исследования: </w:t>
      </w:r>
      <w:r w:rsidRPr="00DA3BC2">
        <w:rPr>
          <w:rFonts w:ascii="Times New Roman" w:eastAsia="Times New Roman" w:hAnsi="Times New Roman" w:cs="Times New Roman"/>
          <w:sz w:val="24"/>
          <w:szCs w:val="24"/>
        </w:rPr>
        <w:t>продукты для выявления цветов красителей</w:t>
      </w:r>
    </w:p>
    <w:p w:rsidR="00896CF4" w:rsidRPr="00DA3BC2" w:rsidRDefault="00896CF4" w:rsidP="007F21B5">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11232" behindDoc="1" locked="0" layoutInCell="0" allowOverlap="1">
            <wp:simplePos x="0" y="0"/>
            <wp:positionH relativeFrom="column">
              <wp:posOffset>-608965</wp:posOffset>
            </wp:positionH>
            <wp:positionV relativeFrom="paragraph">
              <wp:posOffset>-179070</wp:posOffset>
            </wp:positionV>
            <wp:extent cx="38100" cy="365760"/>
            <wp:effectExtent l="0" t="0" r="0" b="0"/>
            <wp:wrapNone/>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12256" behindDoc="1" locked="0" layoutInCell="0" allowOverlap="1">
            <wp:simplePos x="0" y="0"/>
            <wp:positionH relativeFrom="column">
              <wp:posOffset>6304915</wp:posOffset>
            </wp:positionH>
            <wp:positionV relativeFrom="paragraph">
              <wp:posOffset>-179070</wp:posOffset>
            </wp:positionV>
            <wp:extent cx="38100" cy="365760"/>
            <wp:effectExtent l="0" t="0" r="0" b="0"/>
            <wp:wrapNone/>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Гипотеза: </w:t>
      </w:r>
      <w:r w:rsidRPr="00DA3BC2">
        <w:rPr>
          <w:rFonts w:ascii="Times New Roman" w:eastAsia="Times New Roman" w:hAnsi="Times New Roman" w:cs="Times New Roman"/>
          <w:sz w:val="24"/>
          <w:szCs w:val="24"/>
        </w:rPr>
        <w:t>краски можно изготовить самостоятельно в домашних</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условиях, но они будут отличаться от магазинных.</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13280" behindDoc="1" locked="0" layoutInCell="0" allowOverlap="1">
            <wp:simplePos x="0" y="0"/>
            <wp:positionH relativeFrom="column">
              <wp:posOffset>-608965</wp:posOffset>
            </wp:positionH>
            <wp:positionV relativeFrom="paragraph">
              <wp:posOffset>-431800</wp:posOffset>
            </wp:positionV>
            <wp:extent cx="38100" cy="585470"/>
            <wp:effectExtent l="0" t="0" r="0" b="0"/>
            <wp:wrapNone/>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14304" behindDoc="1" locked="0" layoutInCell="0" allowOverlap="1">
            <wp:simplePos x="0" y="0"/>
            <wp:positionH relativeFrom="column">
              <wp:posOffset>6304915</wp:posOffset>
            </wp:positionH>
            <wp:positionV relativeFrom="paragraph">
              <wp:posOffset>-431800</wp:posOffset>
            </wp:positionV>
            <wp:extent cx="38100" cy="585470"/>
            <wp:effectExtent l="0" t="0" r="0" b="0"/>
            <wp:wrapNone/>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Метод: </w:t>
      </w:r>
      <w:r w:rsidRPr="00DA3BC2">
        <w:rPr>
          <w:rFonts w:ascii="Times New Roman" w:eastAsia="Times New Roman" w:hAnsi="Times New Roman" w:cs="Times New Roman"/>
          <w:sz w:val="24"/>
          <w:szCs w:val="24"/>
        </w:rPr>
        <w:t>наблюдения,</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сравнения,</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анкетирование,</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опыт,</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выводы.</w:t>
      </w:r>
    </w:p>
    <w:p w:rsidR="00896CF4" w:rsidRPr="00DA3BC2" w:rsidRDefault="00896CF4" w:rsidP="007F21B5">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15328" behindDoc="1" locked="0" layoutInCell="0" allowOverlap="1">
            <wp:simplePos x="0" y="0"/>
            <wp:positionH relativeFrom="column">
              <wp:posOffset>-608965</wp:posOffset>
            </wp:positionH>
            <wp:positionV relativeFrom="paragraph">
              <wp:posOffset>-186690</wp:posOffset>
            </wp:positionV>
            <wp:extent cx="38100" cy="365760"/>
            <wp:effectExtent l="0" t="0" r="0" b="0"/>
            <wp:wrapNone/>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16352" behindDoc="1" locked="0" layoutInCell="0" allowOverlap="1">
            <wp:simplePos x="0" y="0"/>
            <wp:positionH relativeFrom="column">
              <wp:posOffset>6304915</wp:posOffset>
            </wp:positionH>
            <wp:positionV relativeFrom="paragraph">
              <wp:posOffset>-186690</wp:posOffset>
            </wp:positionV>
            <wp:extent cx="38100" cy="365760"/>
            <wp:effectExtent l="0" t="0" r="0" b="0"/>
            <wp:wrapNone/>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Ожидаемый результат</w:t>
      </w:r>
      <w:r w:rsidRPr="00DA3BC2">
        <w:rPr>
          <w:rFonts w:ascii="Times New Roman" w:eastAsia="Times New Roman" w:hAnsi="Times New Roman" w:cs="Times New Roman"/>
          <w:sz w:val="24"/>
          <w:szCs w:val="24"/>
        </w:rPr>
        <w:t>:</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предполагаю,</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что краски можно изготовить</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самостоятельно в домашних условиях, но они будут отличаться от магазинных.</w:t>
      </w:r>
    </w:p>
    <w:p w:rsidR="00896CF4" w:rsidRPr="00DA3BC2" w:rsidRDefault="00896CF4" w:rsidP="007F21B5">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17376" behindDoc="1" locked="0" layoutInCell="0" allowOverlap="1">
            <wp:simplePos x="0" y="0"/>
            <wp:positionH relativeFrom="column">
              <wp:posOffset>-608965</wp:posOffset>
            </wp:positionH>
            <wp:positionV relativeFrom="paragraph">
              <wp:posOffset>-680720</wp:posOffset>
            </wp:positionV>
            <wp:extent cx="38100" cy="877570"/>
            <wp:effectExtent l="0" t="0" r="0" b="0"/>
            <wp:wrapNone/>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18400" behindDoc="1" locked="0" layoutInCell="0" allowOverlap="1">
            <wp:simplePos x="0" y="0"/>
            <wp:positionH relativeFrom="column">
              <wp:posOffset>6304915</wp:posOffset>
            </wp:positionH>
            <wp:positionV relativeFrom="paragraph">
              <wp:posOffset>-680720</wp:posOffset>
            </wp:positionV>
            <wp:extent cx="38100" cy="877570"/>
            <wp:effectExtent l="0" t="0" r="0" b="0"/>
            <wp:wrapNone/>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eastAsia="Times New Roman" w:hAnsi="Times New Roman" w:cs="Times New Roman"/>
          <w:b/>
          <w:bCs/>
          <w:sz w:val="24"/>
          <w:szCs w:val="24"/>
        </w:rPr>
        <w:t xml:space="preserve">Цель работы: </w:t>
      </w:r>
      <w:r w:rsidRPr="00DA3BC2">
        <w:rPr>
          <w:rFonts w:ascii="Times New Roman" w:eastAsia="Times New Roman" w:hAnsi="Times New Roman" w:cs="Times New Roman"/>
          <w:sz w:val="24"/>
          <w:szCs w:val="24"/>
        </w:rPr>
        <w:t>узнать,</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как появились краски,</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из каких веществ состоят</w:t>
      </w:r>
      <w:r w:rsidRPr="00DA3BC2">
        <w:rPr>
          <w:rFonts w:ascii="Times New Roman" w:eastAsia="Times New Roman" w:hAnsi="Times New Roman" w:cs="Times New Roman"/>
          <w:b/>
          <w:bCs/>
          <w:sz w:val="24"/>
          <w:szCs w:val="24"/>
        </w:rPr>
        <w:t xml:space="preserve"> </w:t>
      </w:r>
      <w:r w:rsidRPr="00DA3BC2">
        <w:rPr>
          <w:rFonts w:ascii="Times New Roman" w:eastAsia="Times New Roman" w:hAnsi="Times New Roman" w:cs="Times New Roman"/>
          <w:sz w:val="24"/>
          <w:szCs w:val="24"/>
        </w:rPr>
        <w:t>краски и получить естественные красители дома</w:t>
      </w:r>
      <w:r w:rsidRPr="00DA3BC2">
        <w:rPr>
          <w:rFonts w:ascii="Times New Roman" w:eastAsia="Times New Roman" w:hAnsi="Times New Roman" w:cs="Times New Roman"/>
          <w:color w:val="FF0000"/>
          <w:sz w:val="24"/>
          <w:szCs w:val="24"/>
        </w:rPr>
        <w:t>.</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19424" behindDoc="1" locked="0" layoutInCell="0" allowOverlap="1">
            <wp:simplePos x="0" y="0"/>
            <wp:positionH relativeFrom="column">
              <wp:posOffset>-608965</wp:posOffset>
            </wp:positionH>
            <wp:positionV relativeFrom="paragraph">
              <wp:posOffset>-396875</wp:posOffset>
            </wp:positionV>
            <wp:extent cx="38100" cy="585470"/>
            <wp:effectExtent l="0" t="0" r="0" b="0"/>
            <wp:wrapNone/>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20448" behindDoc="1" locked="0" layoutInCell="0" allowOverlap="1">
            <wp:simplePos x="0" y="0"/>
            <wp:positionH relativeFrom="column">
              <wp:posOffset>6304915</wp:posOffset>
            </wp:positionH>
            <wp:positionV relativeFrom="paragraph">
              <wp:posOffset>-396875</wp:posOffset>
            </wp:positionV>
            <wp:extent cx="38100" cy="585470"/>
            <wp:effectExtent l="0" t="0" r="0" b="0"/>
            <wp:wrapNone/>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eastAsia="Times New Roman" w:hAnsi="Times New Roman" w:cs="Times New Roman"/>
          <w:sz w:val="24"/>
          <w:szCs w:val="24"/>
        </w:rPr>
        <w:t xml:space="preserve">Для решения поставленной цели я выделила следующие </w:t>
      </w:r>
      <w:r w:rsidRPr="00DA3BC2">
        <w:rPr>
          <w:rFonts w:ascii="Times New Roman" w:eastAsia="Times New Roman" w:hAnsi="Times New Roman" w:cs="Times New Roman"/>
          <w:b/>
          <w:bCs/>
          <w:sz w:val="24"/>
          <w:szCs w:val="24"/>
        </w:rPr>
        <w:t>задачи:</w:t>
      </w:r>
      <w:r w:rsidRPr="00DA3BC2">
        <w:rPr>
          <w:rFonts w:ascii="Times New Roman" w:hAnsi="Times New Roman" w:cs="Times New Roman"/>
          <w:noProof/>
          <w:sz w:val="24"/>
          <w:szCs w:val="24"/>
        </w:rPr>
        <w:drawing>
          <wp:anchor distT="0" distB="0" distL="114300" distR="114300" simplePos="0" relativeHeight="252521472" behindDoc="1" locked="0" layoutInCell="0" allowOverlap="1">
            <wp:simplePos x="0" y="0"/>
            <wp:positionH relativeFrom="column">
              <wp:posOffset>-608965</wp:posOffset>
            </wp:positionH>
            <wp:positionV relativeFrom="paragraph">
              <wp:posOffset>-150495</wp:posOffset>
            </wp:positionV>
            <wp:extent cx="38100" cy="365760"/>
            <wp:effectExtent l="0" t="0" r="0" b="0"/>
            <wp:wrapNone/>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22496" behindDoc="1" locked="0" layoutInCell="0" allowOverlap="1">
            <wp:simplePos x="0" y="0"/>
            <wp:positionH relativeFrom="column">
              <wp:posOffset>6304915</wp:posOffset>
            </wp:positionH>
            <wp:positionV relativeFrom="paragraph">
              <wp:posOffset>-150495</wp:posOffset>
            </wp:positionV>
            <wp:extent cx="38100" cy="365760"/>
            <wp:effectExtent l="0" t="0" r="0" b="0"/>
            <wp:wrapNone/>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7F21B5" w:rsidRDefault="00896CF4" w:rsidP="008E07AE">
      <w:pPr>
        <w:numPr>
          <w:ilvl w:val="0"/>
          <w:numId w:val="45"/>
        </w:numPr>
        <w:tabs>
          <w:tab w:val="left" w:pos="284"/>
          <w:tab w:val="left" w:pos="541"/>
        </w:tabs>
        <w:spacing w:after="0" w:line="240" w:lineRule="auto"/>
        <w:ind w:right="78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Ознакомиться с научно–популярной, учебной литературой и по теме исследования;</w:t>
      </w:r>
    </w:p>
    <w:p w:rsidR="00896CF4" w:rsidRPr="007F21B5" w:rsidRDefault="00896CF4" w:rsidP="008E07AE">
      <w:pPr>
        <w:numPr>
          <w:ilvl w:val="1"/>
          <w:numId w:val="45"/>
        </w:numPr>
        <w:tabs>
          <w:tab w:val="left" w:pos="284"/>
          <w:tab w:val="left" w:pos="6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Изучить из каких веществ состоят краски.</w:t>
      </w:r>
    </w:p>
    <w:p w:rsidR="00896CF4" w:rsidRPr="007F21B5" w:rsidRDefault="00896CF4" w:rsidP="008E07AE">
      <w:pPr>
        <w:numPr>
          <w:ilvl w:val="1"/>
          <w:numId w:val="45"/>
        </w:numPr>
        <w:tabs>
          <w:tab w:val="left" w:pos="284"/>
          <w:tab w:val="left" w:pos="610"/>
        </w:tabs>
        <w:spacing w:after="0" w:line="240" w:lineRule="auto"/>
        <w:ind w:right="44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Провести эксперимент: изготовить краски самостоятельно в домашних условиях.</w:t>
      </w:r>
    </w:p>
    <w:p w:rsidR="00896CF4" w:rsidRPr="007F21B5" w:rsidRDefault="00896CF4" w:rsidP="008E07AE">
      <w:pPr>
        <w:numPr>
          <w:ilvl w:val="1"/>
          <w:numId w:val="45"/>
        </w:numPr>
        <w:tabs>
          <w:tab w:val="left" w:pos="284"/>
          <w:tab w:val="left" w:pos="610"/>
        </w:tabs>
        <w:spacing w:after="0" w:line="240" w:lineRule="auto"/>
        <w:ind w:right="1060"/>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Сравнить краски, сделанные в домашних условиях и купленных в магазине.</w:t>
      </w:r>
    </w:p>
    <w:p w:rsidR="00896CF4" w:rsidRPr="00DA3BC2" w:rsidRDefault="00896CF4" w:rsidP="008E07AE">
      <w:pPr>
        <w:numPr>
          <w:ilvl w:val="1"/>
          <w:numId w:val="45"/>
        </w:numPr>
        <w:tabs>
          <w:tab w:val="left" w:pos="284"/>
          <w:tab w:val="left" w:pos="6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Нарисовать рисунок из полученных красок.</w:t>
      </w:r>
    </w:p>
    <w:p w:rsidR="00E85D74" w:rsidRPr="00A43F62" w:rsidRDefault="00E85D74" w:rsidP="00A43F62">
      <w:pPr>
        <w:tabs>
          <w:tab w:val="left" w:pos="284"/>
        </w:tabs>
        <w:spacing w:after="0" w:line="240" w:lineRule="auto"/>
        <w:jc w:val="both"/>
        <w:rPr>
          <w:rFonts w:ascii="Times New Roman" w:eastAsia="Times New Roman" w:hAnsi="Times New Roman" w:cs="Times New Roman"/>
          <w:b/>
          <w:bCs/>
          <w:sz w:val="16"/>
          <w:szCs w:val="16"/>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23520" behindDoc="1" locked="0" layoutInCell="0" allowOverlap="1">
            <wp:simplePos x="0" y="0"/>
            <wp:positionH relativeFrom="column">
              <wp:posOffset>-608965</wp:posOffset>
            </wp:positionH>
            <wp:positionV relativeFrom="paragraph">
              <wp:posOffset>-2301240</wp:posOffset>
            </wp:positionV>
            <wp:extent cx="38100" cy="3146425"/>
            <wp:effectExtent l="0" t="0" r="0" b="0"/>
            <wp:wrapNone/>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159">
                      <a:extLst>
                        <a:ext uri="{28A0092B-C50C-407E-A947-70E740481C1C}"/>
                      </a:extLst>
                    </a:blip>
                    <a:srcRect/>
                    <a:stretch>
                      <a:fillRect/>
                    </a:stretch>
                  </pic:blipFill>
                  <pic:spPr bwMode="auto">
                    <a:xfrm>
                      <a:off x="0" y="0"/>
                      <a:ext cx="38100" cy="314642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24544" behindDoc="1" locked="0" layoutInCell="0" allowOverlap="1">
            <wp:simplePos x="0" y="0"/>
            <wp:positionH relativeFrom="column">
              <wp:posOffset>6304915</wp:posOffset>
            </wp:positionH>
            <wp:positionV relativeFrom="paragraph">
              <wp:posOffset>-2301240</wp:posOffset>
            </wp:positionV>
            <wp:extent cx="38100" cy="3146425"/>
            <wp:effectExtent l="0" t="0" r="0" b="0"/>
            <wp:wrapNone/>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159">
                      <a:extLst>
                        <a:ext uri="{28A0092B-C50C-407E-A947-70E740481C1C}"/>
                      </a:extLst>
                    </a:blip>
                    <a:srcRect/>
                    <a:stretch>
                      <a:fillRect/>
                    </a:stretch>
                  </pic:blipFill>
                  <pic:spPr bwMode="auto">
                    <a:xfrm>
                      <a:off x="0" y="0"/>
                      <a:ext cx="38100" cy="3146425"/>
                    </a:xfrm>
                    <a:prstGeom prst="rect">
                      <a:avLst/>
                    </a:prstGeom>
                    <a:noFill/>
                  </pic:spPr>
                </pic:pic>
              </a:graphicData>
            </a:graphic>
          </wp:anchor>
        </w:drawing>
      </w:r>
      <w:r w:rsidR="007F21B5">
        <w:rPr>
          <w:rFonts w:ascii="Times New Roman" w:eastAsia="Times New Roman" w:hAnsi="Times New Roman" w:cs="Times New Roman"/>
          <w:b/>
          <w:bCs/>
          <w:sz w:val="24"/>
          <w:szCs w:val="24"/>
        </w:rPr>
        <w:t>Г</w:t>
      </w:r>
      <w:r w:rsidRPr="00DA3BC2">
        <w:rPr>
          <w:rFonts w:ascii="Times New Roman" w:eastAsia="Times New Roman" w:hAnsi="Times New Roman" w:cs="Times New Roman"/>
          <w:b/>
          <w:bCs/>
          <w:sz w:val="24"/>
          <w:szCs w:val="24"/>
        </w:rPr>
        <w:t>лава 1</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28640" behindDoc="1" locked="0" layoutInCell="0" allowOverlap="1">
            <wp:simplePos x="0" y="0"/>
            <wp:positionH relativeFrom="column">
              <wp:posOffset>6304915</wp:posOffset>
            </wp:positionH>
            <wp:positionV relativeFrom="paragraph">
              <wp:posOffset>-140970</wp:posOffset>
            </wp:positionV>
            <wp:extent cx="38100" cy="365760"/>
            <wp:effectExtent l="0" t="0" r="0" b="0"/>
            <wp:wrapNone/>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Сведения о красках</w:t>
      </w:r>
    </w:p>
    <w:p w:rsidR="00896CF4" w:rsidRPr="007F21B5" w:rsidRDefault="00896CF4" w:rsidP="008E07AE">
      <w:pPr>
        <w:pStyle w:val="a6"/>
        <w:numPr>
          <w:ilvl w:val="1"/>
          <w:numId w:val="53"/>
        </w:numPr>
        <w:spacing w:after="0" w:line="240" w:lineRule="auto"/>
        <w:jc w:val="both"/>
        <w:rPr>
          <w:rFonts w:ascii="Times New Roman" w:hAnsi="Times New Roman" w:cs="Times New Roman"/>
          <w:sz w:val="24"/>
          <w:szCs w:val="24"/>
        </w:rPr>
      </w:pPr>
      <w:r w:rsidRPr="00DA3BC2">
        <w:rPr>
          <w:noProof/>
        </w:rPr>
        <w:drawing>
          <wp:anchor distT="0" distB="0" distL="114300" distR="114300" simplePos="0" relativeHeight="252529664" behindDoc="1" locked="0" layoutInCell="0" allowOverlap="1">
            <wp:simplePos x="0" y="0"/>
            <wp:positionH relativeFrom="column">
              <wp:posOffset>-608965</wp:posOffset>
            </wp:positionH>
            <wp:positionV relativeFrom="paragraph">
              <wp:posOffset>-137795</wp:posOffset>
            </wp:positionV>
            <wp:extent cx="38100" cy="731520"/>
            <wp:effectExtent l="0" t="0" r="0" b="0"/>
            <wp:wrapNone/>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noProof/>
        </w:rPr>
        <w:drawing>
          <wp:anchor distT="0" distB="0" distL="114300" distR="114300" simplePos="0" relativeHeight="252530688" behindDoc="1" locked="0" layoutInCell="0" allowOverlap="1">
            <wp:simplePos x="0" y="0"/>
            <wp:positionH relativeFrom="column">
              <wp:posOffset>6304915</wp:posOffset>
            </wp:positionH>
            <wp:positionV relativeFrom="paragraph">
              <wp:posOffset>-137795</wp:posOffset>
            </wp:positionV>
            <wp:extent cx="38100" cy="731520"/>
            <wp:effectExtent l="0" t="0" r="0" b="0"/>
            <wp:wrapNone/>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7F21B5">
        <w:rPr>
          <w:rFonts w:ascii="Times New Roman" w:eastAsia="Times New Roman" w:hAnsi="Times New Roman" w:cs="Times New Roman"/>
          <w:b/>
          <w:bCs/>
          <w:i/>
          <w:iCs/>
          <w:sz w:val="24"/>
          <w:szCs w:val="24"/>
        </w:rPr>
        <w:t>История возникновения красок</w:t>
      </w:r>
    </w:p>
    <w:p w:rsidR="00896CF4" w:rsidRPr="00E717F3" w:rsidRDefault="00896CF4" w:rsidP="00E717F3">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31712" behindDoc="1" locked="0" layoutInCell="0" allowOverlap="1">
            <wp:simplePos x="0" y="0"/>
            <wp:positionH relativeFrom="column">
              <wp:posOffset>-608965</wp:posOffset>
            </wp:positionH>
            <wp:positionV relativeFrom="paragraph">
              <wp:posOffset>-132080</wp:posOffset>
            </wp:positionV>
            <wp:extent cx="38100" cy="511810"/>
            <wp:effectExtent l="0" t="0" r="0" b="0"/>
            <wp:wrapNone/>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32736" behindDoc="1" locked="0" layoutInCell="0" allowOverlap="1">
            <wp:simplePos x="0" y="0"/>
            <wp:positionH relativeFrom="column">
              <wp:posOffset>6304915</wp:posOffset>
            </wp:positionH>
            <wp:positionV relativeFrom="paragraph">
              <wp:posOffset>-132080</wp:posOffset>
            </wp:positionV>
            <wp:extent cx="38100" cy="511810"/>
            <wp:effectExtent l="0" t="0" r="0" b="0"/>
            <wp:wrapNone/>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Pr="00DA3BC2">
        <w:rPr>
          <w:rFonts w:ascii="Times New Roman" w:eastAsia="Times New Roman" w:hAnsi="Times New Roman" w:cs="Times New Roman"/>
          <w:sz w:val="24"/>
          <w:szCs w:val="24"/>
        </w:rPr>
        <w:t>История красок начиналась, наве</w:t>
      </w:r>
      <w:r w:rsidR="00A43F62">
        <w:rPr>
          <w:rFonts w:ascii="Times New Roman" w:eastAsia="Times New Roman" w:hAnsi="Times New Roman" w:cs="Times New Roman"/>
          <w:sz w:val="24"/>
          <w:szCs w:val="24"/>
        </w:rPr>
        <w:t>рное</w:t>
      </w:r>
      <w:r w:rsidRPr="00DA3BC2">
        <w:rPr>
          <w:rFonts w:ascii="Times New Roman" w:eastAsia="Times New Roman" w:hAnsi="Times New Roman" w:cs="Times New Roman"/>
          <w:sz w:val="24"/>
          <w:szCs w:val="24"/>
        </w:rPr>
        <w:t>, вместе</w:t>
      </w:r>
      <w:r w:rsidR="007F21B5">
        <w:rPr>
          <w:rFonts w:ascii="Times New Roman" w:hAnsi="Times New Roman" w:cs="Times New Roman"/>
          <w:sz w:val="24"/>
          <w:szCs w:val="24"/>
        </w:rPr>
        <w:t xml:space="preserve"> с </w:t>
      </w:r>
      <w:r w:rsidRPr="00DA3BC2">
        <w:rPr>
          <w:rFonts w:ascii="Times New Roman" w:hAnsi="Times New Roman" w:cs="Times New Roman"/>
          <w:noProof/>
          <w:sz w:val="24"/>
          <w:szCs w:val="24"/>
        </w:rPr>
        <w:drawing>
          <wp:anchor distT="0" distB="0" distL="114300" distR="114300" simplePos="0" relativeHeight="252533760" behindDoc="1" locked="0" layoutInCell="0" allowOverlap="1">
            <wp:simplePos x="0" y="0"/>
            <wp:positionH relativeFrom="column">
              <wp:posOffset>-608965</wp:posOffset>
            </wp:positionH>
            <wp:positionV relativeFrom="paragraph">
              <wp:posOffset>-182245</wp:posOffset>
            </wp:positionV>
            <wp:extent cx="38100" cy="219710"/>
            <wp:effectExtent l="0" t="0" r="0" b="0"/>
            <wp:wrapNone/>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34784" behindDoc="1" locked="0" layoutInCell="0" allowOverlap="1">
            <wp:simplePos x="0" y="0"/>
            <wp:positionH relativeFrom="column">
              <wp:posOffset>6304915</wp:posOffset>
            </wp:positionH>
            <wp:positionV relativeFrom="paragraph">
              <wp:posOffset>-182245</wp:posOffset>
            </wp:positionV>
            <wp:extent cx="38100" cy="219710"/>
            <wp:effectExtent l="0" t="0" r="0" b="0"/>
            <wp:wrapNone/>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 xml:space="preserve">появлением человека. Какими же красками рисовали древнейшие художники? Самой первой краской была глина. А глины, </w:t>
      </w:r>
      <w:r w:rsidRPr="00DA3BC2">
        <w:rPr>
          <w:rFonts w:ascii="Times New Roman" w:eastAsia="Times New Roman" w:hAnsi="Times New Roman" w:cs="Times New Roman"/>
          <w:sz w:val="24"/>
          <w:szCs w:val="24"/>
        </w:rPr>
        <w:lastRenderedPageBreak/>
        <w:t>бывают разные — ж</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лтые, красные, зеленоватые, белые...</w:t>
      </w:r>
      <w:r w:rsidR="007F21B5">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Ч</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рный цвет давала копоть, сажа.</w:t>
      </w:r>
      <w:r w:rsidR="007F21B5">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Лучше всего краски сохранялись в пещерах. Поэтому из вечной тьмы пещер, из глубины тысячелетий и пришли к нам творения художников</w:t>
      </w:r>
      <w:r w:rsidR="007F21B5">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каменного века. До нашего времени сохранились рисунки первобытных людей, выполненные угл</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 и сангиной (глиной).</w:t>
      </w:r>
      <w:r w:rsidR="007F21B5">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Пещерные жители рисовали на камнях то, что их окружало: бегущих животных и охотников с копьями.</w:t>
      </w:r>
      <w:r w:rsidR="00E717F3">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Для нанесения росписи в пещере Ласа (Франция) в качестве красок использовались природная смесь</w:t>
      </w:r>
      <w:r w:rsidR="007F21B5">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минералов – охра ( от греческого ochroz – ж</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лтый)</w:t>
      </w:r>
      <w:r w:rsidR="00E717F3">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37856" behindDoc="1" locked="0" layoutInCell="0" allowOverlap="1">
            <wp:simplePos x="0" y="0"/>
            <wp:positionH relativeFrom="column">
              <wp:posOffset>-608965</wp:posOffset>
            </wp:positionH>
            <wp:positionV relativeFrom="paragraph">
              <wp:posOffset>-154305</wp:posOffset>
            </wp:positionV>
            <wp:extent cx="38100" cy="365760"/>
            <wp:effectExtent l="0" t="0" r="0" b="0"/>
            <wp:wrapNone/>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38880" behindDoc="1" locked="0" layoutInCell="0" allowOverlap="1">
            <wp:simplePos x="0" y="0"/>
            <wp:positionH relativeFrom="column">
              <wp:posOffset>6304915</wp:posOffset>
            </wp:positionH>
            <wp:positionV relativeFrom="paragraph">
              <wp:posOffset>-154305</wp:posOffset>
            </wp:positionV>
            <wp:extent cx="38100" cy="365760"/>
            <wp:effectExtent l="0" t="0" r="0" b="0"/>
            <wp:wrapNone/>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00E717F3">
        <w:rPr>
          <w:rFonts w:ascii="Times New Roman" w:hAnsi="Times New Roman" w:cs="Times New Roman"/>
          <w:sz w:val="24"/>
          <w:szCs w:val="24"/>
        </w:rPr>
        <w:t xml:space="preserve">С </w:t>
      </w:r>
      <w:r w:rsidRPr="00DA3BC2">
        <w:rPr>
          <w:rFonts w:ascii="Times New Roman" w:eastAsia="Times New Roman" w:hAnsi="Times New Roman" w:cs="Times New Roman"/>
          <w:sz w:val="24"/>
          <w:szCs w:val="24"/>
        </w:rPr>
        <w:t>древнейших врем</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н и вплоть до 19 века краской могло стать вс</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что дарит мир природы – земли и минералы, травы и плоды растений, насекомые и животные.</w:t>
      </w:r>
      <w:r w:rsidR="00E717F3">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Средневековые художники тоже готовили краски сами, смешивая</w:t>
      </w:r>
      <w:r w:rsidR="00E717F3">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порошки пигментов и жиры. Такие краски нельзя было хранить дольше одного дня, так как при контакте с воздухом они окислялись и затвердевали.</w:t>
      </w:r>
    </w:p>
    <w:p w:rsidR="00896CF4" w:rsidRPr="00E717F3" w:rsidRDefault="00896CF4" w:rsidP="00A43F62">
      <w:pPr>
        <w:tabs>
          <w:tab w:val="left" w:pos="1005"/>
        </w:tabs>
        <w:spacing w:after="0" w:line="240" w:lineRule="auto"/>
        <w:ind w:right="120"/>
        <w:jc w:val="both"/>
        <w:rPr>
          <w:rFonts w:ascii="Times New Roman" w:eastAsia="Times New Roman" w:hAnsi="Times New Roman" w:cs="Times New Roman"/>
          <w:sz w:val="24"/>
          <w:szCs w:val="24"/>
        </w:rPr>
      </w:pPr>
      <w:r w:rsidRPr="00DA3BC2">
        <w:rPr>
          <w:rFonts w:ascii="Times New Roman" w:eastAsia="Times New Roman" w:hAnsi="Times New Roman" w:cs="Times New Roman"/>
          <w:noProof/>
          <w:sz w:val="24"/>
          <w:szCs w:val="24"/>
        </w:rPr>
        <w:drawing>
          <wp:anchor distT="0" distB="0" distL="114300" distR="114300" simplePos="0" relativeHeight="252542976"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00A43F62">
        <w:rPr>
          <w:rFonts w:ascii="Times New Roman" w:eastAsia="Times New Roman" w:hAnsi="Times New Roman" w:cs="Times New Roman"/>
          <w:sz w:val="24"/>
          <w:szCs w:val="24"/>
        </w:rPr>
        <w:t xml:space="preserve">В </w:t>
      </w:r>
      <w:r w:rsidRPr="00DA3BC2">
        <w:rPr>
          <w:rFonts w:ascii="Times New Roman" w:eastAsia="Times New Roman" w:hAnsi="Times New Roman" w:cs="Times New Roman"/>
          <w:sz w:val="24"/>
          <w:szCs w:val="24"/>
        </w:rPr>
        <w:t>России историю красок изучают по иконам. Наиболее ранними красками в иконописном и рукописном деле XI – XII веках были различные</w:t>
      </w:r>
      <w:r w:rsidR="00E717F3">
        <w:rPr>
          <w:rFonts w:ascii="Times New Roman" w:eastAsia="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44000" behindDoc="1" locked="0" layoutInCell="0" allowOverlap="1">
            <wp:simplePos x="0" y="0"/>
            <wp:positionH relativeFrom="column">
              <wp:posOffset>-608965</wp:posOffset>
            </wp:positionH>
            <wp:positionV relativeFrom="paragraph">
              <wp:posOffset>-340995</wp:posOffset>
            </wp:positionV>
            <wp:extent cx="38100" cy="365760"/>
            <wp:effectExtent l="0" t="0" r="0" b="0"/>
            <wp:wrapNone/>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45024" behindDoc="1" locked="0" layoutInCell="0" allowOverlap="1">
            <wp:simplePos x="0" y="0"/>
            <wp:positionH relativeFrom="column">
              <wp:posOffset>6304915</wp:posOffset>
            </wp:positionH>
            <wp:positionV relativeFrom="paragraph">
              <wp:posOffset>-340995</wp:posOffset>
            </wp:positionV>
            <wp:extent cx="38100" cy="365760"/>
            <wp:effectExtent l="0" t="0" r="0" b="0"/>
            <wp:wrapNone/>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E717F3">
        <w:rPr>
          <w:rFonts w:ascii="Times New Roman" w:eastAsia="Times New Roman" w:hAnsi="Times New Roman" w:cs="Times New Roman"/>
          <w:sz w:val="24"/>
          <w:szCs w:val="24"/>
        </w:rPr>
        <w:t>охры и сажи – «чернило копч</w:t>
      </w:r>
      <w:r w:rsidRPr="00E717F3">
        <w:rPr>
          <w:rFonts w:ascii="Cambria Math" w:eastAsia="Times New Roman" w:hAnsi="Cambria Math" w:cs="Cambria Math"/>
          <w:sz w:val="24"/>
          <w:szCs w:val="24"/>
        </w:rPr>
        <w:t>ѐ</w:t>
      </w:r>
      <w:r w:rsidRPr="00E717F3">
        <w:rPr>
          <w:rFonts w:ascii="Times New Roman" w:eastAsia="Times New Roman" w:hAnsi="Times New Roman" w:cs="Times New Roman"/>
          <w:sz w:val="24"/>
          <w:szCs w:val="24"/>
        </w:rPr>
        <w:t>ное», голубая лазурь и киноварь, зел</w:t>
      </w:r>
      <w:r w:rsidRPr="00E717F3">
        <w:rPr>
          <w:rFonts w:ascii="Cambria Math" w:eastAsia="Times New Roman" w:hAnsi="Cambria Math" w:cs="Cambria Math"/>
          <w:sz w:val="24"/>
          <w:szCs w:val="24"/>
        </w:rPr>
        <w:t>ѐ</w:t>
      </w:r>
      <w:r w:rsidRPr="00E717F3">
        <w:rPr>
          <w:rFonts w:ascii="Times New Roman" w:eastAsia="Times New Roman" w:hAnsi="Times New Roman" w:cs="Times New Roman"/>
          <w:sz w:val="24"/>
          <w:szCs w:val="24"/>
        </w:rPr>
        <w:t>ные яри, полученные из меди, белила, которые готовили из свинца, «тв</w:t>
      </w:r>
      <w:r w:rsidRPr="00E717F3">
        <w:rPr>
          <w:rFonts w:ascii="Cambria Math" w:eastAsia="Times New Roman" w:hAnsi="Cambria Math" w:cs="Cambria Math"/>
          <w:sz w:val="24"/>
          <w:szCs w:val="24"/>
        </w:rPr>
        <w:t>ѐ</w:t>
      </w:r>
      <w:r w:rsidRPr="00E717F3">
        <w:rPr>
          <w:rFonts w:ascii="Times New Roman" w:eastAsia="Times New Roman" w:hAnsi="Times New Roman" w:cs="Times New Roman"/>
          <w:sz w:val="24"/>
          <w:szCs w:val="24"/>
        </w:rPr>
        <w:t>рдое» золото.</w:t>
      </w:r>
      <w:r w:rsidR="00E717F3">
        <w:rPr>
          <w:rFonts w:ascii="Times New Roman" w:eastAsia="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47072" behindDoc="1" locked="0" layoutInCell="0" allowOverlap="1">
            <wp:simplePos x="0" y="0"/>
            <wp:positionH relativeFrom="column">
              <wp:posOffset>6304915</wp:posOffset>
            </wp:positionH>
            <wp:positionV relativeFrom="paragraph">
              <wp:posOffset>-792480</wp:posOffset>
            </wp:positionV>
            <wp:extent cx="38100" cy="804545"/>
            <wp:effectExtent l="0" t="0" r="0" b="0"/>
            <wp:wrapNone/>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107">
                      <a:extLst>
                        <a:ext uri="{28A0092B-C50C-407E-A947-70E740481C1C}"/>
                      </a:extLst>
                    </a:blip>
                    <a:srcRect/>
                    <a:stretch>
                      <a:fillRect/>
                    </a:stretch>
                  </pic:blipFill>
                  <pic:spPr bwMode="auto">
                    <a:xfrm>
                      <a:off x="0" y="0"/>
                      <a:ext cx="38100" cy="804545"/>
                    </a:xfrm>
                    <a:prstGeom prst="rect">
                      <a:avLst/>
                    </a:prstGeom>
                    <a:noFill/>
                  </pic:spPr>
                </pic:pic>
              </a:graphicData>
            </a:graphic>
          </wp:anchor>
        </w:drawing>
      </w:r>
      <w:r w:rsidRPr="00E717F3">
        <w:rPr>
          <w:rFonts w:ascii="Times New Roman" w:eastAsia="Times New Roman" w:hAnsi="Times New Roman" w:cs="Times New Roman"/>
          <w:sz w:val="24"/>
          <w:szCs w:val="24"/>
        </w:rPr>
        <w:t>Первая синяя краска из лазурита продавалась 1 кг за 60 франков. Краски из природных пигментов были не только разнообразных оттенков, но удивительной прочности. До нашего времени сохранилась псковская икона Дмитрия Солу. Этой иконе более 600 лет, она и сейчас в хорошем состоянии. Псковский мастер сам изготавливал эти краски. До сих пор известны: псковская зелень, красная киноварь и желтая псковская.</w:t>
      </w:r>
      <w:r w:rsidRPr="00DA3BC2">
        <w:rPr>
          <w:rFonts w:ascii="Times New Roman" w:hAnsi="Times New Roman" w:cs="Times New Roman"/>
          <w:noProof/>
          <w:sz w:val="24"/>
          <w:szCs w:val="24"/>
        </w:rPr>
        <w:drawing>
          <wp:anchor distT="0" distB="0" distL="114300" distR="114300" simplePos="0" relativeHeight="252548096" behindDoc="1" locked="0" layoutInCell="0" allowOverlap="1">
            <wp:simplePos x="0" y="0"/>
            <wp:positionH relativeFrom="column">
              <wp:posOffset>-608965</wp:posOffset>
            </wp:positionH>
            <wp:positionV relativeFrom="paragraph">
              <wp:posOffset>-2332990</wp:posOffset>
            </wp:positionV>
            <wp:extent cx="38100" cy="2707005"/>
            <wp:effectExtent l="0" t="0" r="0" b="0"/>
            <wp:wrapNone/>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160">
                      <a:extLst>
                        <a:ext uri="{28A0092B-C50C-407E-A947-70E740481C1C}"/>
                      </a:extLst>
                    </a:blip>
                    <a:srcRect/>
                    <a:stretch>
                      <a:fillRect/>
                    </a:stretch>
                  </pic:blipFill>
                  <pic:spPr bwMode="auto">
                    <a:xfrm>
                      <a:off x="0" y="0"/>
                      <a:ext cx="38100" cy="27070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49120" behindDoc="1" locked="0" layoutInCell="0" allowOverlap="1">
            <wp:simplePos x="0" y="0"/>
            <wp:positionH relativeFrom="column">
              <wp:posOffset>6304915</wp:posOffset>
            </wp:positionH>
            <wp:positionV relativeFrom="paragraph">
              <wp:posOffset>-2332990</wp:posOffset>
            </wp:positionV>
            <wp:extent cx="38100" cy="2707005"/>
            <wp:effectExtent l="0" t="0" r="0" b="0"/>
            <wp:wrapNone/>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160">
                      <a:extLst>
                        <a:ext uri="{28A0092B-C50C-407E-A947-70E740481C1C}"/>
                      </a:extLst>
                    </a:blip>
                    <a:srcRect/>
                    <a:stretch>
                      <a:fillRect/>
                    </a:stretch>
                  </pic:blipFill>
                  <pic:spPr bwMode="auto">
                    <a:xfrm>
                      <a:off x="0" y="0"/>
                      <a:ext cx="38100" cy="2707005"/>
                    </a:xfrm>
                    <a:prstGeom prst="rect">
                      <a:avLst/>
                    </a:prstGeom>
                    <a:noFill/>
                  </pic:spPr>
                </pic:pic>
              </a:graphicData>
            </a:graphic>
          </wp:anchor>
        </w:drawing>
      </w:r>
    </w:p>
    <w:p w:rsidR="00896CF4" w:rsidRPr="00DA3BC2" w:rsidRDefault="00896CF4" w:rsidP="00E717F3">
      <w:pPr>
        <w:spacing w:after="0" w:line="240" w:lineRule="auto"/>
        <w:ind w:right="-299"/>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1.2 Состав красок</w:t>
      </w:r>
      <w:r w:rsidRPr="00DA3BC2">
        <w:rPr>
          <w:rFonts w:ascii="Times New Roman" w:hAnsi="Times New Roman" w:cs="Times New Roman"/>
          <w:noProof/>
          <w:sz w:val="24"/>
          <w:szCs w:val="24"/>
        </w:rPr>
        <w:drawing>
          <wp:anchor distT="0" distB="0" distL="114300" distR="114300" simplePos="0" relativeHeight="252550144" behindDoc="1" locked="0" layoutInCell="0" allowOverlap="1">
            <wp:simplePos x="0" y="0"/>
            <wp:positionH relativeFrom="column">
              <wp:posOffset>-608965</wp:posOffset>
            </wp:positionH>
            <wp:positionV relativeFrom="paragraph">
              <wp:posOffset>-174625</wp:posOffset>
            </wp:positionV>
            <wp:extent cx="38100" cy="365760"/>
            <wp:effectExtent l="0" t="0" r="0" b="0"/>
            <wp:wrapNone/>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51168" behindDoc="1" locked="0" layoutInCell="0" allowOverlap="1">
            <wp:simplePos x="0" y="0"/>
            <wp:positionH relativeFrom="column">
              <wp:posOffset>6304915</wp:posOffset>
            </wp:positionH>
            <wp:positionV relativeFrom="paragraph">
              <wp:posOffset>-174625</wp:posOffset>
            </wp:positionV>
            <wp:extent cx="38100" cy="365760"/>
            <wp:effectExtent l="0" t="0" r="0" b="0"/>
            <wp:wrapNone/>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Краска</w:t>
      </w:r>
      <w:r w:rsidRPr="00DA3BC2">
        <w:rPr>
          <w:rFonts w:ascii="Times New Roman" w:eastAsia="Times New Roman" w:hAnsi="Times New Roman" w:cs="Times New Roman"/>
          <w:sz w:val="24"/>
          <w:szCs w:val="24"/>
        </w:rPr>
        <w:t>–материал,</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служащий для придания цвета.</w:t>
      </w:r>
      <w:r w:rsidRPr="00DA3BC2">
        <w:rPr>
          <w:rFonts w:ascii="Times New Roman" w:hAnsi="Times New Roman" w:cs="Times New Roman"/>
          <w:noProof/>
          <w:sz w:val="24"/>
          <w:szCs w:val="24"/>
        </w:rPr>
        <w:drawing>
          <wp:anchor distT="0" distB="0" distL="114300" distR="114300" simplePos="0" relativeHeight="252552192" behindDoc="1" locked="0" layoutInCell="0" allowOverlap="1">
            <wp:simplePos x="0" y="0"/>
            <wp:positionH relativeFrom="column">
              <wp:posOffset>-608965</wp:posOffset>
            </wp:positionH>
            <wp:positionV relativeFrom="paragraph">
              <wp:posOffset>-179070</wp:posOffset>
            </wp:positionV>
            <wp:extent cx="38100" cy="219710"/>
            <wp:effectExtent l="0" t="0" r="0" b="0"/>
            <wp:wrapNone/>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53216" behindDoc="1" locked="0" layoutInCell="0" allowOverlap="1">
            <wp:simplePos x="0" y="0"/>
            <wp:positionH relativeFrom="column">
              <wp:posOffset>6304915</wp:posOffset>
            </wp:positionH>
            <wp:positionV relativeFrom="paragraph">
              <wp:posOffset>-179070</wp:posOffset>
            </wp:positionV>
            <wp:extent cx="38100" cy="219710"/>
            <wp:effectExtent l="0" t="0" r="0" b="0"/>
            <wp:wrapNone/>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E717F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2554240" behindDoc="1" locked="0" layoutInCell="0" allowOverlap="1">
            <wp:simplePos x="0" y="0"/>
            <wp:positionH relativeFrom="column">
              <wp:posOffset>-606425</wp:posOffset>
            </wp:positionH>
            <wp:positionV relativeFrom="paragraph">
              <wp:posOffset>11430</wp:posOffset>
            </wp:positionV>
            <wp:extent cx="6953250" cy="1509395"/>
            <wp:effectExtent l="19050" t="0" r="0" b="0"/>
            <wp:wrapNone/>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161">
                      <a:extLst>
                        <a:ext uri="{28A0092B-C50C-407E-A947-70E740481C1C}"/>
                      </a:extLst>
                    </a:blip>
                    <a:srcRect/>
                    <a:stretch>
                      <a:fillRect/>
                    </a:stretch>
                  </pic:blipFill>
                  <pic:spPr bwMode="auto">
                    <a:xfrm>
                      <a:off x="0" y="0"/>
                      <a:ext cx="6953250" cy="1509395"/>
                    </a:xfrm>
                    <a:prstGeom prst="rect">
                      <a:avLst/>
                    </a:prstGeom>
                    <a:noFill/>
                  </pic:spPr>
                </pic:pic>
              </a:graphicData>
            </a:graphic>
          </wp:anchor>
        </w:drawing>
      </w:r>
      <w:r w:rsidR="00896CF4" w:rsidRPr="00DA3BC2">
        <w:rPr>
          <w:rFonts w:ascii="Times New Roman" w:eastAsia="Times New Roman" w:hAnsi="Times New Roman" w:cs="Times New Roman"/>
          <w:sz w:val="24"/>
          <w:szCs w:val="24"/>
        </w:rPr>
        <w:t>Краски состоят из пигмента и связующего вещества.</w:t>
      </w: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p>
    <w:tbl>
      <w:tblPr>
        <w:tblW w:w="0" w:type="auto"/>
        <w:tblInd w:w="1340" w:type="dxa"/>
        <w:tblLayout w:type="fixed"/>
        <w:tblCellMar>
          <w:left w:w="0" w:type="dxa"/>
          <w:right w:w="0" w:type="dxa"/>
        </w:tblCellMar>
        <w:tblLook w:val="04A0"/>
      </w:tblPr>
      <w:tblGrid>
        <w:gridCol w:w="1740"/>
        <w:gridCol w:w="4680"/>
      </w:tblGrid>
      <w:tr w:rsidR="00896CF4" w:rsidRPr="00DA3BC2">
        <w:trPr>
          <w:trHeight w:val="253"/>
        </w:trPr>
        <w:tc>
          <w:tcPr>
            <w:tcW w:w="1740" w:type="dxa"/>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468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КРАСКИ</w:t>
            </w:r>
          </w:p>
        </w:tc>
      </w:tr>
      <w:tr w:rsidR="00896CF4" w:rsidRPr="00DA3BC2">
        <w:trPr>
          <w:trHeight w:val="792"/>
        </w:trPr>
        <w:tc>
          <w:tcPr>
            <w:tcW w:w="1740" w:type="dxa"/>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пигмент</w:t>
            </w:r>
          </w:p>
        </w:tc>
        <w:tc>
          <w:tcPr>
            <w:tcW w:w="4680" w:type="dxa"/>
            <w:vAlign w:val="bottom"/>
          </w:tcPr>
          <w:p w:rsidR="00896CF4" w:rsidRPr="00DA3BC2" w:rsidRDefault="00E717F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w w:val="99"/>
                <w:sz w:val="24"/>
                <w:szCs w:val="24"/>
              </w:rPr>
              <w:t xml:space="preserve">                                </w:t>
            </w:r>
            <w:r w:rsidR="00896CF4" w:rsidRPr="00DA3BC2">
              <w:rPr>
                <w:rFonts w:ascii="Times New Roman" w:eastAsia="Times New Roman" w:hAnsi="Times New Roman" w:cs="Times New Roman"/>
                <w:w w:val="99"/>
                <w:sz w:val="24"/>
                <w:szCs w:val="24"/>
              </w:rPr>
              <w:t>Связующее вещество</w:t>
            </w:r>
          </w:p>
        </w:tc>
      </w:tr>
      <w:tr w:rsidR="00896CF4" w:rsidRPr="00DA3BC2">
        <w:trPr>
          <w:trHeight w:val="662"/>
        </w:trPr>
        <w:tc>
          <w:tcPr>
            <w:tcW w:w="1740" w:type="dxa"/>
            <w:vAlign w:val="bottom"/>
          </w:tcPr>
          <w:p w:rsidR="00896CF4" w:rsidRPr="00DA3BC2" w:rsidRDefault="00896CF4" w:rsidP="00B90956">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Уголь</w:t>
            </w:r>
          </w:p>
        </w:tc>
        <w:tc>
          <w:tcPr>
            <w:tcW w:w="4680" w:type="dxa"/>
            <w:vAlign w:val="bottom"/>
          </w:tcPr>
          <w:p w:rsidR="00896CF4" w:rsidRPr="00DA3BC2" w:rsidRDefault="00E717F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Вода</w:t>
            </w:r>
          </w:p>
        </w:tc>
      </w:tr>
      <w:tr w:rsidR="00896CF4" w:rsidRPr="00DA3BC2">
        <w:trPr>
          <w:trHeight w:val="572"/>
        </w:trPr>
        <w:tc>
          <w:tcPr>
            <w:tcW w:w="1740" w:type="dxa"/>
            <w:vAlign w:val="bottom"/>
          </w:tcPr>
          <w:p w:rsidR="00896CF4" w:rsidRPr="00DA3BC2" w:rsidRDefault="00896CF4" w:rsidP="00B90956">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Глина</w:t>
            </w:r>
            <w:r w:rsidR="00E717F3">
              <w:rPr>
                <w:rFonts w:ascii="Times New Roman" w:eastAsia="Times New Roman" w:hAnsi="Times New Roman" w:cs="Times New Roman"/>
                <w:sz w:val="24"/>
                <w:szCs w:val="24"/>
              </w:rPr>
              <w:t xml:space="preserve">                  </w:t>
            </w:r>
          </w:p>
        </w:tc>
        <w:tc>
          <w:tcPr>
            <w:tcW w:w="4680" w:type="dxa"/>
            <w:vAlign w:val="bottom"/>
          </w:tcPr>
          <w:p w:rsidR="00896CF4" w:rsidRPr="00DA3BC2" w:rsidRDefault="00E717F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Клей</w:t>
            </w:r>
          </w:p>
        </w:tc>
      </w:tr>
      <w:tr w:rsidR="00896CF4" w:rsidRPr="00DA3BC2">
        <w:trPr>
          <w:trHeight w:val="569"/>
        </w:trPr>
        <w:tc>
          <w:tcPr>
            <w:tcW w:w="1740" w:type="dxa"/>
            <w:vAlign w:val="bottom"/>
          </w:tcPr>
          <w:p w:rsidR="00896CF4" w:rsidRPr="00DA3BC2" w:rsidRDefault="00896CF4" w:rsidP="00B90956">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Земля</w:t>
            </w:r>
          </w:p>
        </w:tc>
        <w:tc>
          <w:tcPr>
            <w:tcW w:w="4680" w:type="dxa"/>
            <w:vAlign w:val="bottom"/>
          </w:tcPr>
          <w:p w:rsidR="00896CF4" w:rsidRPr="00DA3BC2" w:rsidRDefault="00E717F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Масло</w:t>
            </w:r>
          </w:p>
        </w:tc>
      </w:tr>
      <w:tr w:rsidR="00896CF4" w:rsidRPr="00DA3BC2">
        <w:trPr>
          <w:trHeight w:val="571"/>
        </w:trPr>
        <w:tc>
          <w:tcPr>
            <w:tcW w:w="1740" w:type="dxa"/>
            <w:vAlign w:val="bottom"/>
          </w:tcPr>
          <w:p w:rsidR="00896CF4" w:rsidRPr="00DA3BC2" w:rsidRDefault="00896CF4" w:rsidP="00B90956">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Малахит</w:t>
            </w:r>
          </w:p>
        </w:tc>
        <w:tc>
          <w:tcPr>
            <w:tcW w:w="4680" w:type="dxa"/>
            <w:vAlign w:val="bottom"/>
          </w:tcPr>
          <w:p w:rsidR="00896CF4" w:rsidRPr="00DA3BC2" w:rsidRDefault="00E717F3" w:rsidP="008D53C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4D6B19">
              <w:rPr>
                <w:rFonts w:ascii="Times New Roman" w:eastAsia="Times New Roman" w:hAnsi="Times New Roman" w:cs="Times New Roman"/>
                <w:sz w:val="24"/>
                <w:szCs w:val="24"/>
              </w:rPr>
              <w:t xml:space="preserve">                             </w:t>
            </w:r>
            <w:r w:rsidR="00896CF4" w:rsidRPr="00DA3BC2">
              <w:rPr>
                <w:rFonts w:ascii="Times New Roman" w:eastAsia="Times New Roman" w:hAnsi="Times New Roman" w:cs="Times New Roman"/>
                <w:sz w:val="24"/>
                <w:szCs w:val="24"/>
              </w:rPr>
              <w:t>Яйцо</w:t>
            </w:r>
          </w:p>
        </w:tc>
      </w:tr>
    </w:tbl>
    <w:p w:rsidR="00896CF4" w:rsidRPr="00DA3BC2" w:rsidRDefault="001A7342" w:rsidP="008D53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v:line id="Shape 910" o:spid="_x0000_s1053" style="position:absolute;left:0;text-align:left;z-index:252665856;visibility:visible;mso-wrap-distance-left:0;mso-wrap-distance-right:0;mso-position-horizontal-relative:text;mso-position-vertical-relative:text" from="58.95pt,5.95pt" to="140.15pt,5.95pt" o:allowincell="f"/>
        </w:pict>
      </w:r>
      <w:r>
        <w:rPr>
          <w:rFonts w:ascii="Times New Roman" w:hAnsi="Times New Roman" w:cs="Times New Roman"/>
          <w:sz w:val="24"/>
          <w:szCs w:val="24"/>
        </w:rPr>
        <w:pict>
          <v:line id="Shape 911" o:spid="_x0000_s1054" style="position:absolute;left:0;text-align:left;z-index:252666880;visibility:visible;mso-wrap-distance-left:0;mso-wrap-distance-right:0;mso-position-horizontal-relative:text;mso-position-vertical-relative:text" from="139.8pt,-105.7pt" to="139.8pt,6.35pt" o:allowincell="f"/>
        </w:pict>
      </w:r>
      <w:r>
        <w:rPr>
          <w:rFonts w:ascii="Times New Roman" w:hAnsi="Times New Roman" w:cs="Times New Roman"/>
          <w:sz w:val="24"/>
          <w:szCs w:val="24"/>
        </w:rPr>
        <w:pict>
          <v:line id="Shape 912" o:spid="_x0000_s1055" style="position:absolute;left:0;text-align:left;z-index:252667904;visibility:visible;mso-wrap-distance-left:0;mso-wrap-distance-right:0;mso-position-horizontal-relative:text;mso-position-vertical-relative:text" from="58.95pt,-105.35pt" to="140.15pt,-105.35pt" o:allowincell="f"/>
        </w:pict>
      </w:r>
      <w:r>
        <w:rPr>
          <w:rFonts w:ascii="Times New Roman" w:hAnsi="Times New Roman" w:cs="Times New Roman"/>
          <w:sz w:val="24"/>
          <w:szCs w:val="24"/>
        </w:rPr>
        <w:pict>
          <v:line id="Shape 913" o:spid="_x0000_s1056" style="position:absolute;left:0;text-align:left;z-index:252668928;visibility:visible;mso-wrap-distance-left:0;mso-wrap-distance-right:0;mso-position-horizontal-relative:text;mso-position-vertical-relative:text" from="59.35pt,-105.7pt" to="59.35pt,6.35pt" o:allowincell="f"/>
        </w:pict>
      </w:r>
      <w:r>
        <w:rPr>
          <w:rFonts w:ascii="Times New Roman" w:hAnsi="Times New Roman" w:cs="Times New Roman"/>
          <w:sz w:val="24"/>
          <w:szCs w:val="24"/>
        </w:rPr>
        <w:pict>
          <v:line id="Shape 914" o:spid="_x0000_s1057" style="position:absolute;left:0;text-align:left;z-index:252669952;visibility:visible;mso-wrap-distance-left:0;mso-wrap-distance-right:0;mso-position-horizontal-relative:text;mso-position-vertical-relative:text" from="291.15pt,5.95pt" to="367.05pt,5.95pt" o:allowincell="f"/>
        </w:pict>
      </w:r>
      <w:r>
        <w:rPr>
          <w:rFonts w:ascii="Times New Roman" w:hAnsi="Times New Roman" w:cs="Times New Roman"/>
          <w:sz w:val="24"/>
          <w:szCs w:val="24"/>
        </w:rPr>
        <w:pict>
          <v:line id="Shape 915" o:spid="_x0000_s1058" style="position:absolute;left:0;text-align:left;z-index:252670976;visibility:visible;mso-wrap-distance-left:0;mso-wrap-distance-right:0;mso-position-horizontal-relative:text;mso-position-vertical-relative:text" from="366.7pt,-105.7pt" to="366.7pt,6.35pt" o:allowincell="f"/>
        </w:pict>
      </w:r>
      <w:r>
        <w:rPr>
          <w:rFonts w:ascii="Times New Roman" w:hAnsi="Times New Roman" w:cs="Times New Roman"/>
          <w:sz w:val="24"/>
          <w:szCs w:val="24"/>
        </w:rPr>
        <w:pict>
          <v:line id="Shape 916" o:spid="_x0000_s1059" style="position:absolute;left:0;text-align:left;z-index:252672000;visibility:visible;mso-wrap-distance-left:0;mso-wrap-distance-right:0;mso-position-horizontal-relative:text;mso-position-vertical-relative:text" from="291.15pt,-105.35pt" to="367.05pt,-105.35pt" o:allowincell="f"/>
        </w:pict>
      </w:r>
      <w:r>
        <w:rPr>
          <w:rFonts w:ascii="Times New Roman" w:hAnsi="Times New Roman" w:cs="Times New Roman"/>
          <w:sz w:val="24"/>
          <w:szCs w:val="24"/>
        </w:rPr>
        <w:pict>
          <v:line id="Shape 917" o:spid="_x0000_s1060" style="position:absolute;left:0;text-align:left;z-index:252673024;visibility:visible;mso-wrap-distance-left:0;mso-wrap-distance-right:0;mso-position-horizontal-relative:text;mso-position-vertical-relative:text" from="291.5pt,-105.7pt" to="291.5pt,6.35pt" o:allowincell="f"/>
        </w:pict>
      </w:r>
      <w:r w:rsidR="00896CF4" w:rsidRPr="00DA3BC2">
        <w:rPr>
          <w:rFonts w:ascii="Times New Roman" w:hAnsi="Times New Roman" w:cs="Times New Roman"/>
          <w:noProof/>
          <w:sz w:val="24"/>
          <w:szCs w:val="24"/>
        </w:rPr>
        <w:drawing>
          <wp:anchor distT="0" distB="0" distL="114300" distR="114300" simplePos="0" relativeHeight="252555264" behindDoc="1" locked="0" layoutInCell="0" allowOverlap="1">
            <wp:simplePos x="0" y="0"/>
            <wp:positionH relativeFrom="column">
              <wp:posOffset>-608965</wp:posOffset>
            </wp:positionH>
            <wp:positionV relativeFrom="paragraph">
              <wp:posOffset>-2107565</wp:posOffset>
            </wp:positionV>
            <wp:extent cx="38100" cy="2268220"/>
            <wp:effectExtent l="0" t="0" r="0" b="0"/>
            <wp:wrapNone/>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r w:rsidR="00896CF4" w:rsidRPr="00DA3BC2">
        <w:rPr>
          <w:rFonts w:ascii="Times New Roman" w:hAnsi="Times New Roman" w:cs="Times New Roman"/>
          <w:noProof/>
          <w:sz w:val="24"/>
          <w:szCs w:val="24"/>
        </w:rPr>
        <w:drawing>
          <wp:anchor distT="0" distB="0" distL="114300" distR="114300" simplePos="0" relativeHeight="252556288" behindDoc="1" locked="0" layoutInCell="0" allowOverlap="1">
            <wp:simplePos x="0" y="0"/>
            <wp:positionH relativeFrom="column">
              <wp:posOffset>6304915</wp:posOffset>
            </wp:positionH>
            <wp:positionV relativeFrom="paragraph">
              <wp:posOffset>-2107565</wp:posOffset>
            </wp:positionV>
            <wp:extent cx="38100" cy="2268220"/>
            <wp:effectExtent l="0" t="0" r="0" b="0"/>
            <wp:wrapNone/>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p>
    <w:p w:rsidR="00896CF4" w:rsidRPr="00DA3BC2" w:rsidRDefault="00896CF4" w:rsidP="00E717F3">
      <w:pPr>
        <w:spacing w:after="0" w:line="240" w:lineRule="auto"/>
        <w:ind w:right="86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Первое – пигмент </w:t>
      </w:r>
      <w:r w:rsidRPr="00DA3BC2">
        <w:rPr>
          <w:rFonts w:ascii="Times New Roman" w:eastAsia="Times New Roman" w:hAnsi="Times New Roman" w:cs="Times New Roman"/>
          <w:sz w:val="24"/>
          <w:szCs w:val="24"/>
        </w:rPr>
        <w:t>это сухой краситель,</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мелкий цветной порошок,</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который изготавливают из глины, цветных камней, яркого песка и т.д.</w:t>
      </w:r>
      <w:r w:rsidRPr="00DA3BC2">
        <w:rPr>
          <w:rFonts w:ascii="Times New Roman" w:hAnsi="Times New Roman" w:cs="Times New Roman"/>
          <w:noProof/>
          <w:sz w:val="24"/>
          <w:szCs w:val="24"/>
        </w:rPr>
        <w:drawing>
          <wp:anchor distT="0" distB="0" distL="114300" distR="114300" simplePos="0" relativeHeight="252557312" behindDoc="1" locked="0" layoutInCell="0" allowOverlap="1">
            <wp:simplePos x="0" y="0"/>
            <wp:positionH relativeFrom="column">
              <wp:posOffset>-608965</wp:posOffset>
            </wp:positionH>
            <wp:positionV relativeFrom="paragraph">
              <wp:posOffset>-377190</wp:posOffset>
            </wp:positionV>
            <wp:extent cx="38100" cy="438785"/>
            <wp:effectExtent l="0" t="0" r="0" b="0"/>
            <wp:wrapNone/>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58336" behindDoc="1" locked="0" layoutInCell="0" allowOverlap="1">
            <wp:simplePos x="0" y="0"/>
            <wp:positionH relativeFrom="column">
              <wp:posOffset>6304915</wp:posOffset>
            </wp:positionH>
            <wp:positionV relativeFrom="paragraph">
              <wp:posOffset>-377190</wp:posOffset>
            </wp:positionV>
            <wp:extent cx="38100" cy="438785"/>
            <wp:effectExtent l="0" t="0" r="0" b="0"/>
            <wp:wrapNone/>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E717F3">
      <w:pPr>
        <w:spacing w:after="0" w:line="240" w:lineRule="auto"/>
        <w:ind w:right="80"/>
        <w:jc w:val="both"/>
        <w:rPr>
          <w:rFonts w:ascii="Times New Roman" w:hAnsi="Times New Roman" w:cs="Times New Roman"/>
          <w:sz w:val="24"/>
          <w:szCs w:val="24"/>
        </w:rPr>
      </w:pPr>
      <w:r w:rsidRPr="00DA3BC2">
        <w:rPr>
          <w:rFonts w:ascii="Times New Roman" w:eastAsia="Times New Roman" w:hAnsi="Times New Roman" w:cs="Times New Roman"/>
          <w:i/>
          <w:iCs/>
          <w:sz w:val="24"/>
          <w:szCs w:val="24"/>
        </w:rPr>
        <w:t xml:space="preserve">Второе – связующее, вязкое вещество, </w:t>
      </w:r>
      <w:r w:rsidRPr="00DA3BC2">
        <w:rPr>
          <w:rFonts w:ascii="Times New Roman" w:eastAsia="Times New Roman" w:hAnsi="Times New Roman" w:cs="Times New Roman"/>
          <w:sz w:val="24"/>
          <w:szCs w:val="24"/>
        </w:rPr>
        <w:t>которое сделает цветной порошок</w:t>
      </w:r>
      <w:r w:rsidRPr="00DA3BC2">
        <w:rPr>
          <w:rFonts w:ascii="Times New Roman" w:eastAsia="Times New Roman" w:hAnsi="Times New Roman" w:cs="Times New Roman"/>
          <w:i/>
          <w:iCs/>
          <w:sz w:val="24"/>
          <w:szCs w:val="24"/>
        </w:rPr>
        <w:t xml:space="preserve"> </w:t>
      </w:r>
      <w:r w:rsidRPr="00DA3BC2">
        <w:rPr>
          <w:rFonts w:ascii="Times New Roman" w:eastAsia="Times New Roman" w:hAnsi="Times New Roman" w:cs="Times New Roman"/>
          <w:sz w:val="24"/>
          <w:szCs w:val="24"/>
        </w:rPr>
        <w:t>более жидким, удобным для нанесения на холст, бумагу или любую другую поверхность.</w:t>
      </w:r>
      <w:r w:rsidRPr="00DA3BC2">
        <w:rPr>
          <w:rFonts w:ascii="Times New Roman" w:hAnsi="Times New Roman" w:cs="Times New Roman"/>
          <w:noProof/>
          <w:sz w:val="24"/>
          <w:szCs w:val="24"/>
        </w:rPr>
        <w:drawing>
          <wp:anchor distT="0" distB="0" distL="114300" distR="114300" simplePos="0" relativeHeight="252559360" behindDoc="1" locked="0" layoutInCell="0" allowOverlap="1">
            <wp:simplePos x="0" y="0"/>
            <wp:positionH relativeFrom="column">
              <wp:posOffset>-608965</wp:posOffset>
            </wp:positionH>
            <wp:positionV relativeFrom="paragraph">
              <wp:posOffset>-551180</wp:posOffset>
            </wp:positionV>
            <wp:extent cx="38100" cy="585470"/>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60384" behindDoc="1" locked="0" layoutInCell="0" allowOverlap="1">
            <wp:simplePos x="0" y="0"/>
            <wp:positionH relativeFrom="column">
              <wp:posOffset>6304915</wp:posOffset>
            </wp:positionH>
            <wp:positionV relativeFrom="paragraph">
              <wp:posOffset>-551180</wp:posOffset>
            </wp:positionV>
            <wp:extent cx="38100" cy="585470"/>
            <wp:effectExtent l="0" t="0" r="0" b="0"/>
            <wp:wrapNone/>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p>
    <w:p w:rsidR="00896CF4" w:rsidRPr="00E717F3" w:rsidRDefault="00896CF4" w:rsidP="00E717F3">
      <w:pPr>
        <w:spacing w:after="0" w:line="240" w:lineRule="auto"/>
        <w:ind w:right="200"/>
        <w:jc w:val="both"/>
        <w:rPr>
          <w:rFonts w:ascii="Times New Roman" w:hAnsi="Times New Roman" w:cs="Times New Roman"/>
          <w:sz w:val="24"/>
          <w:szCs w:val="24"/>
        </w:rPr>
      </w:pPr>
      <w:r w:rsidRPr="00DA3BC2">
        <w:rPr>
          <w:rFonts w:ascii="Times New Roman" w:eastAsia="Times New Roman" w:hAnsi="Times New Roman" w:cs="Times New Roman"/>
          <w:sz w:val="24"/>
          <w:szCs w:val="24"/>
        </w:rPr>
        <w:t>Древние художники отыскивали материал для красок прямо под ногами. Из красной и желтой глины, тонко ее растерев, можно получить красный и желтый краситель или, как говорят художники, пигмент. Черный пигмент</w:t>
      </w:r>
      <w:r w:rsidR="00E717F3">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61408" behindDoc="1" locked="0" layoutInCell="0" allowOverlap="1">
            <wp:simplePos x="0" y="0"/>
            <wp:positionH relativeFrom="column">
              <wp:posOffset>-608965</wp:posOffset>
            </wp:positionH>
            <wp:positionV relativeFrom="paragraph">
              <wp:posOffset>-678180</wp:posOffset>
            </wp:positionV>
            <wp:extent cx="38100" cy="877570"/>
            <wp:effectExtent l="0" t="0" r="0" b="0"/>
            <wp:wrapNone/>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62432" behindDoc="1" locked="0" layoutInCell="0" allowOverlap="1">
            <wp:simplePos x="0" y="0"/>
            <wp:positionH relativeFrom="column">
              <wp:posOffset>6304915</wp:posOffset>
            </wp:positionH>
            <wp:positionV relativeFrom="paragraph">
              <wp:posOffset>-678180</wp:posOffset>
            </wp:positionV>
            <wp:extent cx="38100" cy="877570"/>
            <wp:effectExtent l="0" t="0" r="0" b="0"/>
            <wp:wrapNone/>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pic:cNvPicPr>
                      <a:picLocks noChangeAspect="1" noChangeArrowheads="1"/>
                    </pic:cNvPicPr>
                  </pic:nvPicPr>
                  <pic:blipFill>
                    <a:blip r:embed="rId119">
                      <a:extLst>
                        <a:ext uri="{28A0092B-C50C-407E-A947-70E740481C1C}"/>
                      </a:extLst>
                    </a:blip>
                    <a:srcRect/>
                    <a:stretch>
                      <a:fillRect/>
                    </a:stretch>
                  </pic:blipFill>
                  <pic:spPr bwMode="auto">
                    <a:xfrm>
                      <a:off x="0" y="0"/>
                      <a:ext cx="38100" cy="877570"/>
                    </a:xfrm>
                    <a:prstGeom prst="rect">
                      <a:avLst/>
                    </a:prstGeom>
                    <a:noFill/>
                  </pic:spPr>
                </pic:pic>
              </a:graphicData>
            </a:graphic>
          </wp:anchor>
        </w:drawing>
      </w:r>
      <w:r w:rsidRPr="00DA3BC2">
        <w:rPr>
          <w:rFonts w:ascii="Times New Roman" w:eastAsia="Times New Roman" w:hAnsi="Times New Roman" w:cs="Times New Roman"/>
          <w:noProof/>
          <w:sz w:val="24"/>
          <w:szCs w:val="24"/>
        </w:rPr>
        <w:drawing>
          <wp:anchor distT="0" distB="0" distL="114300" distR="114300" simplePos="0" relativeHeight="252564480"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дает уголь, белый – мел, лазорево-голубой или зеленый дает малахит и лазурит. Зеленый пигмент дают и окиси металлов.</w:t>
      </w:r>
      <w:r w:rsidR="00E717F3">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65504" behindDoc="1" locked="0" layoutInCell="0" allowOverlap="1">
            <wp:simplePos x="0" y="0"/>
            <wp:positionH relativeFrom="column">
              <wp:posOffset>-608965</wp:posOffset>
            </wp:positionH>
            <wp:positionV relativeFrom="paragraph">
              <wp:posOffset>-393700</wp:posOffset>
            </wp:positionV>
            <wp:extent cx="38100" cy="585470"/>
            <wp:effectExtent l="0" t="0" r="0" b="0"/>
            <wp:wrapNone/>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66528" behindDoc="1" locked="0" layoutInCell="0" allowOverlap="1">
            <wp:simplePos x="0" y="0"/>
            <wp:positionH relativeFrom="column">
              <wp:posOffset>6304915</wp:posOffset>
            </wp:positionH>
            <wp:positionV relativeFrom="paragraph">
              <wp:posOffset>-393700</wp:posOffset>
            </wp:positionV>
            <wp:extent cx="38100" cy="585470"/>
            <wp:effectExtent l="0" t="0" r="0" b="0"/>
            <wp:wrapNone/>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eastAsia="Times New Roman" w:hAnsi="Times New Roman" w:cs="Times New Roman"/>
          <w:sz w:val="24"/>
          <w:szCs w:val="24"/>
        </w:rPr>
        <w:t>Шли тысячелетия, понадобились другие краски, более стойкие, яркие. Такие, которыми можно было бы разрисовывать щиты, выделанные кожи, раскрашивать головные уборы и оружие, а затем и первые ткани. Эти краски дали растения: кора барбариса и ольхи, молочай, шелковица — ж</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лтую краску, отвары луковой шелухи, оболочки грецких орехов, коры дуба, листьев хны — коричневую. Для получения красного цвета пригодились некоторые ягоды. Словом, у каждой из кра</w:t>
      </w:r>
      <w:r w:rsidR="00E717F3">
        <w:rPr>
          <w:rFonts w:ascii="Times New Roman" w:eastAsia="Times New Roman" w:hAnsi="Times New Roman" w:cs="Times New Roman"/>
          <w:sz w:val="24"/>
          <w:szCs w:val="24"/>
        </w:rPr>
        <w:t xml:space="preserve">сок, которыми сегодня </w:t>
      </w:r>
      <w:r w:rsidR="00E717F3">
        <w:rPr>
          <w:rFonts w:ascii="Times New Roman" w:eastAsia="Times New Roman" w:hAnsi="Times New Roman" w:cs="Times New Roman"/>
          <w:sz w:val="24"/>
          <w:szCs w:val="24"/>
        </w:rPr>
        <w:lastRenderedPageBreak/>
        <w:t xml:space="preserve">пользуются и </w:t>
      </w:r>
      <w:r w:rsidRPr="00DA3BC2">
        <w:rPr>
          <w:rFonts w:ascii="Times New Roman" w:hAnsi="Times New Roman" w:cs="Times New Roman"/>
          <w:noProof/>
          <w:sz w:val="24"/>
          <w:szCs w:val="24"/>
        </w:rPr>
        <w:drawing>
          <wp:anchor distT="0" distB="0" distL="114300" distR="114300" simplePos="0" relativeHeight="252567552" behindDoc="1" locked="0" layoutInCell="0" allowOverlap="1">
            <wp:simplePos x="0" y="0"/>
            <wp:positionH relativeFrom="column">
              <wp:posOffset>-608965</wp:posOffset>
            </wp:positionH>
            <wp:positionV relativeFrom="paragraph">
              <wp:posOffset>-1380490</wp:posOffset>
            </wp:positionV>
            <wp:extent cx="38100" cy="1390015"/>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124">
                      <a:extLst>
                        <a:ext uri="{28A0092B-C50C-407E-A947-70E740481C1C}"/>
                      </a:extLst>
                    </a:blip>
                    <a:srcRect/>
                    <a:stretch>
                      <a:fillRect/>
                    </a:stretch>
                  </pic:blipFill>
                  <pic:spPr bwMode="auto">
                    <a:xfrm>
                      <a:off x="0" y="0"/>
                      <a:ext cx="38100" cy="139001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68576" behindDoc="1" locked="0" layoutInCell="0" allowOverlap="1">
            <wp:simplePos x="0" y="0"/>
            <wp:positionH relativeFrom="column">
              <wp:posOffset>6304915</wp:posOffset>
            </wp:positionH>
            <wp:positionV relativeFrom="paragraph">
              <wp:posOffset>-1380490</wp:posOffset>
            </wp:positionV>
            <wp:extent cx="38100" cy="1390015"/>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pic:cNvPicPr>
                      <a:picLocks noChangeAspect="1" noChangeArrowheads="1"/>
                    </pic:cNvPicPr>
                  </pic:nvPicPr>
                  <pic:blipFill>
                    <a:blip r:embed="rId124">
                      <a:extLst>
                        <a:ext uri="{28A0092B-C50C-407E-A947-70E740481C1C}"/>
                      </a:extLst>
                    </a:blip>
                    <a:srcRect/>
                    <a:stretch>
                      <a:fillRect/>
                    </a:stretch>
                  </pic:blipFill>
                  <pic:spPr bwMode="auto">
                    <a:xfrm>
                      <a:off x="0" y="0"/>
                      <a:ext cx="38100" cy="1390015"/>
                    </a:xfrm>
                    <a:prstGeom prst="rect">
                      <a:avLst/>
                    </a:prstGeom>
                    <a:noFill/>
                  </pic:spPr>
                </pic:pic>
              </a:graphicData>
            </a:graphic>
          </wp:anchor>
        </w:drawing>
      </w:r>
      <w:r w:rsidRPr="00DA3BC2">
        <w:rPr>
          <w:rFonts w:ascii="Times New Roman" w:eastAsia="Times New Roman" w:hAnsi="Times New Roman" w:cs="Times New Roman"/>
          <w:sz w:val="24"/>
          <w:szCs w:val="24"/>
        </w:rPr>
        <w:t>взрослые и маленькие художники, есть своя длинная и удивительная история.</w:t>
      </w:r>
      <w:r w:rsidR="00E717F3">
        <w:rPr>
          <w:rFonts w:ascii="Times New Roman" w:hAnsi="Times New Roman" w:cs="Times New Roman"/>
          <w:sz w:val="24"/>
          <w:szCs w:val="24"/>
        </w:rPr>
        <w:t xml:space="preserve"> В </w:t>
      </w:r>
      <w:r w:rsidRPr="00DA3BC2">
        <w:rPr>
          <w:rFonts w:ascii="Times New Roman" w:eastAsia="Times New Roman" w:hAnsi="Times New Roman" w:cs="Times New Roman"/>
          <w:sz w:val="24"/>
          <w:szCs w:val="24"/>
        </w:rPr>
        <w:t>настоящее время почти все краски делают в лабораториях и на заводах из химических элементов. Поэтому некоторые краски даже ядовиты, например краска киноварь из ртути. Фиолетовые краски могут делать из персиковых косточек или из виноградных шкурок.Сухой краситель не может держаться на холсте, поэтому нужно связующее вещество, которое склеивает, связывает частички сухого красителя а единую цветную краску-массу. Художники брали то , что было под рукой : масло, м</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д, клей, воск.</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69600" behindDoc="1" locked="0" layoutInCell="0" allowOverlap="1">
            <wp:simplePos x="0" y="0"/>
            <wp:positionH relativeFrom="column">
              <wp:posOffset>-608965</wp:posOffset>
            </wp:positionH>
            <wp:positionV relativeFrom="paragraph">
              <wp:posOffset>-2030095</wp:posOffset>
            </wp:positionV>
            <wp:extent cx="38100" cy="2268220"/>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70624" behindDoc="1" locked="0" layoutInCell="0" allowOverlap="1">
            <wp:simplePos x="0" y="0"/>
            <wp:positionH relativeFrom="column">
              <wp:posOffset>6304915</wp:posOffset>
            </wp:positionH>
            <wp:positionV relativeFrom="paragraph">
              <wp:posOffset>-2030095</wp:posOffset>
            </wp:positionV>
            <wp:extent cx="38100" cy="2268220"/>
            <wp:effectExtent l="0" t="0" r="0" b="0"/>
            <wp:wrapNone/>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pic:cNvPicPr>
                      <a:picLocks noChangeAspect="1" noChangeArrowheads="1"/>
                    </pic:cNvPicPr>
                  </pic:nvPicPr>
                  <pic:blipFill>
                    <a:blip r:embed="rId141">
                      <a:extLst>
                        <a:ext uri="{28A0092B-C50C-407E-A947-70E740481C1C}"/>
                      </a:extLst>
                    </a:blip>
                    <a:srcRect/>
                    <a:stretch>
                      <a:fillRect/>
                    </a:stretch>
                  </pic:blipFill>
                  <pic:spPr bwMode="auto">
                    <a:xfrm>
                      <a:off x="0" y="0"/>
                      <a:ext cx="38100" cy="2268220"/>
                    </a:xfrm>
                    <a:prstGeom prst="rect">
                      <a:avLst/>
                    </a:prstGeom>
                    <a:noFill/>
                  </pic:spPr>
                </pic:pic>
              </a:graphicData>
            </a:graphic>
          </wp:anchor>
        </w:drawing>
      </w:r>
      <w:r w:rsidRPr="00DA3BC2">
        <w:rPr>
          <w:rFonts w:ascii="Times New Roman" w:eastAsia="Times New Roman" w:hAnsi="Times New Roman" w:cs="Times New Roman"/>
          <w:sz w:val="24"/>
          <w:szCs w:val="24"/>
        </w:rPr>
        <w:t>Разные связующие вещества дают разные краски с разными названиями</w:t>
      </w:r>
      <w:r w:rsidRPr="00DA3BC2">
        <w:rPr>
          <w:rFonts w:ascii="Times New Roman" w:hAnsi="Times New Roman" w:cs="Times New Roman"/>
          <w:noProof/>
          <w:sz w:val="24"/>
          <w:szCs w:val="24"/>
        </w:rPr>
        <w:drawing>
          <wp:anchor distT="0" distB="0" distL="114300" distR="114300" simplePos="0" relativeHeight="252571648" behindDoc="1" locked="0" layoutInCell="0" allowOverlap="1">
            <wp:simplePos x="0" y="0"/>
            <wp:positionH relativeFrom="column">
              <wp:posOffset>-608965</wp:posOffset>
            </wp:positionH>
            <wp:positionV relativeFrom="paragraph">
              <wp:posOffset>-375920</wp:posOffset>
            </wp:positionV>
            <wp:extent cx="38100" cy="658495"/>
            <wp:effectExtent l="0" t="0" r="0" b="0"/>
            <wp:wrapNone/>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72672" behindDoc="1" locked="0" layoutInCell="0" allowOverlap="1">
            <wp:simplePos x="0" y="0"/>
            <wp:positionH relativeFrom="column">
              <wp:posOffset>6304915</wp:posOffset>
            </wp:positionH>
            <wp:positionV relativeFrom="paragraph">
              <wp:posOffset>-375920</wp:posOffset>
            </wp:positionV>
            <wp:extent cx="38100" cy="658495"/>
            <wp:effectExtent l="0" t="0" r="0" b="0"/>
            <wp:wrapNone/>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p>
    <w:tbl>
      <w:tblPr>
        <w:tblW w:w="9740" w:type="dxa"/>
        <w:tblInd w:w="10" w:type="dxa"/>
        <w:tblLayout w:type="fixed"/>
        <w:tblCellMar>
          <w:left w:w="0" w:type="dxa"/>
          <w:right w:w="0" w:type="dxa"/>
        </w:tblCellMar>
        <w:tblLook w:val="04A0"/>
      </w:tblPr>
      <w:tblGrid>
        <w:gridCol w:w="2080"/>
        <w:gridCol w:w="1920"/>
        <w:gridCol w:w="1920"/>
        <w:gridCol w:w="1900"/>
        <w:gridCol w:w="1920"/>
      </w:tblGrid>
      <w:tr w:rsidR="00896CF4" w:rsidRPr="00DA3BC2" w:rsidTr="00E85D74">
        <w:trPr>
          <w:trHeight w:val="324"/>
        </w:trPr>
        <w:tc>
          <w:tcPr>
            <w:tcW w:w="2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Название</w:t>
            </w:r>
            <w:r w:rsidR="004D6B19">
              <w:rPr>
                <w:rFonts w:ascii="Times New Roman" w:eastAsia="Times New Roman" w:hAnsi="Times New Roman" w:cs="Times New Roman"/>
                <w:sz w:val="24"/>
                <w:szCs w:val="24"/>
              </w:rPr>
              <w:t xml:space="preserve"> красок</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Масло</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Яйцо</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Вода</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Клей</w:t>
            </w:r>
          </w:p>
        </w:tc>
      </w:tr>
      <w:tr w:rsidR="00896CF4" w:rsidRPr="00DA3BC2" w:rsidTr="00E85D74">
        <w:trPr>
          <w:trHeight w:val="312"/>
        </w:trPr>
        <w:tc>
          <w:tcPr>
            <w:tcW w:w="2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Акварель</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r>
      <w:tr w:rsidR="00E85D74" w:rsidRPr="00DA3BC2" w:rsidTr="00E85D74">
        <w:trPr>
          <w:trHeight w:val="312"/>
        </w:trPr>
        <w:tc>
          <w:tcPr>
            <w:tcW w:w="2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Гуашь</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r>
      <w:tr w:rsidR="00E85D74" w:rsidRPr="00DA3BC2" w:rsidTr="00E85D74">
        <w:trPr>
          <w:trHeight w:val="312"/>
        </w:trPr>
        <w:tc>
          <w:tcPr>
            <w:tcW w:w="2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Масляная</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r>
      <w:tr w:rsidR="00E85D74" w:rsidRPr="00DA3BC2" w:rsidTr="00E85D74">
        <w:trPr>
          <w:trHeight w:val="312"/>
        </w:trPr>
        <w:tc>
          <w:tcPr>
            <w:tcW w:w="2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Темпера</w:t>
            </w: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p>
        </w:tc>
        <w:tc>
          <w:tcPr>
            <w:tcW w:w="1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rsidR="00E85D74" w:rsidRPr="00DA3BC2" w:rsidRDefault="00E85D74" w:rsidP="001355FF">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w:t>
            </w:r>
          </w:p>
        </w:tc>
      </w:tr>
    </w:tbl>
    <w:p w:rsidR="00E85D74" w:rsidRDefault="00E85D74" w:rsidP="008D53CC">
      <w:pPr>
        <w:spacing w:after="0" w:line="240" w:lineRule="auto"/>
        <w:jc w:val="both"/>
        <w:rPr>
          <w:rFonts w:ascii="Times New Roman" w:eastAsia="Times New Roman" w:hAnsi="Times New Roman" w:cs="Times New Roman"/>
          <w:sz w:val="24"/>
          <w:szCs w:val="24"/>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73696" behindDoc="1" locked="0" layoutInCell="0" allowOverlap="1">
            <wp:simplePos x="0" y="0"/>
            <wp:positionH relativeFrom="column">
              <wp:posOffset>-608965</wp:posOffset>
            </wp:positionH>
            <wp:positionV relativeFrom="paragraph">
              <wp:posOffset>-1192530</wp:posOffset>
            </wp:positionV>
            <wp:extent cx="38100" cy="1463675"/>
            <wp:effectExtent l="0" t="0" r="0" b="0"/>
            <wp:wrapNone/>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67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74720" behindDoc="1" locked="0" layoutInCell="0" allowOverlap="1">
            <wp:simplePos x="0" y="0"/>
            <wp:positionH relativeFrom="column">
              <wp:posOffset>6304915</wp:posOffset>
            </wp:positionH>
            <wp:positionV relativeFrom="paragraph">
              <wp:posOffset>-1192530</wp:posOffset>
            </wp:positionV>
            <wp:extent cx="38100" cy="1463675"/>
            <wp:effectExtent l="0" t="0" r="0" b="0"/>
            <wp:wrapNone/>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675"/>
                    </a:xfrm>
                    <a:prstGeom prst="rect">
                      <a:avLst/>
                    </a:prstGeom>
                    <a:noFill/>
                  </pic:spPr>
                </pic:pic>
              </a:graphicData>
            </a:graphic>
          </wp:anchor>
        </w:drawing>
      </w:r>
      <w:r w:rsidRPr="00DA3BC2">
        <w:rPr>
          <w:rFonts w:ascii="Times New Roman" w:eastAsia="Times New Roman" w:hAnsi="Times New Roman" w:cs="Times New Roman"/>
          <w:sz w:val="24"/>
          <w:szCs w:val="24"/>
        </w:rPr>
        <w:t>Клей входит в состав акварели и гуаши.</w:t>
      </w:r>
      <w:r w:rsidRPr="00DA3BC2">
        <w:rPr>
          <w:rFonts w:ascii="Times New Roman" w:hAnsi="Times New Roman" w:cs="Times New Roman"/>
          <w:noProof/>
          <w:sz w:val="24"/>
          <w:szCs w:val="24"/>
        </w:rPr>
        <w:drawing>
          <wp:anchor distT="0" distB="0" distL="114300" distR="114300" simplePos="0" relativeHeight="252575744" behindDoc="1" locked="0" layoutInCell="0" allowOverlap="1">
            <wp:simplePos x="0" y="0"/>
            <wp:positionH relativeFrom="column">
              <wp:posOffset>-608965</wp:posOffset>
            </wp:positionH>
            <wp:positionV relativeFrom="paragraph">
              <wp:posOffset>-133350</wp:posOffset>
            </wp:positionV>
            <wp:extent cx="38100" cy="146050"/>
            <wp:effectExtent l="0" t="0" r="0" b="0"/>
            <wp:wrapNone/>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76768" behindDoc="1" locked="0" layoutInCell="0" allowOverlap="1">
            <wp:simplePos x="0" y="0"/>
            <wp:positionH relativeFrom="column">
              <wp:posOffset>6304915</wp:posOffset>
            </wp:positionH>
            <wp:positionV relativeFrom="paragraph">
              <wp:posOffset>-133350</wp:posOffset>
            </wp:positionV>
            <wp:extent cx="38100" cy="146050"/>
            <wp:effectExtent l="0" t="0" r="0" b="0"/>
            <wp:wrapNone/>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18">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Масло входит в состав масляных красок.</w:t>
      </w:r>
    </w:p>
    <w:p w:rsidR="00896CF4" w:rsidRPr="00DA3BC2" w:rsidRDefault="00896CF4" w:rsidP="00E717F3">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77792" behindDoc="1" locked="0" layoutInCell="0" allowOverlap="1">
            <wp:simplePos x="0" y="0"/>
            <wp:positionH relativeFrom="column">
              <wp:posOffset>-608965</wp:posOffset>
            </wp:positionH>
            <wp:positionV relativeFrom="paragraph">
              <wp:posOffset>-191770</wp:posOffset>
            </wp:positionV>
            <wp:extent cx="38100" cy="219710"/>
            <wp:effectExtent l="0" t="0" r="0" b="0"/>
            <wp:wrapNone/>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78816" behindDoc="1" locked="0" layoutInCell="0" allowOverlap="1">
            <wp:simplePos x="0" y="0"/>
            <wp:positionH relativeFrom="column">
              <wp:posOffset>6304915</wp:posOffset>
            </wp:positionH>
            <wp:positionV relativeFrom="paragraph">
              <wp:posOffset>-191770</wp:posOffset>
            </wp:positionV>
            <wp:extent cx="38100" cy="219710"/>
            <wp:effectExtent l="0" t="0" r="0" b="0"/>
            <wp:wrapNone/>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Одна из древних живописных техник – темпера. Это краска замешенная на яйце.</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79840" behindDoc="1" locked="0" layoutInCell="0" allowOverlap="1">
            <wp:simplePos x="0" y="0"/>
            <wp:positionH relativeFrom="column">
              <wp:posOffset>-608965</wp:posOffset>
            </wp:positionH>
            <wp:positionV relativeFrom="paragraph">
              <wp:posOffset>-381000</wp:posOffset>
            </wp:positionV>
            <wp:extent cx="38100" cy="438785"/>
            <wp:effectExtent l="0" t="0" r="0" b="0"/>
            <wp:wrapNone/>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80864" behindDoc="1" locked="0" layoutInCell="0" allowOverlap="1">
            <wp:simplePos x="0" y="0"/>
            <wp:positionH relativeFrom="column">
              <wp:posOffset>6304915</wp:posOffset>
            </wp:positionH>
            <wp:positionV relativeFrom="paragraph">
              <wp:posOffset>-381000</wp:posOffset>
            </wp:positionV>
            <wp:extent cx="38100" cy="438785"/>
            <wp:effectExtent l="0" t="0" r="0" b="0"/>
            <wp:wrapNone/>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eastAsia="Times New Roman" w:hAnsi="Times New Roman" w:cs="Times New Roman"/>
          <w:sz w:val="24"/>
          <w:szCs w:val="24"/>
        </w:rPr>
        <w:t>Была ещ</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xml:space="preserve"> одна краска, очень стойкая, но рецепт е</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xml:space="preserve"> приготовления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81888" behindDoc="1" locked="0" layoutInCell="0" allowOverlap="1">
            <wp:simplePos x="0" y="0"/>
            <wp:positionH relativeFrom="column">
              <wp:posOffset>-608965</wp:posOffset>
            </wp:positionH>
            <wp:positionV relativeFrom="paragraph">
              <wp:posOffset>-147320</wp:posOffset>
            </wp:positionV>
            <wp:extent cx="38100" cy="219710"/>
            <wp:effectExtent l="0" t="0" r="0" b="0"/>
            <wp:wrapNone/>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82912" behindDoc="1" locked="0" layoutInCell="0" allowOverlap="1">
            <wp:simplePos x="0" y="0"/>
            <wp:positionH relativeFrom="column">
              <wp:posOffset>6304915</wp:posOffset>
            </wp:positionH>
            <wp:positionV relativeFrom="paragraph">
              <wp:posOffset>-147320</wp:posOffset>
            </wp:positionV>
            <wp:extent cx="38100" cy="219710"/>
            <wp:effectExtent l="0" t="0" r="0" b="0"/>
            <wp:wrapNone/>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sz w:val="24"/>
          <w:szCs w:val="24"/>
        </w:rPr>
        <w:t>утерян.Это энкаустика- краска, замешенная на воске</w:t>
      </w:r>
      <w:r w:rsidR="000A0D8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83936" behindDoc="1" locked="0" layoutInCell="0" allowOverlap="1">
            <wp:simplePos x="0" y="0"/>
            <wp:positionH relativeFrom="column">
              <wp:posOffset>-608965</wp:posOffset>
            </wp:positionH>
            <wp:positionV relativeFrom="paragraph">
              <wp:posOffset>-132080</wp:posOffset>
            </wp:positionV>
            <wp:extent cx="38100" cy="146050"/>
            <wp:effectExtent l="0" t="0" r="0" b="0"/>
            <wp:wrapNone/>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84960" behindDoc="1" locked="0" layoutInCell="0" allowOverlap="1">
            <wp:simplePos x="0" y="0"/>
            <wp:positionH relativeFrom="column">
              <wp:posOffset>6304915</wp:posOffset>
            </wp:positionH>
            <wp:positionV relativeFrom="paragraph">
              <wp:posOffset>-132080</wp:posOffset>
            </wp:positionV>
            <wp:extent cx="38100" cy="146050"/>
            <wp:effectExtent l="0" t="0" r="0" b="0"/>
            <wp:wrapNone/>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109">
                      <a:extLst>
                        <a:ext uri="{28A0092B-C50C-407E-A947-70E740481C1C}"/>
                      </a:extLst>
                    </a:blip>
                    <a:srcRect/>
                    <a:stretch>
                      <a:fillRect/>
                    </a:stretch>
                  </pic:blipFill>
                  <pic:spPr bwMode="auto">
                    <a:xfrm>
                      <a:off x="0" y="0"/>
                      <a:ext cx="38100" cy="146050"/>
                    </a:xfrm>
                    <a:prstGeom prst="rect">
                      <a:avLst/>
                    </a:prstGeom>
                    <a:noFill/>
                  </pic:spPr>
                </pic:pic>
              </a:graphicData>
            </a:graphic>
          </wp:anchor>
        </w:drawing>
      </w:r>
      <w:r w:rsidRPr="00DA3BC2">
        <w:rPr>
          <w:rFonts w:ascii="Times New Roman" w:eastAsia="Times New Roman" w:hAnsi="Times New Roman" w:cs="Times New Roman"/>
          <w:sz w:val="24"/>
          <w:szCs w:val="24"/>
        </w:rPr>
        <w:t>Итак, я выяснила, что краски состоят из пигмента и связующего вещества.</w:t>
      </w:r>
      <w:r w:rsidRPr="00DA3BC2">
        <w:rPr>
          <w:rFonts w:ascii="Times New Roman" w:hAnsi="Times New Roman" w:cs="Times New Roman"/>
          <w:noProof/>
          <w:sz w:val="24"/>
          <w:szCs w:val="24"/>
        </w:rPr>
        <w:drawing>
          <wp:anchor distT="0" distB="0" distL="114300" distR="114300" simplePos="0" relativeHeight="252585984" behindDoc="1" locked="0" layoutInCell="0" allowOverlap="1">
            <wp:simplePos x="0" y="0"/>
            <wp:positionH relativeFrom="column">
              <wp:posOffset>-608965</wp:posOffset>
            </wp:positionH>
            <wp:positionV relativeFrom="paragraph">
              <wp:posOffset>-190500</wp:posOffset>
            </wp:positionV>
            <wp:extent cx="38100" cy="438785"/>
            <wp:effectExtent l="0" t="0" r="0" b="0"/>
            <wp:wrapNone/>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87008" behindDoc="1" locked="0" layoutInCell="0" allowOverlap="1">
            <wp:simplePos x="0" y="0"/>
            <wp:positionH relativeFrom="column">
              <wp:posOffset>6304915</wp:posOffset>
            </wp:positionH>
            <wp:positionV relativeFrom="paragraph">
              <wp:posOffset>-190500</wp:posOffset>
            </wp:positionV>
            <wp:extent cx="38100" cy="438785"/>
            <wp:effectExtent l="0" t="0" r="0" b="0"/>
            <wp:wrapNone/>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0A0D8A">
      <w:pPr>
        <w:spacing w:after="0" w:line="240" w:lineRule="auto"/>
        <w:ind w:right="-139"/>
        <w:jc w:val="both"/>
        <w:rPr>
          <w:rFonts w:ascii="Times New Roman" w:hAnsi="Times New Roman" w:cs="Times New Roman"/>
          <w:sz w:val="24"/>
          <w:szCs w:val="24"/>
        </w:rPr>
      </w:pPr>
      <w:r w:rsidRPr="00DA3BC2">
        <w:rPr>
          <w:rFonts w:ascii="Times New Roman" w:eastAsia="Times New Roman" w:hAnsi="Times New Roman" w:cs="Times New Roman"/>
          <w:b/>
          <w:bCs/>
          <w:i/>
          <w:iCs/>
          <w:sz w:val="24"/>
          <w:szCs w:val="24"/>
        </w:rPr>
        <w:t>1.3 Процесс приготовления красок.</w:t>
      </w:r>
      <w:r w:rsidRPr="00DA3BC2">
        <w:rPr>
          <w:rFonts w:ascii="Times New Roman" w:hAnsi="Times New Roman" w:cs="Times New Roman"/>
          <w:noProof/>
          <w:sz w:val="24"/>
          <w:szCs w:val="24"/>
        </w:rPr>
        <w:drawing>
          <wp:anchor distT="0" distB="0" distL="114300" distR="114300" simplePos="0" relativeHeight="252588032" behindDoc="1" locked="0" layoutInCell="0" allowOverlap="1">
            <wp:simplePos x="0" y="0"/>
            <wp:positionH relativeFrom="column">
              <wp:posOffset>-608965</wp:posOffset>
            </wp:positionH>
            <wp:positionV relativeFrom="paragraph">
              <wp:posOffset>-163830</wp:posOffset>
            </wp:positionV>
            <wp:extent cx="38100" cy="439420"/>
            <wp:effectExtent l="0" t="0" r="0" b="0"/>
            <wp:wrapNone/>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89056" behindDoc="1" locked="0" layoutInCell="0" allowOverlap="1">
            <wp:simplePos x="0" y="0"/>
            <wp:positionH relativeFrom="column">
              <wp:posOffset>6304915</wp:posOffset>
            </wp:positionH>
            <wp:positionV relativeFrom="paragraph">
              <wp:posOffset>-163830</wp:posOffset>
            </wp:positionV>
            <wp:extent cx="38100" cy="439420"/>
            <wp:effectExtent l="0" t="0" r="0" b="0"/>
            <wp:wrapNone/>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p>
    <w:p w:rsidR="000A0D8A" w:rsidRDefault="00896CF4" w:rsidP="00E85D74">
      <w:pPr>
        <w:spacing w:after="0" w:line="240" w:lineRule="auto"/>
        <w:ind w:right="540"/>
        <w:jc w:val="both"/>
        <w:rPr>
          <w:rFonts w:ascii="Times New Roman" w:hAnsi="Times New Roman" w:cs="Times New Roman"/>
          <w:sz w:val="24"/>
          <w:szCs w:val="24"/>
        </w:rPr>
      </w:pPr>
      <w:r w:rsidRPr="00DA3BC2">
        <w:rPr>
          <w:rFonts w:ascii="Times New Roman" w:eastAsia="Times New Roman" w:hAnsi="Times New Roman" w:cs="Times New Roman"/>
          <w:sz w:val="24"/>
          <w:szCs w:val="24"/>
        </w:rPr>
        <w:t>Проанализировав литературу и статьи в Интернете, можно описать, как готовятся краски. Сначала ищут сырь</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Это может быть уголь, мел, глина, лазурит, малахит. Сырь</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xml:space="preserve"> нужно очистить от посторонних примесей. Затем материал нужно измельчить до порошка. Полученный порошок и есть</w:t>
      </w:r>
      <w:r w:rsidRPr="00DA3BC2">
        <w:rPr>
          <w:rFonts w:ascii="Times New Roman" w:eastAsia="Times New Roman" w:hAnsi="Times New Roman" w:cs="Times New Roman"/>
          <w:noProof/>
          <w:sz w:val="24"/>
          <w:szCs w:val="24"/>
        </w:rPr>
        <w:drawing>
          <wp:anchor distT="0" distB="0" distL="114300" distR="114300" simplePos="0" relativeHeight="252593152"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000A0D8A">
        <w:rPr>
          <w:rFonts w:ascii="Times New Roman" w:eastAsia="Times New Roman" w:hAnsi="Times New Roman" w:cs="Times New Roman"/>
          <w:sz w:val="24"/>
          <w:szCs w:val="24"/>
        </w:rPr>
        <w:t xml:space="preserve"> п</w:t>
      </w:r>
      <w:r w:rsidRPr="00DA3BC2">
        <w:rPr>
          <w:rFonts w:ascii="Times New Roman" w:eastAsia="Times New Roman" w:hAnsi="Times New Roman" w:cs="Times New Roman"/>
          <w:sz w:val="24"/>
          <w:szCs w:val="24"/>
        </w:rPr>
        <w:t>игмент. Уголь, мел и глину можно измельчить и в домашних условий, а вот малахит и лазурит, очень тв</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рдые камни, для их измельчения необходимы специальные инструменты. Затем пигмент нужно смешать со связывающим веществом. В качестве связывающего вещества можно использовать : яйцо, м</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д, масло, воду, клей. Краску нужно хорошо перемешать, чтобы не было комочков. Получившуюся краску можно использовать для рисования.</w:t>
      </w:r>
      <w:r w:rsidR="000A0D8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594176" behindDoc="1" locked="0" layoutInCell="0" allowOverlap="1">
            <wp:simplePos x="0" y="0"/>
            <wp:positionH relativeFrom="column">
              <wp:posOffset>-608965</wp:posOffset>
            </wp:positionH>
            <wp:positionV relativeFrom="paragraph">
              <wp:posOffset>-1164590</wp:posOffset>
            </wp:positionV>
            <wp:extent cx="38100" cy="1170940"/>
            <wp:effectExtent l="0" t="0" r="0" b="0"/>
            <wp:wrapNone/>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138">
                      <a:extLst>
                        <a:ext uri="{28A0092B-C50C-407E-A947-70E740481C1C}"/>
                      </a:extLst>
                    </a:blip>
                    <a:srcRect/>
                    <a:stretch>
                      <a:fillRect/>
                    </a:stretch>
                  </pic:blipFill>
                  <pic:spPr bwMode="auto">
                    <a:xfrm>
                      <a:off x="0" y="0"/>
                      <a:ext cx="38100" cy="117094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95200" behindDoc="1" locked="0" layoutInCell="0" allowOverlap="1">
            <wp:simplePos x="0" y="0"/>
            <wp:positionH relativeFrom="column">
              <wp:posOffset>6304915</wp:posOffset>
            </wp:positionH>
            <wp:positionV relativeFrom="paragraph">
              <wp:posOffset>-1164590</wp:posOffset>
            </wp:positionV>
            <wp:extent cx="38100" cy="1170940"/>
            <wp:effectExtent l="0" t="0" r="0" b="0"/>
            <wp:wrapNone/>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138">
                      <a:extLst>
                        <a:ext uri="{28A0092B-C50C-407E-A947-70E740481C1C}"/>
                      </a:extLst>
                    </a:blip>
                    <a:srcRect/>
                    <a:stretch>
                      <a:fillRect/>
                    </a:stretch>
                  </pic:blipFill>
                  <pic:spPr bwMode="auto">
                    <a:xfrm>
                      <a:off x="0" y="0"/>
                      <a:ext cx="38100" cy="1170940"/>
                    </a:xfrm>
                    <a:prstGeom prst="rect">
                      <a:avLst/>
                    </a:prstGeom>
                    <a:noFill/>
                  </pic:spPr>
                </pic:pic>
              </a:graphicData>
            </a:graphic>
          </wp:anchor>
        </w:drawing>
      </w:r>
      <w:r w:rsidRPr="00DA3BC2">
        <w:rPr>
          <w:rFonts w:ascii="Times New Roman" w:eastAsia="Times New Roman" w:hAnsi="Times New Roman" w:cs="Times New Roman"/>
          <w:sz w:val="24"/>
          <w:szCs w:val="24"/>
        </w:rPr>
        <w:t>Выяснив состав красок, узнав о процессе приготовления красок, я поняла, что смогу сделать некоторые краски сама.</w:t>
      </w:r>
      <w:r w:rsidRPr="00DA3BC2">
        <w:rPr>
          <w:rFonts w:ascii="Times New Roman" w:hAnsi="Times New Roman" w:cs="Times New Roman"/>
          <w:noProof/>
          <w:sz w:val="24"/>
          <w:szCs w:val="24"/>
        </w:rPr>
        <w:drawing>
          <wp:anchor distT="0" distB="0" distL="114300" distR="114300" simplePos="0" relativeHeight="252596224" behindDoc="1" locked="0" layoutInCell="0" allowOverlap="1">
            <wp:simplePos x="0" y="0"/>
            <wp:positionH relativeFrom="column">
              <wp:posOffset>-608965</wp:posOffset>
            </wp:positionH>
            <wp:positionV relativeFrom="paragraph">
              <wp:posOffset>-397510</wp:posOffset>
            </wp:positionV>
            <wp:extent cx="38100" cy="1170940"/>
            <wp:effectExtent l="0" t="0" r="0" b="0"/>
            <wp:wrapNone/>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138">
                      <a:extLst>
                        <a:ext uri="{28A0092B-C50C-407E-A947-70E740481C1C}"/>
                      </a:extLst>
                    </a:blip>
                    <a:srcRect/>
                    <a:stretch>
                      <a:fillRect/>
                    </a:stretch>
                  </pic:blipFill>
                  <pic:spPr bwMode="auto">
                    <a:xfrm>
                      <a:off x="0" y="0"/>
                      <a:ext cx="38100" cy="117094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97248" behindDoc="1" locked="0" layoutInCell="0" allowOverlap="1">
            <wp:simplePos x="0" y="0"/>
            <wp:positionH relativeFrom="column">
              <wp:posOffset>6304915</wp:posOffset>
            </wp:positionH>
            <wp:positionV relativeFrom="paragraph">
              <wp:posOffset>-397510</wp:posOffset>
            </wp:positionV>
            <wp:extent cx="38100" cy="1170940"/>
            <wp:effectExtent l="0" t="0" r="0" b="0"/>
            <wp:wrapNone/>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138">
                      <a:extLst>
                        <a:ext uri="{28A0092B-C50C-407E-A947-70E740481C1C}"/>
                      </a:extLst>
                    </a:blip>
                    <a:srcRect/>
                    <a:stretch>
                      <a:fillRect/>
                    </a:stretch>
                  </pic:blipFill>
                  <pic:spPr bwMode="auto">
                    <a:xfrm>
                      <a:off x="0" y="0"/>
                      <a:ext cx="38100" cy="1170940"/>
                    </a:xfrm>
                    <a:prstGeom prst="rect">
                      <a:avLst/>
                    </a:prstGeom>
                    <a:noFill/>
                  </pic:spPr>
                </pic:pic>
              </a:graphicData>
            </a:graphic>
          </wp:anchor>
        </w:drawing>
      </w:r>
    </w:p>
    <w:p w:rsidR="00896CF4" w:rsidRPr="00DA3BC2" w:rsidRDefault="00896CF4" w:rsidP="00E85D74">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Глава 2</w:t>
      </w:r>
    </w:p>
    <w:p w:rsidR="00896CF4" w:rsidRPr="00DA3BC2" w:rsidRDefault="00896CF4" w:rsidP="00E85D74">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598272" behindDoc="1" locked="0" layoutInCell="0" allowOverlap="1">
            <wp:simplePos x="0" y="0"/>
            <wp:positionH relativeFrom="column">
              <wp:posOffset>-608965</wp:posOffset>
            </wp:positionH>
            <wp:positionV relativeFrom="paragraph">
              <wp:posOffset>-159385</wp:posOffset>
            </wp:positionV>
            <wp:extent cx="38100" cy="365760"/>
            <wp:effectExtent l="0" t="0" r="0" b="0"/>
            <wp:wrapNone/>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599296" behindDoc="1" locked="0" layoutInCell="0" allowOverlap="1">
            <wp:simplePos x="0" y="0"/>
            <wp:positionH relativeFrom="column">
              <wp:posOffset>6304915</wp:posOffset>
            </wp:positionH>
            <wp:positionV relativeFrom="paragraph">
              <wp:posOffset>-159385</wp:posOffset>
            </wp:positionV>
            <wp:extent cx="38100" cy="365760"/>
            <wp:effectExtent l="0" t="0" r="0" b="0"/>
            <wp:wrapNone/>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b/>
          <w:bCs/>
          <w:sz w:val="24"/>
          <w:szCs w:val="24"/>
        </w:rPr>
        <w:t>Практическая часть по изготовлению красок своими руками</w:t>
      </w:r>
    </w:p>
    <w:p w:rsidR="00896CF4" w:rsidRPr="00DA3BC2" w:rsidRDefault="00896CF4" w:rsidP="00E85D74">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600320" behindDoc="1" locked="0" layoutInCell="0" allowOverlap="1">
            <wp:simplePos x="0" y="0"/>
            <wp:positionH relativeFrom="column">
              <wp:posOffset>-608965</wp:posOffset>
            </wp:positionH>
            <wp:positionV relativeFrom="paragraph">
              <wp:posOffset>-156210</wp:posOffset>
            </wp:positionV>
            <wp:extent cx="38100" cy="731520"/>
            <wp:effectExtent l="0" t="0" r="0" b="0"/>
            <wp:wrapNone/>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01344" behindDoc="1" locked="0" layoutInCell="0" allowOverlap="1">
            <wp:simplePos x="0" y="0"/>
            <wp:positionH relativeFrom="column">
              <wp:posOffset>6304915</wp:posOffset>
            </wp:positionH>
            <wp:positionV relativeFrom="paragraph">
              <wp:posOffset>-156210</wp:posOffset>
            </wp:positionV>
            <wp:extent cx="38100" cy="731520"/>
            <wp:effectExtent l="0" t="0" r="0" b="0"/>
            <wp:wrapNone/>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128">
                      <a:extLst>
                        <a:ext uri="{28A0092B-C50C-407E-A947-70E740481C1C}"/>
                      </a:extLst>
                    </a:blip>
                    <a:srcRect/>
                    <a:stretch>
                      <a:fillRect/>
                    </a:stretch>
                  </pic:blipFill>
                  <pic:spPr bwMode="auto">
                    <a:xfrm>
                      <a:off x="0" y="0"/>
                      <a:ext cx="38100" cy="731520"/>
                    </a:xfrm>
                    <a:prstGeom prst="rect">
                      <a:avLst/>
                    </a:prstGeom>
                    <a:noFill/>
                  </pic:spPr>
                </pic:pic>
              </a:graphicData>
            </a:graphic>
          </wp:anchor>
        </w:drawing>
      </w:r>
      <w:r w:rsidRPr="00DA3BC2">
        <w:rPr>
          <w:rFonts w:ascii="Times New Roman" w:eastAsia="Times New Roman" w:hAnsi="Times New Roman" w:cs="Times New Roman"/>
          <w:b/>
          <w:bCs/>
          <w:i/>
          <w:iCs/>
          <w:sz w:val="24"/>
          <w:szCs w:val="24"/>
        </w:rPr>
        <w:t>2.1 Изготовление красок для рисования</w:t>
      </w:r>
      <w:r w:rsidRPr="00DA3BC2">
        <w:rPr>
          <w:rFonts w:ascii="Times New Roman" w:hAnsi="Times New Roman" w:cs="Times New Roman"/>
          <w:noProof/>
          <w:sz w:val="24"/>
          <w:szCs w:val="24"/>
        </w:rPr>
        <w:drawing>
          <wp:anchor distT="0" distB="0" distL="114300" distR="114300" simplePos="0" relativeHeight="252602368" behindDoc="1" locked="0" layoutInCell="0" allowOverlap="1">
            <wp:simplePos x="0" y="0"/>
            <wp:positionH relativeFrom="column">
              <wp:posOffset>-608965</wp:posOffset>
            </wp:positionH>
            <wp:positionV relativeFrom="paragraph">
              <wp:posOffset>-150495</wp:posOffset>
            </wp:positionV>
            <wp:extent cx="38100" cy="805180"/>
            <wp:effectExtent l="0" t="0" r="0" b="0"/>
            <wp:wrapNone/>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03392" behindDoc="1" locked="0" layoutInCell="0" allowOverlap="1">
            <wp:simplePos x="0" y="0"/>
            <wp:positionH relativeFrom="column">
              <wp:posOffset>6304915</wp:posOffset>
            </wp:positionH>
            <wp:positionV relativeFrom="paragraph">
              <wp:posOffset>-150495</wp:posOffset>
            </wp:positionV>
            <wp:extent cx="38100" cy="805180"/>
            <wp:effectExtent l="0" t="0" r="0" b="0"/>
            <wp:wrapNone/>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107">
                      <a:extLst>
                        <a:ext uri="{28A0092B-C50C-407E-A947-70E740481C1C}"/>
                      </a:extLst>
                    </a:blip>
                    <a:srcRect/>
                    <a:stretch>
                      <a:fillRect/>
                    </a:stretch>
                  </pic:blipFill>
                  <pic:spPr bwMode="auto">
                    <a:xfrm>
                      <a:off x="0" y="0"/>
                      <a:ext cx="38100" cy="805180"/>
                    </a:xfrm>
                    <a:prstGeom prst="rect">
                      <a:avLst/>
                    </a:prstGeom>
                    <a:noFill/>
                  </pic:spPr>
                </pic:pic>
              </a:graphicData>
            </a:graphic>
          </wp:anchor>
        </w:drawing>
      </w:r>
    </w:p>
    <w:p w:rsidR="00896CF4" w:rsidRPr="00DA3BC2" w:rsidRDefault="00896CF4" w:rsidP="00E85D74">
      <w:pPr>
        <w:spacing w:after="0" w:line="240" w:lineRule="auto"/>
        <w:ind w:right="80"/>
        <w:jc w:val="both"/>
        <w:rPr>
          <w:rFonts w:ascii="Times New Roman" w:hAnsi="Times New Roman" w:cs="Times New Roman"/>
          <w:sz w:val="24"/>
          <w:szCs w:val="24"/>
        </w:rPr>
      </w:pPr>
      <w:r w:rsidRPr="00DA3BC2">
        <w:rPr>
          <w:rFonts w:ascii="Times New Roman" w:eastAsia="Times New Roman" w:hAnsi="Times New Roman" w:cs="Times New Roman"/>
          <w:sz w:val="24"/>
          <w:szCs w:val="24"/>
        </w:rPr>
        <w:t>Краски в нашей жизни занимают огромное место. Без красок наш мир был бы серым, поэтому человек всегда стремился найти способ разукрасить действительность. Я провела опрос среди учеников начальной школы, среднего звена и взрослых (всего 100 человек). Был задан вопрос: «Из каких подручных средств можно получить краски?». Был</w:t>
      </w:r>
      <w:r w:rsidR="000A0D8A">
        <w:rPr>
          <w:rFonts w:ascii="Times New Roman" w:eastAsia="Times New Roman" w:hAnsi="Times New Roman" w:cs="Times New Roman"/>
          <w:sz w:val="24"/>
          <w:szCs w:val="24"/>
        </w:rPr>
        <w:t>и получены следующие результаты. Н</w:t>
      </w:r>
      <w:r w:rsidRPr="00DA3BC2">
        <w:rPr>
          <w:rFonts w:ascii="Times New Roman" w:hAnsi="Times New Roman" w:cs="Times New Roman"/>
          <w:noProof/>
          <w:sz w:val="24"/>
          <w:szCs w:val="24"/>
        </w:rPr>
        <w:drawing>
          <wp:anchor distT="0" distB="0" distL="114300" distR="114300" simplePos="0" relativeHeight="252604416" behindDoc="1" locked="0" layoutInCell="0" allowOverlap="1">
            <wp:simplePos x="0" y="0"/>
            <wp:positionH relativeFrom="column">
              <wp:posOffset>-608965</wp:posOffset>
            </wp:positionH>
            <wp:positionV relativeFrom="paragraph">
              <wp:posOffset>-1085850</wp:posOffset>
            </wp:positionV>
            <wp:extent cx="38100" cy="1170305"/>
            <wp:effectExtent l="0" t="0" r="0" b="0"/>
            <wp:wrapNone/>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157">
                      <a:extLst>
                        <a:ext uri="{28A0092B-C50C-407E-A947-70E740481C1C}"/>
                      </a:extLst>
                    </a:blip>
                    <a:srcRect/>
                    <a:stretch>
                      <a:fillRect/>
                    </a:stretch>
                  </pic:blipFill>
                  <pic:spPr bwMode="auto">
                    <a:xfrm>
                      <a:off x="0" y="0"/>
                      <a:ext cx="38100" cy="117030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05440" behindDoc="1" locked="0" layoutInCell="0" allowOverlap="1">
            <wp:simplePos x="0" y="0"/>
            <wp:positionH relativeFrom="column">
              <wp:posOffset>6304915</wp:posOffset>
            </wp:positionH>
            <wp:positionV relativeFrom="paragraph">
              <wp:posOffset>-1085850</wp:posOffset>
            </wp:positionV>
            <wp:extent cx="38100" cy="1170305"/>
            <wp:effectExtent l="0" t="0" r="0" b="0"/>
            <wp:wrapNone/>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157">
                      <a:extLst>
                        <a:ext uri="{28A0092B-C50C-407E-A947-70E740481C1C}"/>
                      </a:extLst>
                    </a:blip>
                    <a:srcRect/>
                    <a:stretch>
                      <a:fillRect/>
                    </a:stretch>
                  </pic:blipFill>
                  <pic:spPr bwMode="auto">
                    <a:xfrm>
                      <a:off x="0" y="0"/>
                      <a:ext cx="38100" cy="1170305"/>
                    </a:xfrm>
                    <a:prstGeom prst="rect">
                      <a:avLst/>
                    </a:prstGeom>
                    <a:noFill/>
                  </pic:spPr>
                </pic:pic>
              </a:graphicData>
            </a:graphic>
          </wp:anchor>
        </w:drawing>
      </w:r>
      <w:r w:rsidRPr="00DA3BC2">
        <w:rPr>
          <w:rFonts w:ascii="Times New Roman" w:eastAsia="Times New Roman" w:hAnsi="Times New Roman" w:cs="Times New Roman"/>
          <w:noProof/>
          <w:sz w:val="24"/>
          <w:szCs w:val="24"/>
        </w:rPr>
        <w:drawing>
          <wp:anchor distT="0" distB="0" distL="114300" distR="114300" simplePos="0" relativeHeight="252608512"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екоторые домашние средства, из которых можно получить краски, известны. Однако мы мало знаем о способах приготовления красок.</w:t>
      </w:r>
    </w:p>
    <w:p w:rsidR="00896CF4" w:rsidRPr="00DA3BC2" w:rsidRDefault="00896CF4" w:rsidP="000A0D8A">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609536" behindDoc="1" locked="0" layoutInCell="0" allowOverlap="1">
            <wp:simplePos x="0" y="0"/>
            <wp:positionH relativeFrom="column">
              <wp:posOffset>-608965</wp:posOffset>
            </wp:positionH>
            <wp:positionV relativeFrom="paragraph">
              <wp:posOffset>-545465</wp:posOffset>
            </wp:positionV>
            <wp:extent cx="38100" cy="585470"/>
            <wp:effectExtent l="0" t="0" r="0" b="0"/>
            <wp:wrapNone/>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10560" behindDoc="1" locked="0" layoutInCell="0" allowOverlap="1">
            <wp:simplePos x="0" y="0"/>
            <wp:positionH relativeFrom="column">
              <wp:posOffset>6304915</wp:posOffset>
            </wp:positionH>
            <wp:positionV relativeFrom="paragraph">
              <wp:posOffset>-545465</wp:posOffset>
            </wp:positionV>
            <wp:extent cx="38100" cy="585470"/>
            <wp:effectExtent l="0" t="0" r="0" b="0"/>
            <wp:wrapNone/>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eastAsia="Times New Roman" w:hAnsi="Times New Roman" w:cs="Times New Roman"/>
          <w:i/>
          <w:iCs/>
          <w:sz w:val="24"/>
          <w:szCs w:val="24"/>
        </w:rPr>
        <w:t>Создаю я новый цвет,</w:t>
      </w:r>
    </w:p>
    <w:p w:rsidR="00896CF4" w:rsidRPr="00DA3BC2" w:rsidRDefault="00896CF4" w:rsidP="000A0D8A">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611584" behindDoc="1" locked="0" layoutInCell="0" allowOverlap="1">
            <wp:simplePos x="0" y="0"/>
            <wp:positionH relativeFrom="column">
              <wp:posOffset>-608965</wp:posOffset>
            </wp:positionH>
            <wp:positionV relativeFrom="paragraph">
              <wp:posOffset>-165735</wp:posOffset>
            </wp:positionV>
            <wp:extent cx="38100" cy="219710"/>
            <wp:effectExtent l="0" t="0" r="0" b="0"/>
            <wp:wrapNone/>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12608" behindDoc="1" locked="0" layoutInCell="0" allowOverlap="1">
            <wp:simplePos x="0" y="0"/>
            <wp:positionH relativeFrom="column">
              <wp:posOffset>6304915</wp:posOffset>
            </wp:positionH>
            <wp:positionV relativeFrom="paragraph">
              <wp:posOffset>-165735</wp:posOffset>
            </wp:positionV>
            <wp:extent cx="38100" cy="219710"/>
            <wp:effectExtent l="0" t="0" r="0" b="0"/>
            <wp:wrapNone/>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108">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r w:rsidRPr="00DA3BC2">
        <w:rPr>
          <w:rFonts w:ascii="Times New Roman" w:eastAsia="Times New Roman" w:hAnsi="Times New Roman" w:cs="Times New Roman"/>
          <w:i/>
          <w:iCs/>
          <w:sz w:val="24"/>
          <w:szCs w:val="24"/>
        </w:rPr>
        <w:t>Краску, что в коробке нет.</w:t>
      </w:r>
    </w:p>
    <w:p w:rsidR="000A0D8A" w:rsidRDefault="00896CF4" w:rsidP="000A0D8A">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613632" behindDoc="1" locked="0" layoutInCell="0" allowOverlap="1">
            <wp:simplePos x="0" y="0"/>
            <wp:positionH relativeFrom="column">
              <wp:posOffset>-608965</wp:posOffset>
            </wp:positionH>
            <wp:positionV relativeFrom="paragraph">
              <wp:posOffset>-151765</wp:posOffset>
            </wp:positionV>
            <wp:extent cx="38100" cy="365760"/>
            <wp:effectExtent l="0" t="0" r="0" b="0"/>
            <wp:wrapNone/>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14656" behindDoc="1" locked="0" layoutInCell="0" allowOverlap="1">
            <wp:simplePos x="0" y="0"/>
            <wp:positionH relativeFrom="column">
              <wp:posOffset>6304915</wp:posOffset>
            </wp:positionH>
            <wp:positionV relativeFrom="paragraph">
              <wp:posOffset>-151765</wp:posOffset>
            </wp:positionV>
            <wp:extent cx="38100" cy="365760"/>
            <wp:effectExtent l="0" t="0" r="0" b="0"/>
            <wp:wrapNone/>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i/>
          <w:iCs/>
          <w:sz w:val="24"/>
          <w:szCs w:val="24"/>
        </w:rPr>
        <w:t>Сделать сам художник может.</w:t>
      </w:r>
      <w:r w:rsidRPr="00DA3BC2">
        <w:rPr>
          <w:rFonts w:ascii="Times New Roman" w:hAnsi="Times New Roman" w:cs="Times New Roman"/>
          <w:noProof/>
          <w:sz w:val="24"/>
          <w:szCs w:val="24"/>
        </w:rPr>
        <w:drawing>
          <wp:anchor distT="0" distB="0" distL="114300" distR="114300" simplePos="0" relativeHeight="252615680" behindDoc="1" locked="0" layoutInCell="0" allowOverlap="1">
            <wp:simplePos x="0" y="0"/>
            <wp:positionH relativeFrom="column">
              <wp:posOffset>-608965</wp:posOffset>
            </wp:positionH>
            <wp:positionV relativeFrom="paragraph">
              <wp:posOffset>-147320</wp:posOffset>
            </wp:positionV>
            <wp:extent cx="38100" cy="365760"/>
            <wp:effectExtent l="0" t="0" r="0" b="0"/>
            <wp:wrapNone/>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16704" behindDoc="1" locked="0" layoutInCell="0" allowOverlap="1">
            <wp:simplePos x="0" y="0"/>
            <wp:positionH relativeFrom="column">
              <wp:posOffset>6304915</wp:posOffset>
            </wp:positionH>
            <wp:positionV relativeFrom="paragraph">
              <wp:posOffset>-147320</wp:posOffset>
            </wp:positionV>
            <wp:extent cx="38100" cy="365760"/>
            <wp:effectExtent l="0" t="0" r="0" b="0"/>
            <wp:wrapNone/>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eastAsia="Times New Roman" w:hAnsi="Times New Roman" w:cs="Times New Roman"/>
          <w:i/>
          <w:iCs/>
          <w:sz w:val="24"/>
          <w:szCs w:val="24"/>
        </w:rPr>
        <w:t>И на холст е</w:t>
      </w:r>
      <w:r w:rsidRPr="00DA3BC2">
        <w:rPr>
          <w:rFonts w:ascii="Cambria Math" w:eastAsia="Times New Roman" w:hAnsi="Cambria Math" w:cs="Cambria Math"/>
          <w:i/>
          <w:iCs/>
          <w:sz w:val="24"/>
          <w:szCs w:val="24"/>
        </w:rPr>
        <w:t>ѐ</w:t>
      </w:r>
      <w:r w:rsidRPr="00DA3BC2">
        <w:rPr>
          <w:rFonts w:ascii="Times New Roman" w:eastAsia="Times New Roman" w:hAnsi="Times New Roman" w:cs="Times New Roman"/>
          <w:i/>
          <w:iCs/>
          <w:sz w:val="24"/>
          <w:szCs w:val="24"/>
        </w:rPr>
        <w:t xml:space="preserve"> положит.</w:t>
      </w:r>
      <w:r w:rsidRPr="00DA3BC2">
        <w:rPr>
          <w:rFonts w:ascii="Times New Roman" w:hAnsi="Times New Roman" w:cs="Times New Roman"/>
          <w:noProof/>
          <w:sz w:val="24"/>
          <w:szCs w:val="24"/>
        </w:rPr>
        <w:drawing>
          <wp:anchor distT="0" distB="0" distL="114300" distR="114300" simplePos="0" relativeHeight="252617728" behindDoc="1" locked="0" layoutInCell="0" allowOverlap="1">
            <wp:simplePos x="0" y="0"/>
            <wp:positionH relativeFrom="column">
              <wp:posOffset>-608965</wp:posOffset>
            </wp:positionH>
            <wp:positionV relativeFrom="paragraph">
              <wp:posOffset>-144145</wp:posOffset>
            </wp:positionV>
            <wp:extent cx="38100" cy="732155"/>
            <wp:effectExtent l="0" t="0" r="0" b="0"/>
            <wp:wrapNone/>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128">
                      <a:extLst>
                        <a:ext uri="{28A0092B-C50C-407E-A947-70E740481C1C}"/>
                      </a:extLst>
                    </a:blip>
                    <a:srcRect/>
                    <a:stretch>
                      <a:fillRect/>
                    </a:stretch>
                  </pic:blipFill>
                  <pic:spPr bwMode="auto">
                    <a:xfrm>
                      <a:off x="0" y="0"/>
                      <a:ext cx="38100" cy="73215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18752" behindDoc="1" locked="0" layoutInCell="0" allowOverlap="1">
            <wp:simplePos x="0" y="0"/>
            <wp:positionH relativeFrom="column">
              <wp:posOffset>6304915</wp:posOffset>
            </wp:positionH>
            <wp:positionV relativeFrom="paragraph">
              <wp:posOffset>-144145</wp:posOffset>
            </wp:positionV>
            <wp:extent cx="38100" cy="732155"/>
            <wp:effectExtent l="0" t="0" r="0" b="0"/>
            <wp:wrapNone/>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128">
                      <a:extLst>
                        <a:ext uri="{28A0092B-C50C-407E-A947-70E740481C1C}"/>
                      </a:extLst>
                    </a:blip>
                    <a:srcRect/>
                    <a:stretch>
                      <a:fillRect/>
                    </a:stretch>
                  </pic:blipFill>
                  <pic:spPr bwMode="auto">
                    <a:xfrm>
                      <a:off x="0" y="0"/>
                      <a:ext cx="38100" cy="732155"/>
                    </a:xfrm>
                    <a:prstGeom prst="rect">
                      <a:avLst/>
                    </a:prstGeom>
                    <a:noFill/>
                  </pic:spPr>
                </pic:pic>
              </a:graphicData>
            </a:graphic>
          </wp:anchor>
        </w:drawing>
      </w:r>
    </w:p>
    <w:p w:rsidR="00896CF4" w:rsidRPr="00DA3BC2" w:rsidRDefault="00896CF4" w:rsidP="000A0D8A">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Из всех способов добывания красок из природных материалов с древних времен некоторые сохранились и в наше время. Мы все с вами практически пользуемся ими хотя бы один раз в год. Это точно. Например, красим яйца шелухой лука, как это делали наши предки.</w:t>
      </w:r>
    </w:p>
    <w:p w:rsidR="00896CF4" w:rsidRPr="00DA3BC2" w:rsidRDefault="00896CF4" w:rsidP="000A0D8A">
      <w:pPr>
        <w:tabs>
          <w:tab w:val="left" w:pos="1460"/>
        </w:tabs>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1.</w:t>
      </w:r>
      <w:r w:rsidRPr="00DA3BC2">
        <w:rPr>
          <w:rFonts w:ascii="Times New Roman" w:eastAsia="Times New Roman" w:hAnsi="Times New Roman" w:cs="Times New Roman"/>
          <w:b/>
          <w:bCs/>
          <w:sz w:val="24"/>
          <w:szCs w:val="24"/>
        </w:rPr>
        <w:tab/>
        <w:t>Шелуха лука</w:t>
      </w:r>
      <w:r w:rsidRPr="00DA3BC2">
        <w:rPr>
          <w:rFonts w:ascii="Times New Roman" w:hAnsi="Times New Roman" w:cs="Times New Roman"/>
          <w:noProof/>
          <w:sz w:val="24"/>
          <w:szCs w:val="24"/>
        </w:rPr>
        <w:drawing>
          <wp:anchor distT="0" distB="0" distL="114300" distR="114300" simplePos="0" relativeHeight="252620800" behindDoc="1" locked="0" layoutInCell="0" allowOverlap="1">
            <wp:simplePos x="0" y="0"/>
            <wp:positionH relativeFrom="column">
              <wp:posOffset>-608965</wp:posOffset>
            </wp:positionH>
            <wp:positionV relativeFrom="paragraph">
              <wp:posOffset>-193040</wp:posOffset>
            </wp:positionV>
            <wp:extent cx="38100" cy="439420"/>
            <wp:effectExtent l="0" t="0" r="0" b="0"/>
            <wp:wrapNone/>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21824" behindDoc="1" locked="0" layoutInCell="0" allowOverlap="1">
            <wp:simplePos x="0" y="0"/>
            <wp:positionH relativeFrom="column">
              <wp:posOffset>6304915</wp:posOffset>
            </wp:positionH>
            <wp:positionV relativeFrom="paragraph">
              <wp:posOffset>-193040</wp:posOffset>
            </wp:positionV>
            <wp:extent cx="38100" cy="439420"/>
            <wp:effectExtent l="0" t="0" r="0" b="0"/>
            <wp:wrapNone/>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117">
                      <a:extLst>
                        <a:ext uri="{28A0092B-C50C-407E-A947-70E740481C1C}"/>
                      </a:extLst>
                    </a:blip>
                    <a:srcRect/>
                    <a:stretch>
                      <a:fillRect/>
                    </a:stretch>
                  </pic:blipFill>
                  <pic:spPr bwMode="auto">
                    <a:xfrm>
                      <a:off x="0" y="0"/>
                      <a:ext cx="38100" cy="439420"/>
                    </a:xfrm>
                    <a:prstGeom prst="rect">
                      <a:avLst/>
                    </a:prstGeom>
                    <a:noFill/>
                  </pic:spPr>
                </pic:pic>
              </a:graphicData>
            </a:graphic>
          </wp:anchor>
        </w:drawing>
      </w:r>
    </w:p>
    <w:p w:rsidR="00896CF4" w:rsidRPr="00DA3BC2" w:rsidRDefault="00896CF4" w:rsidP="00B90956">
      <w:pPr>
        <w:tabs>
          <w:tab w:val="left" w:pos="9214"/>
        </w:tabs>
        <w:spacing w:after="0" w:line="240" w:lineRule="auto"/>
        <w:ind w:right="-1"/>
        <w:jc w:val="both"/>
        <w:rPr>
          <w:rFonts w:ascii="Times New Roman" w:hAnsi="Times New Roman" w:cs="Times New Roman"/>
          <w:sz w:val="24"/>
          <w:szCs w:val="24"/>
        </w:rPr>
      </w:pPr>
      <w:r w:rsidRPr="00DA3BC2">
        <w:rPr>
          <w:rFonts w:ascii="Times New Roman" w:eastAsia="Times New Roman" w:hAnsi="Times New Roman" w:cs="Times New Roman"/>
          <w:sz w:val="24"/>
          <w:szCs w:val="24"/>
        </w:rPr>
        <w:t xml:space="preserve">Для проведения этого опыта я собрала шелуху с лука в кастрюлю и залила холодной водой. В эту кастрюлю положила два небольших отрезка белой ткани и поставила </w:t>
      </w:r>
      <w:r w:rsidRPr="00DA3BC2">
        <w:rPr>
          <w:rFonts w:ascii="Times New Roman" w:eastAsia="Times New Roman" w:hAnsi="Times New Roman" w:cs="Times New Roman"/>
          <w:sz w:val="24"/>
          <w:szCs w:val="24"/>
        </w:rPr>
        <w:lastRenderedPageBreak/>
        <w:t>кипятиться. Для получения разных оттенков цвета один отрезок кипятила 10 минут, а второй – 1час.</w:t>
      </w:r>
      <w:r w:rsidRPr="00DA3BC2">
        <w:rPr>
          <w:rFonts w:ascii="Times New Roman" w:hAnsi="Times New Roman" w:cs="Times New Roman"/>
          <w:noProof/>
          <w:sz w:val="24"/>
          <w:szCs w:val="24"/>
        </w:rPr>
        <w:drawing>
          <wp:anchor distT="0" distB="0" distL="114300" distR="114300" simplePos="0" relativeHeight="252622848" behindDoc="1" locked="0" layoutInCell="0" allowOverlap="1">
            <wp:simplePos x="0" y="0"/>
            <wp:positionH relativeFrom="column">
              <wp:posOffset>-608965</wp:posOffset>
            </wp:positionH>
            <wp:positionV relativeFrom="paragraph">
              <wp:posOffset>-1316990</wp:posOffset>
            </wp:positionV>
            <wp:extent cx="38100" cy="1463040"/>
            <wp:effectExtent l="0" t="0" r="0" b="0"/>
            <wp:wrapNone/>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04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23872" behindDoc="1" locked="0" layoutInCell="0" allowOverlap="1">
            <wp:simplePos x="0" y="0"/>
            <wp:positionH relativeFrom="column">
              <wp:posOffset>6304915</wp:posOffset>
            </wp:positionH>
            <wp:positionV relativeFrom="paragraph">
              <wp:posOffset>-1316990</wp:posOffset>
            </wp:positionV>
            <wp:extent cx="38100" cy="1463040"/>
            <wp:effectExtent l="0" t="0" r="0" b="0"/>
            <wp:wrapNone/>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129">
                      <a:extLst>
                        <a:ext uri="{28A0092B-C50C-407E-A947-70E740481C1C}"/>
                      </a:extLst>
                    </a:blip>
                    <a:srcRect/>
                    <a:stretch>
                      <a:fillRect/>
                    </a:stretch>
                  </pic:blipFill>
                  <pic:spPr bwMode="auto">
                    <a:xfrm>
                      <a:off x="0" y="0"/>
                      <a:ext cx="38100" cy="1463040"/>
                    </a:xfrm>
                    <a:prstGeom prst="rect">
                      <a:avLst/>
                    </a:prstGeom>
                    <a:noFill/>
                  </pic:spPr>
                </pic:pic>
              </a:graphicData>
            </a:graphic>
          </wp:anchor>
        </w:drawing>
      </w:r>
      <w:r w:rsidR="000A0D8A">
        <w:rPr>
          <w:rFonts w:ascii="Times New Roman" w:hAnsi="Times New Roman" w:cs="Times New Roman"/>
          <w:sz w:val="24"/>
          <w:szCs w:val="24"/>
        </w:rPr>
        <w:t xml:space="preserve"> </w:t>
      </w:r>
      <w:r w:rsidRPr="00DA3BC2">
        <w:rPr>
          <w:rFonts w:ascii="Times New Roman" w:eastAsia="Times New Roman" w:hAnsi="Times New Roman" w:cs="Times New Roman"/>
          <w:sz w:val="24"/>
          <w:szCs w:val="24"/>
        </w:rPr>
        <w:t>Получился цвет</w:t>
      </w:r>
      <w:r w:rsidR="000A0D8A">
        <w:rPr>
          <w:rFonts w:ascii="Times New Roman" w:eastAsia="Times New Roman" w:hAnsi="Times New Roman" w:cs="Times New Roman"/>
          <w:sz w:val="24"/>
          <w:szCs w:val="24"/>
        </w:rPr>
        <w:t xml:space="preserve">: 1 отрезок - охра, 2 отрезок </w:t>
      </w:r>
      <w:r w:rsidRPr="00DA3BC2">
        <w:rPr>
          <w:rFonts w:ascii="Times New Roman" w:eastAsia="Times New Roman" w:hAnsi="Times New Roman" w:cs="Times New Roman"/>
          <w:sz w:val="24"/>
          <w:szCs w:val="24"/>
        </w:rPr>
        <w:t>коричневый.</w:t>
      </w:r>
      <w:r w:rsidRPr="00DA3BC2">
        <w:rPr>
          <w:rFonts w:ascii="Times New Roman" w:hAnsi="Times New Roman" w:cs="Times New Roman"/>
          <w:noProof/>
          <w:sz w:val="24"/>
          <w:szCs w:val="24"/>
        </w:rPr>
        <w:drawing>
          <wp:anchor distT="0" distB="0" distL="114300" distR="114300" simplePos="0" relativeHeight="252624896" behindDoc="1" locked="0" layoutInCell="0" allowOverlap="1">
            <wp:simplePos x="0" y="0"/>
            <wp:positionH relativeFrom="column">
              <wp:posOffset>-608965</wp:posOffset>
            </wp:positionH>
            <wp:positionV relativeFrom="paragraph">
              <wp:posOffset>-389890</wp:posOffset>
            </wp:positionV>
            <wp:extent cx="38100" cy="438785"/>
            <wp:effectExtent l="0" t="0" r="0" b="0"/>
            <wp:wrapNone/>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25920" behindDoc="1" locked="0" layoutInCell="0" allowOverlap="1">
            <wp:simplePos x="0" y="0"/>
            <wp:positionH relativeFrom="column">
              <wp:posOffset>6304915</wp:posOffset>
            </wp:positionH>
            <wp:positionV relativeFrom="paragraph">
              <wp:posOffset>-389890</wp:posOffset>
            </wp:positionV>
            <wp:extent cx="38100" cy="438785"/>
            <wp:effectExtent l="0" t="0" r="0" b="0"/>
            <wp:wrapNone/>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117">
                      <a:extLst>
                        <a:ext uri="{28A0092B-C50C-407E-A947-70E740481C1C}"/>
                      </a:extLst>
                    </a:blip>
                    <a:srcRect/>
                    <a:stretch>
                      <a:fillRect/>
                    </a:stretch>
                  </pic:blipFill>
                  <pic:spPr bwMode="auto">
                    <a:xfrm>
                      <a:off x="0" y="0"/>
                      <a:ext cx="38100" cy="43878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2. Свекла</w:t>
      </w:r>
      <w:r w:rsidRPr="00DA3BC2">
        <w:rPr>
          <w:rFonts w:ascii="Times New Roman" w:hAnsi="Times New Roman" w:cs="Times New Roman"/>
          <w:noProof/>
          <w:sz w:val="24"/>
          <w:szCs w:val="24"/>
        </w:rPr>
        <w:drawing>
          <wp:anchor distT="0" distB="0" distL="114300" distR="114300" simplePos="0" relativeHeight="252627968" behindDoc="1" locked="0" layoutInCell="0" allowOverlap="1">
            <wp:simplePos x="0" y="0"/>
            <wp:positionH relativeFrom="column">
              <wp:posOffset>6304915</wp:posOffset>
            </wp:positionH>
            <wp:positionV relativeFrom="paragraph">
              <wp:posOffset>-159385</wp:posOffset>
            </wp:positionV>
            <wp:extent cx="38100" cy="219710"/>
            <wp:effectExtent l="0" t="0" r="0" b="0"/>
            <wp:wrapNone/>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105">
                      <a:extLst>
                        <a:ext uri="{28A0092B-C50C-407E-A947-70E740481C1C}"/>
                      </a:extLst>
                    </a:blip>
                    <a:srcRect/>
                    <a:stretch>
                      <a:fillRect/>
                    </a:stretch>
                  </pic:blipFill>
                  <pic:spPr bwMode="auto">
                    <a:xfrm>
                      <a:off x="0" y="0"/>
                      <a:ext cx="38100" cy="21971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Одну большую свеклу почистила, измельчила (в блэндаре) и через марлю отжала сок. В этот свекольный сок поместила небольшой отрезок белой ткани на</w:t>
      </w:r>
      <w:r w:rsidR="000A0D8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628992" behindDoc="1" locked="0" layoutInCell="0" allowOverlap="1">
            <wp:simplePos x="0" y="0"/>
            <wp:positionH relativeFrom="column">
              <wp:posOffset>-608965</wp:posOffset>
            </wp:positionH>
            <wp:positionV relativeFrom="paragraph">
              <wp:posOffset>-636905</wp:posOffset>
            </wp:positionV>
            <wp:extent cx="38100" cy="658495"/>
            <wp:effectExtent l="0" t="0" r="0" b="0"/>
            <wp:wrapNone/>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30016" behindDoc="1" locked="0" layoutInCell="0" allowOverlap="1">
            <wp:simplePos x="0" y="0"/>
            <wp:positionH relativeFrom="column">
              <wp:posOffset>6304915</wp:posOffset>
            </wp:positionH>
            <wp:positionV relativeFrom="paragraph">
              <wp:posOffset>-636905</wp:posOffset>
            </wp:positionV>
            <wp:extent cx="38100" cy="658495"/>
            <wp:effectExtent l="0" t="0" r="0" b="0"/>
            <wp:wrapNone/>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eastAsia="Times New Roman" w:hAnsi="Times New Roman" w:cs="Times New Roman"/>
          <w:sz w:val="24"/>
          <w:szCs w:val="24"/>
        </w:rPr>
        <w:t>30минут, высушила (чтобы цвет лучше закрепился) и затем прополоскала водой.</w:t>
      </w:r>
      <w:r w:rsidR="000A0D8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631040" behindDoc="1" locked="0" layoutInCell="0" allowOverlap="1">
            <wp:simplePos x="0" y="0"/>
            <wp:positionH relativeFrom="column">
              <wp:posOffset>-608965</wp:posOffset>
            </wp:positionH>
            <wp:positionV relativeFrom="paragraph">
              <wp:posOffset>-447675</wp:posOffset>
            </wp:positionV>
            <wp:extent cx="38100" cy="658495"/>
            <wp:effectExtent l="0" t="0" r="0" b="0"/>
            <wp:wrapNone/>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32064" behindDoc="1" locked="0" layoutInCell="0" allowOverlap="1">
            <wp:simplePos x="0" y="0"/>
            <wp:positionH relativeFrom="column">
              <wp:posOffset>6304915</wp:posOffset>
            </wp:positionH>
            <wp:positionV relativeFrom="paragraph">
              <wp:posOffset>-447675</wp:posOffset>
            </wp:positionV>
            <wp:extent cx="38100" cy="658495"/>
            <wp:effectExtent l="0" t="0" r="0" b="0"/>
            <wp:wrapNone/>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112">
                      <a:extLst>
                        <a:ext uri="{28A0092B-C50C-407E-A947-70E740481C1C}"/>
                      </a:extLst>
                    </a:blip>
                    <a:srcRect/>
                    <a:stretch>
                      <a:fillRect/>
                    </a:stretch>
                  </pic:blipFill>
                  <pic:spPr bwMode="auto">
                    <a:xfrm>
                      <a:off x="0" y="0"/>
                      <a:ext cx="38100" cy="658495"/>
                    </a:xfrm>
                    <a:prstGeom prst="rect">
                      <a:avLst/>
                    </a:prstGeom>
                    <a:noFill/>
                  </pic:spPr>
                </pic:pic>
              </a:graphicData>
            </a:graphic>
          </wp:anchor>
        </w:drawing>
      </w:r>
      <w:r w:rsidRPr="00DA3BC2">
        <w:rPr>
          <w:rFonts w:ascii="Times New Roman" w:eastAsia="Times New Roman" w:hAnsi="Times New Roman" w:cs="Times New Roman"/>
          <w:sz w:val="24"/>
          <w:szCs w:val="24"/>
        </w:rPr>
        <w:t>Получился цвет – темно – розовый.</w:t>
      </w:r>
      <w:r w:rsidRPr="00DA3BC2">
        <w:rPr>
          <w:rFonts w:ascii="Times New Roman" w:hAnsi="Times New Roman" w:cs="Times New Roman"/>
          <w:noProof/>
          <w:sz w:val="24"/>
          <w:szCs w:val="24"/>
        </w:rPr>
        <w:drawing>
          <wp:anchor distT="0" distB="0" distL="114300" distR="114300" simplePos="0" relativeHeight="252633088" behindDoc="1" locked="0" layoutInCell="0" allowOverlap="1">
            <wp:simplePos x="0" y="0"/>
            <wp:positionH relativeFrom="column">
              <wp:posOffset>-608965</wp:posOffset>
            </wp:positionH>
            <wp:positionV relativeFrom="paragraph">
              <wp:posOffset>-127635</wp:posOffset>
            </wp:positionV>
            <wp:extent cx="38100" cy="1024255"/>
            <wp:effectExtent l="0" t="0" r="0" b="0"/>
            <wp:wrapNone/>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34112" behindDoc="1" locked="0" layoutInCell="0" allowOverlap="1">
            <wp:simplePos x="0" y="0"/>
            <wp:positionH relativeFrom="column">
              <wp:posOffset>6304915</wp:posOffset>
            </wp:positionH>
            <wp:positionV relativeFrom="paragraph">
              <wp:posOffset>-127635</wp:posOffset>
            </wp:positionV>
            <wp:extent cx="38100" cy="1024255"/>
            <wp:effectExtent l="0" t="0" r="0" b="0"/>
            <wp:wrapNone/>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150">
                      <a:extLst>
                        <a:ext uri="{28A0092B-C50C-407E-A947-70E740481C1C}"/>
                      </a:extLst>
                    </a:blip>
                    <a:srcRect/>
                    <a:stretch>
                      <a:fillRect/>
                    </a:stretch>
                  </pic:blipFill>
                  <pic:spPr bwMode="auto">
                    <a:xfrm>
                      <a:off x="0" y="0"/>
                      <a:ext cx="38100" cy="1024255"/>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3. Ч</w:t>
      </w:r>
      <w:r w:rsidR="00E85D74">
        <w:rPr>
          <w:rFonts w:ascii="Cambria Math" w:eastAsia="Times New Roman" w:hAnsi="Cambria Math" w:cs="Cambria Math"/>
          <w:b/>
          <w:bCs/>
          <w:sz w:val="24"/>
          <w:szCs w:val="24"/>
        </w:rPr>
        <w:t>ё</w:t>
      </w:r>
      <w:r w:rsidRPr="00DA3BC2">
        <w:rPr>
          <w:rFonts w:ascii="Times New Roman" w:eastAsia="Times New Roman" w:hAnsi="Times New Roman" w:cs="Times New Roman"/>
          <w:b/>
          <w:bCs/>
          <w:sz w:val="24"/>
          <w:szCs w:val="24"/>
        </w:rPr>
        <w:t>рная смородина</w:t>
      </w:r>
    </w:p>
    <w:p w:rsidR="000A0D8A" w:rsidRDefault="00896CF4" w:rsidP="008D53CC">
      <w:pPr>
        <w:spacing w:after="0" w:line="240" w:lineRule="auto"/>
        <w:jc w:val="both"/>
        <w:rPr>
          <w:rFonts w:ascii="Times New Roman" w:hAnsi="Times New Roman" w:cs="Times New Roman"/>
          <w:sz w:val="24"/>
          <w:szCs w:val="24"/>
        </w:rPr>
      </w:pPr>
      <w:r w:rsidRPr="00DA3BC2">
        <w:rPr>
          <w:rFonts w:ascii="Times New Roman" w:hAnsi="Times New Roman" w:cs="Times New Roman"/>
          <w:noProof/>
          <w:sz w:val="24"/>
          <w:szCs w:val="24"/>
        </w:rPr>
        <w:drawing>
          <wp:anchor distT="0" distB="0" distL="114300" distR="114300" simplePos="0" relativeHeight="252635136" behindDoc="1" locked="0" layoutInCell="0" allowOverlap="1">
            <wp:simplePos x="0" y="0"/>
            <wp:positionH relativeFrom="column">
              <wp:posOffset>-608965</wp:posOffset>
            </wp:positionH>
            <wp:positionV relativeFrom="paragraph">
              <wp:posOffset>-154940</wp:posOffset>
            </wp:positionV>
            <wp:extent cx="38100" cy="511810"/>
            <wp:effectExtent l="0" t="0" r="0" b="0"/>
            <wp:wrapNone/>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36160" behindDoc="1" locked="0" layoutInCell="0" allowOverlap="1">
            <wp:simplePos x="0" y="0"/>
            <wp:positionH relativeFrom="column">
              <wp:posOffset>6304915</wp:posOffset>
            </wp:positionH>
            <wp:positionV relativeFrom="paragraph">
              <wp:posOffset>-154940</wp:posOffset>
            </wp:positionV>
            <wp:extent cx="38100" cy="511810"/>
            <wp:effectExtent l="0" t="0" r="0" b="0"/>
            <wp:wrapNone/>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123">
                      <a:extLst>
                        <a:ext uri="{28A0092B-C50C-407E-A947-70E740481C1C}"/>
                      </a:extLst>
                    </a:blip>
                    <a:srcRect/>
                    <a:stretch>
                      <a:fillRect/>
                    </a:stretch>
                  </pic:blipFill>
                  <pic:spPr bwMode="auto">
                    <a:xfrm>
                      <a:off x="0" y="0"/>
                      <a:ext cx="38100" cy="51181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37184" behindDoc="1" locked="0" layoutInCell="0" allowOverlap="1">
            <wp:simplePos x="0" y="0"/>
            <wp:positionH relativeFrom="column">
              <wp:posOffset>-608965</wp:posOffset>
            </wp:positionH>
            <wp:positionV relativeFrom="paragraph">
              <wp:posOffset>-93345</wp:posOffset>
            </wp:positionV>
            <wp:extent cx="6952615" cy="388620"/>
            <wp:effectExtent l="0" t="0" r="0" b="0"/>
            <wp:wrapNone/>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pic:cNvPicPr>
                      <a:picLocks noChangeAspect="1" noChangeArrowheads="1"/>
                    </pic:cNvPicPr>
                  </pic:nvPicPr>
                  <pic:blipFill>
                    <a:blip r:embed="rId162">
                      <a:extLst>
                        <a:ext uri="{28A0092B-C50C-407E-A947-70E740481C1C}"/>
                      </a:extLst>
                    </a:blip>
                    <a:srcRect/>
                    <a:stretch>
                      <a:fillRect/>
                    </a:stretch>
                  </pic:blipFill>
                  <pic:spPr bwMode="auto">
                    <a:xfrm>
                      <a:off x="0" y="0"/>
                      <a:ext cx="6952615" cy="388620"/>
                    </a:xfrm>
                    <a:prstGeom prst="rect">
                      <a:avLst/>
                    </a:prstGeom>
                    <a:noFill/>
                  </pic:spPr>
                </pic:pic>
              </a:graphicData>
            </a:graphic>
          </wp:anchor>
        </w:drawing>
      </w:r>
      <w:r w:rsidRPr="00DA3BC2">
        <w:rPr>
          <w:rFonts w:ascii="Times New Roman" w:eastAsia="Times New Roman" w:hAnsi="Times New Roman" w:cs="Times New Roman"/>
          <w:noProof/>
          <w:sz w:val="24"/>
          <w:szCs w:val="24"/>
        </w:rPr>
        <w:drawing>
          <wp:anchor distT="0" distB="0" distL="114300" distR="114300" simplePos="0" relativeHeight="252680192" behindDoc="1" locked="0" layoutInCell="0" allowOverlap="1">
            <wp:simplePos x="0" y="0"/>
            <wp:positionH relativeFrom="page">
              <wp:posOffset>304800</wp:posOffset>
            </wp:positionH>
            <wp:positionV relativeFrom="page">
              <wp:posOffset>304800</wp:posOffset>
            </wp:positionV>
            <wp:extent cx="6952615" cy="4768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a:clrChange>
                        <a:clrFrom>
                          <a:srgbClr val="FFFFFF"/>
                        </a:clrFrom>
                        <a:clrTo>
                          <a:srgbClr val="FFFFFF">
                            <a:alpha val="0"/>
                          </a:srgbClr>
                        </a:clrTo>
                      </a:clrChange>
                      <a:extLst>
                        <a:ext uri="{28A0092B-C50C-407E-A947-70E740481C1C}"/>
                      </a:extLst>
                    </a:blip>
                    <a:srcRect/>
                    <a:stretch>
                      <a:fillRect/>
                    </a:stretch>
                  </pic:blipFill>
                  <pic:spPr bwMode="auto">
                    <a:xfrm>
                      <a:off x="0" y="0"/>
                      <a:ext cx="6952615" cy="476885"/>
                    </a:xfrm>
                    <a:prstGeom prst="rect">
                      <a:avLst/>
                    </a:prstGeom>
                    <a:noFill/>
                  </pic:spPr>
                </pic:pic>
              </a:graphicData>
            </a:graphic>
          </wp:anchor>
        </w:drawing>
      </w:r>
      <w:r w:rsidRPr="00DA3BC2">
        <w:rPr>
          <w:rFonts w:ascii="Times New Roman" w:eastAsia="Times New Roman" w:hAnsi="Times New Roman" w:cs="Times New Roman"/>
          <w:sz w:val="24"/>
          <w:szCs w:val="24"/>
        </w:rPr>
        <w:t>Смородину размяла в кастрюле, она дала сок. Взяла небольшой отрезок белой ткани и намочила в этом соке, высушила и после прополоскала водой.</w:t>
      </w:r>
      <w:r w:rsidR="000A0D8A">
        <w:rPr>
          <w:rFonts w:ascii="Times New Roman" w:hAnsi="Times New Roman" w:cs="Times New Roman"/>
          <w:sz w:val="24"/>
          <w:szCs w:val="24"/>
        </w:rPr>
        <w:t xml:space="preserve"> </w:t>
      </w:r>
      <w:r w:rsidRPr="00DA3BC2">
        <w:rPr>
          <w:rFonts w:ascii="Times New Roman" w:hAnsi="Times New Roman" w:cs="Times New Roman"/>
          <w:noProof/>
          <w:sz w:val="24"/>
          <w:szCs w:val="24"/>
        </w:rPr>
        <w:drawing>
          <wp:anchor distT="0" distB="0" distL="114300" distR="114300" simplePos="0" relativeHeight="252681216" behindDoc="1" locked="0" layoutInCell="0" allowOverlap="1">
            <wp:simplePos x="0" y="0"/>
            <wp:positionH relativeFrom="column">
              <wp:posOffset>-608965</wp:posOffset>
            </wp:positionH>
            <wp:positionV relativeFrom="paragraph">
              <wp:posOffset>-393700</wp:posOffset>
            </wp:positionV>
            <wp:extent cx="38100" cy="5854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82240" behindDoc="1" locked="0" layoutInCell="0" allowOverlap="1">
            <wp:simplePos x="0" y="0"/>
            <wp:positionH relativeFrom="column">
              <wp:posOffset>6304915</wp:posOffset>
            </wp:positionH>
            <wp:positionV relativeFrom="paragraph">
              <wp:posOffset>-393700</wp:posOffset>
            </wp:positionV>
            <wp:extent cx="38100" cy="5854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a:extLst>
                        <a:ext uri="{28A0092B-C50C-407E-A947-70E740481C1C}"/>
                      </a:extLst>
                    </a:blip>
                    <a:srcRect/>
                    <a:stretch>
                      <a:fillRect/>
                    </a:stretch>
                  </pic:blipFill>
                  <pic:spPr bwMode="auto">
                    <a:xfrm>
                      <a:off x="0" y="0"/>
                      <a:ext cx="38100" cy="585470"/>
                    </a:xfrm>
                    <a:prstGeom prst="rect">
                      <a:avLst/>
                    </a:prstGeom>
                    <a:noFill/>
                  </pic:spPr>
                </pic:pic>
              </a:graphicData>
            </a:graphic>
          </wp:anchor>
        </w:drawing>
      </w:r>
      <w:r w:rsidRPr="00DA3BC2">
        <w:rPr>
          <w:rFonts w:ascii="Times New Roman" w:eastAsia="Times New Roman" w:hAnsi="Times New Roman" w:cs="Times New Roman"/>
          <w:sz w:val="24"/>
          <w:szCs w:val="24"/>
        </w:rPr>
        <w:t>Получился цвет – фиолетовый.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4. Морковь</w:t>
      </w:r>
      <w:r w:rsidRPr="00DA3BC2">
        <w:rPr>
          <w:rFonts w:ascii="Times New Roman" w:hAnsi="Times New Roman" w:cs="Times New Roman"/>
          <w:noProof/>
          <w:sz w:val="24"/>
          <w:szCs w:val="24"/>
        </w:rPr>
        <w:drawing>
          <wp:anchor distT="0" distB="0" distL="114300" distR="114300" simplePos="0" relativeHeight="252684288" behindDoc="1" locked="0" layoutInCell="0" allowOverlap="1">
            <wp:simplePos x="0" y="0"/>
            <wp:positionH relativeFrom="column">
              <wp:posOffset>-608965</wp:posOffset>
            </wp:positionH>
            <wp:positionV relativeFrom="paragraph">
              <wp:posOffset>-142875</wp:posOffset>
            </wp:positionV>
            <wp:extent cx="38100" cy="3657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r w:rsidRPr="00DA3BC2">
        <w:rPr>
          <w:rFonts w:ascii="Times New Roman" w:hAnsi="Times New Roman" w:cs="Times New Roman"/>
          <w:noProof/>
          <w:sz w:val="24"/>
          <w:szCs w:val="24"/>
        </w:rPr>
        <w:drawing>
          <wp:anchor distT="0" distB="0" distL="114300" distR="114300" simplePos="0" relativeHeight="252685312" behindDoc="1" locked="0" layoutInCell="0" allowOverlap="1">
            <wp:simplePos x="0" y="0"/>
            <wp:positionH relativeFrom="column">
              <wp:posOffset>6304915</wp:posOffset>
            </wp:positionH>
            <wp:positionV relativeFrom="paragraph">
              <wp:posOffset>-142875</wp:posOffset>
            </wp:positionV>
            <wp:extent cx="38100" cy="365760"/>
            <wp:effectExtent l="0" t="0" r="0" b="0"/>
            <wp:wrapNone/>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extLst>
                    </a:blip>
                    <a:srcRect/>
                    <a:stretch>
                      <a:fillRect/>
                    </a:stretch>
                  </pic:blipFill>
                  <pic:spPr bwMode="auto">
                    <a:xfrm>
                      <a:off x="0" y="0"/>
                      <a:ext cx="38100" cy="365760"/>
                    </a:xfrm>
                    <a:prstGeom prst="rect">
                      <a:avLst/>
                    </a:prstGeom>
                    <a:noFill/>
                  </pic:spPr>
                </pic:pic>
              </a:graphicData>
            </a:graphic>
          </wp:anchor>
        </w:drawing>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Морковь измельчила на т</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рке и отжала сок. Получился цвет –оранжевый.</w:t>
      </w:r>
    </w:p>
    <w:p w:rsidR="00896CF4" w:rsidRPr="000A0D8A" w:rsidRDefault="00896CF4" w:rsidP="000A0D8A">
      <w:pPr>
        <w:spacing w:after="0" w:line="240" w:lineRule="auto"/>
        <w:ind w:right="380"/>
        <w:jc w:val="both"/>
        <w:rPr>
          <w:rFonts w:ascii="Times New Roman" w:hAnsi="Times New Roman" w:cs="Times New Roman"/>
          <w:sz w:val="24"/>
          <w:szCs w:val="24"/>
        </w:rPr>
      </w:pPr>
      <w:r w:rsidRPr="00DA3BC2">
        <w:rPr>
          <w:rFonts w:ascii="Times New Roman" w:eastAsia="Times New Roman" w:hAnsi="Times New Roman" w:cs="Times New Roman"/>
          <w:sz w:val="24"/>
          <w:szCs w:val="24"/>
        </w:rPr>
        <w:t>Мои краски из овощей и ягод получились нежными, прозрачными. Их можно сравнить с акварелью.</w:t>
      </w:r>
      <w:r w:rsidR="000A0D8A">
        <w:rPr>
          <w:rFonts w:ascii="Times New Roman" w:hAnsi="Times New Roman" w:cs="Times New Roman"/>
          <w:sz w:val="24"/>
          <w:szCs w:val="24"/>
        </w:rPr>
        <w:t xml:space="preserve"> В </w:t>
      </w:r>
      <w:r w:rsidRPr="00DA3BC2">
        <w:rPr>
          <w:rFonts w:ascii="Times New Roman" w:eastAsia="Times New Roman" w:hAnsi="Times New Roman" w:cs="Times New Roman"/>
          <w:sz w:val="24"/>
          <w:szCs w:val="24"/>
        </w:rPr>
        <w:t>своей работе я получила некоторые краски растительного происхождения и нашла применение им в повседневной жизни.</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Затем я попробовала изготовить краски более сложной консистенции.</w:t>
      </w:r>
    </w:p>
    <w:p w:rsidR="00896CF4" w:rsidRPr="00DA3BC2" w:rsidRDefault="00896CF4" w:rsidP="00B90956">
      <w:pPr>
        <w:spacing w:after="0" w:line="240" w:lineRule="auto"/>
        <w:ind w:right="80"/>
        <w:jc w:val="both"/>
        <w:rPr>
          <w:rFonts w:ascii="Times New Roman" w:hAnsi="Times New Roman" w:cs="Times New Roman"/>
          <w:sz w:val="24"/>
          <w:szCs w:val="24"/>
        </w:rPr>
      </w:pPr>
      <w:r w:rsidRPr="00DA3BC2">
        <w:rPr>
          <w:rFonts w:ascii="Times New Roman" w:eastAsia="Times New Roman" w:hAnsi="Times New Roman" w:cs="Times New Roman"/>
          <w:sz w:val="24"/>
          <w:szCs w:val="24"/>
        </w:rPr>
        <w:t>Для приготовления красок мне надо было раздобыть природные пигменты и связующие вещества. В мо</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м распоряжении оказались глина, мел и уголь.</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5</w:t>
      </w:r>
    </w:p>
    <w:p w:rsidR="00896CF4" w:rsidRPr="00DA3BC2" w:rsidRDefault="00896CF4" w:rsidP="00B90956">
      <w:pPr>
        <w:spacing w:after="0" w:line="240" w:lineRule="auto"/>
        <w:ind w:right="60"/>
        <w:jc w:val="both"/>
        <w:rPr>
          <w:rFonts w:ascii="Times New Roman" w:hAnsi="Times New Roman" w:cs="Times New Roman"/>
          <w:sz w:val="24"/>
          <w:szCs w:val="24"/>
        </w:rPr>
      </w:pPr>
      <w:r w:rsidRPr="00DA3BC2">
        <w:rPr>
          <w:rFonts w:ascii="Times New Roman" w:eastAsia="Times New Roman" w:hAnsi="Times New Roman" w:cs="Times New Roman"/>
          <w:sz w:val="24"/>
          <w:szCs w:val="24"/>
        </w:rPr>
        <w:t>Очистила уголь от посторонних примесей, измельчила уголь в порошок, просеяла порошок, смешала уголь с водой.</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6</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Очистила глину от посторонних примесей, измельчила глину в порошок, просеяла порошок, смешала глину с маслом.</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Опыт 7</w:t>
      </w:r>
    </w:p>
    <w:p w:rsidR="00896CF4" w:rsidRPr="00DA3BC2" w:rsidRDefault="00896CF4" w:rsidP="00E85D74">
      <w:pPr>
        <w:spacing w:after="0" w:line="240" w:lineRule="auto"/>
        <w:ind w:right="500"/>
        <w:jc w:val="both"/>
        <w:rPr>
          <w:rFonts w:ascii="Times New Roman" w:hAnsi="Times New Roman" w:cs="Times New Roman"/>
          <w:sz w:val="24"/>
          <w:szCs w:val="24"/>
        </w:rPr>
      </w:pPr>
      <w:r w:rsidRPr="00DA3BC2">
        <w:rPr>
          <w:rFonts w:ascii="Times New Roman" w:eastAsia="Times New Roman" w:hAnsi="Times New Roman" w:cs="Times New Roman"/>
          <w:sz w:val="24"/>
          <w:szCs w:val="24"/>
        </w:rPr>
        <w:t>Очистила мел от посторонних примесей, измельчила мел в порошок, просеяла порошок, смешала мел с яйцом.</w:t>
      </w:r>
    </w:p>
    <w:p w:rsidR="000A0D8A" w:rsidRDefault="00896CF4" w:rsidP="000A0D8A">
      <w:pPr>
        <w:spacing w:after="0" w:line="240" w:lineRule="auto"/>
        <w:ind w:right="-299"/>
        <w:jc w:val="both"/>
        <w:rPr>
          <w:rFonts w:ascii="Times New Roman" w:eastAsia="Times New Roman" w:hAnsi="Times New Roman" w:cs="Times New Roman"/>
          <w:b/>
          <w:bCs/>
          <w:i/>
          <w:iCs/>
          <w:sz w:val="24"/>
          <w:szCs w:val="24"/>
        </w:rPr>
      </w:pPr>
      <w:r w:rsidRPr="00DA3BC2">
        <w:rPr>
          <w:rFonts w:ascii="Times New Roman" w:eastAsia="Times New Roman" w:hAnsi="Times New Roman" w:cs="Times New Roman"/>
          <w:b/>
          <w:bCs/>
          <w:i/>
          <w:iCs/>
          <w:sz w:val="24"/>
          <w:szCs w:val="24"/>
        </w:rPr>
        <w:t>2.2 Удивительные рисунки</w:t>
      </w:r>
    </w:p>
    <w:p w:rsidR="000A0D8A" w:rsidRDefault="00896CF4" w:rsidP="000A0D8A">
      <w:pPr>
        <w:spacing w:after="0" w:line="240" w:lineRule="auto"/>
        <w:ind w:right="-299"/>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Все опыты прошли успешно . Я получила много разных красок и нарисовала несколько рисунков</w:t>
      </w:r>
      <w:r w:rsidR="000A0D8A">
        <w:rPr>
          <w:rFonts w:ascii="Times New Roman" w:eastAsia="Times New Roman" w:hAnsi="Times New Roman" w:cs="Times New Roman"/>
          <w:sz w:val="24"/>
          <w:szCs w:val="24"/>
        </w:rPr>
        <w:t xml:space="preserve"> </w:t>
      </w:r>
    </w:p>
    <w:p w:rsidR="00896CF4" w:rsidRPr="00DA3BC2" w:rsidRDefault="000A0D8A" w:rsidP="000A0D8A">
      <w:pPr>
        <w:spacing w:after="0" w:line="240" w:lineRule="auto"/>
        <w:ind w:right="-299"/>
        <w:jc w:val="both"/>
        <w:rPr>
          <w:rFonts w:ascii="Times New Roman" w:hAnsi="Times New Roman" w:cs="Times New Roman"/>
          <w:sz w:val="24"/>
          <w:szCs w:val="24"/>
        </w:rPr>
      </w:pPr>
      <w:r w:rsidRPr="000A0D8A">
        <w:rPr>
          <w:rFonts w:ascii="Times New Roman" w:eastAsia="Times New Roman" w:hAnsi="Times New Roman" w:cs="Times New Roman"/>
          <w:b/>
          <w:i/>
          <w:sz w:val="24"/>
          <w:szCs w:val="24"/>
        </w:rPr>
        <w:t>2</w:t>
      </w:r>
      <w:r w:rsidR="00896CF4" w:rsidRPr="000A0D8A">
        <w:rPr>
          <w:rFonts w:ascii="Times New Roman" w:eastAsia="Times New Roman" w:hAnsi="Times New Roman" w:cs="Times New Roman"/>
          <w:b/>
          <w:bCs/>
          <w:i/>
          <w:iCs/>
          <w:sz w:val="24"/>
          <w:szCs w:val="24"/>
        </w:rPr>
        <w:t>.</w:t>
      </w:r>
      <w:r w:rsidR="00896CF4" w:rsidRPr="00DA3BC2">
        <w:rPr>
          <w:rFonts w:ascii="Times New Roman" w:eastAsia="Times New Roman" w:hAnsi="Times New Roman" w:cs="Times New Roman"/>
          <w:b/>
          <w:bCs/>
          <w:i/>
          <w:iCs/>
          <w:sz w:val="24"/>
          <w:szCs w:val="24"/>
        </w:rPr>
        <w:t>3 Результаты эксперимента</w:t>
      </w:r>
    </w:p>
    <w:p w:rsidR="00896CF4" w:rsidRPr="00DA3BC2" w:rsidRDefault="00896CF4" w:rsidP="000A0D8A">
      <w:pPr>
        <w:spacing w:after="0" w:line="240" w:lineRule="auto"/>
        <w:ind w:right="160"/>
        <w:jc w:val="both"/>
        <w:rPr>
          <w:rFonts w:ascii="Times New Roman" w:hAnsi="Times New Roman" w:cs="Times New Roman"/>
          <w:sz w:val="24"/>
          <w:szCs w:val="24"/>
        </w:rPr>
      </w:pPr>
      <w:r w:rsidRPr="00DA3BC2">
        <w:rPr>
          <w:rFonts w:ascii="Times New Roman" w:eastAsia="Times New Roman" w:hAnsi="Times New Roman" w:cs="Times New Roman"/>
          <w:sz w:val="24"/>
          <w:szCs w:val="24"/>
        </w:rPr>
        <w:t>Теперь я знаю, из чего состоят краски. Приготовить некоторые можно в домашних условиях.</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Полученные краски отличались по консистенции и качествам:</w:t>
      </w:r>
    </w:p>
    <w:p w:rsidR="00E85D74" w:rsidRPr="00E85D74" w:rsidRDefault="00896CF4" w:rsidP="008E07AE">
      <w:pPr>
        <w:pStyle w:val="a6"/>
        <w:numPr>
          <w:ilvl w:val="0"/>
          <w:numId w:val="60"/>
        </w:numPr>
        <w:tabs>
          <w:tab w:val="left" w:pos="426"/>
          <w:tab w:val="left" w:pos="980"/>
        </w:tabs>
        <w:spacing w:after="0" w:line="240" w:lineRule="auto"/>
        <w:ind w:left="284" w:hanging="284"/>
        <w:jc w:val="both"/>
        <w:rPr>
          <w:rFonts w:ascii="Times New Roman" w:eastAsia="Symbol" w:hAnsi="Times New Roman" w:cs="Times New Roman"/>
          <w:sz w:val="24"/>
          <w:szCs w:val="24"/>
        </w:rPr>
      </w:pPr>
      <w:r w:rsidRPr="00E85D74">
        <w:rPr>
          <w:rFonts w:ascii="Times New Roman" w:eastAsia="Times New Roman" w:hAnsi="Times New Roman" w:cs="Times New Roman"/>
          <w:sz w:val="24"/>
          <w:szCs w:val="24"/>
        </w:rPr>
        <w:t>Органические краски пригодны для использования, они достаточно стойкие, однако их цветовая гамма ограничена, они не такие яркие, как искусственные красители.</w:t>
      </w:r>
    </w:p>
    <w:p w:rsidR="00E85D74" w:rsidRPr="00E85D74" w:rsidRDefault="00896CF4" w:rsidP="008E07AE">
      <w:pPr>
        <w:pStyle w:val="a6"/>
        <w:numPr>
          <w:ilvl w:val="0"/>
          <w:numId w:val="60"/>
        </w:numPr>
        <w:tabs>
          <w:tab w:val="left" w:pos="426"/>
          <w:tab w:val="left" w:pos="980"/>
        </w:tabs>
        <w:spacing w:after="0" w:line="240" w:lineRule="auto"/>
        <w:ind w:left="284" w:hanging="284"/>
        <w:jc w:val="both"/>
        <w:rPr>
          <w:rFonts w:ascii="Times New Roman" w:eastAsia="Symbol" w:hAnsi="Times New Roman" w:cs="Times New Roman"/>
          <w:sz w:val="24"/>
          <w:szCs w:val="24"/>
        </w:rPr>
      </w:pPr>
      <w:r w:rsidRPr="00E85D74">
        <w:rPr>
          <w:rFonts w:ascii="Times New Roman" w:eastAsia="Times New Roman" w:hAnsi="Times New Roman" w:cs="Times New Roman"/>
          <w:sz w:val="24"/>
          <w:szCs w:val="24"/>
        </w:rPr>
        <w:t>Уголь с водой дал краску металлического оттенка, легко набирался на кисточку и оставил яркий след, быстро высыхал.</w:t>
      </w:r>
    </w:p>
    <w:p w:rsidR="00E85D74" w:rsidRPr="00E85D74" w:rsidRDefault="00896CF4" w:rsidP="008E07AE">
      <w:pPr>
        <w:pStyle w:val="a6"/>
        <w:numPr>
          <w:ilvl w:val="0"/>
          <w:numId w:val="60"/>
        </w:numPr>
        <w:tabs>
          <w:tab w:val="left" w:pos="426"/>
          <w:tab w:val="left" w:pos="980"/>
        </w:tabs>
        <w:spacing w:after="0" w:line="240" w:lineRule="auto"/>
        <w:ind w:left="284" w:hanging="284"/>
        <w:jc w:val="both"/>
        <w:rPr>
          <w:rFonts w:ascii="Times New Roman" w:eastAsia="Symbol" w:hAnsi="Times New Roman" w:cs="Times New Roman"/>
          <w:sz w:val="24"/>
          <w:szCs w:val="24"/>
        </w:rPr>
      </w:pPr>
      <w:r w:rsidRPr="00E85D74">
        <w:rPr>
          <w:rFonts w:ascii="Times New Roman" w:eastAsia="Times New Roman" w:hAnsi="Times New Roman" w:cs="Times New Roman"/>
          <w:sz w:val="24"/>
          <w:szCs w:val="24"/>
        </w:rPr>
        <w:t>Глина с маслом дала грязно-коричневую краску, плохо набиралась на кисточку и на бумаге оставляла жирный след, долго высыхала.</w:t>
      </w:r>
    </w:p>
    <w:p w:rsidR="00896CF4" w:rsidRPr="00E85D74" w:rsidRDefault="00896CF4" w:rsidP="008E07AE">
      <w:pPr>
        <w:pStyle w:val="a6"/>
        <w:numPr>
          <w:ilvl w:val="0"/>
          <w:numId w:val="60"/>
        </w:numPr>
        <w:tabs>
          <w:tab w:val="left" w:pos="426"/>
          <w:tab w:val="left" w:pos="980"/>
        </w:tabs>
        <w:spacing w:after="0" w:line="240" w:lineRule="auto"/>
        <w:ind w:left="284" w:hanging="284"/>
        <w:jc w:val="both"/>
        <w:rPr>
          <w:rFonts w:ascii="Times New Roman" w:eastAsia="Symbol" w:hAnsi="Times New Roman" w:cs="Times New Roman"/>
          <w:sz w:val="24"/>
          <w:szCs w:val="24"/>
        </w:rPr>
      </w:pPr>
      <w:r w:rsidRPr="00E85D74">
        <w:rPr>
          <w:rFonts w:ascii="Times New Roman" w:eastAsia="Times New Roman" w:hAnsi="Times New Roman" w:cs="Times New Roman"/>
          <w:sz w:val="24"/>
          <w:szCs w:val="24"/>
        </w:rPr>
        <w:t>Мел с яйцом дал белую краску, которая легко набиралась на кисточку, оставляла на бумаге густой след, долго высыхала и оказалась самой прочной.</w:t>
      </w:r>
    </w:p>
    <w:p w:rsidR="00896CF4" w:rsidRPr="00DA3BC2" w:rsidRDefault="000A0D8A" w:rsidP="00E85D74">
      <w:pPr>
        <w:spacing w:after="0" w:line="240" w:lineRule="auto"/>
        <w:ind w:right="580"/>
        <w:jc w:val="both"/>
        <w:rPr>
          <w:rFonts w:ascii="Times New Roman" w:hAnsi="Times New Roman" w:cs="Times New Roman"/>
          <w:sz w:val="24"/>
          <w:szCs w:val="24"/>
        </w:rPr>
      </w:pPr>
      <w:r>
        <w:rPr>
          <w:rFonts w:ascii="Times New Roman" w:eastAsia="Times New Roman" w:hAnsi="Times New Roman" w:cs="Times New Roman"/>
          <w:sz w:val="24"/>
          <w:szCs w:val="24"/>
        </w:rPr>
        <w:tab/>
      </w:r>
      <w:r w:rsidR="00896CF4" w:rsidRPr="00DA3BC2">
        <w:rPr>
          <w:rFonts w:ascii="Times New Roman" w:eastAsia="Times New Roman" w:hAnsi="Times New Roman" w:cs="Times New Roman"/>
          <w:sz w:val="24"/>
          <w:szCs w:val="24"/>
        </w:rPr>
        <w:t>Таким образом, я узнала, что краски имеют преимущества и недостатки: экологически чистые, бесплатные, имеют естественные цвета, но трудо</w:t>
      </w:r>
      <w:r w:rsidR="00896CF4" w:rsidRPr="00DA3BC2">
        <w:rPr>
          <w:rFonts w:ascii="Cambria Math" w:eastAsia="Times New Roman" w:hAnsi="Cambria Math" w:cs="Cambria Math"/>
          <w:sz w:val="24"/>
          <w:szCs w:val="24"/>
        </w:rPr>
        <w:t>ѐ</w:t>
      </w:r>
      <w:r w:rsidR="00896CF4" w:rsidRPr="00DA3BC2">
        <w:rPr>
          <w:rFonts w:ascii="Times New Roman" w:eastAsia="Times New Roman" w:hAnsi="Times New Roman" w:cs="Times New Roman"/>
          <w:sz w:val="24"/>
          <w:szCs w:val="24"/>
        </w:rPr>
        <w:t>мкие, нет ярких цветов и их неудобно хранить.</w:t>
      </w:r>
    </w:p>
    <w:p w:rsidR="00896CF4" w:rsidRPr="00DA3BC2" w:rsidRDefault="00896CF4" w:rsidP="00E85D74">
      <w:pPr>
        <w:spacing w:after="0" w:line="240" w:lineRule="auto"/>
        <w:ind w:left="284" w:hanging="284"/>
        <w:jc w:val="both"/>
        <w:rPr>
          <w:rFonts w:ascii="Times New Roman" w:hAnsi="Times New Roman" w:cs="Times New Roman"/>
          <w:sz w:val="24"/>
          <w:szCs w:val="24"/>
        </w:rPr>
      </w:pPr>
    </w:p>
    <w:p w:rsidR="00896CF4" w:rsidRPr="00DA3BC2" w:rsidRDefault="00896CF4" w:rsidP="000A0D8A">
      <w:pPr>
        <w:spacing w:after="0" w:line="240" w:lineRule="auto"/>
        <w:ind w:right="-259"/>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Выводы:</w:t>
      </w:r>
    </w:p>
    <w:p w:rsidR="00896CF4" w:rsidRPr="000A0D8A" w:rsidRDefault="00896CF4" w:rsidP="008E07AE">
      <w:pPr>
        <w:numPr>
          <w:ilvl w:val="0"/>
          <w:numId w:val="46"/>
        </w:numPr>
        <w:tabs>
          <w:tab w:val="left" w:pos="52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результате исследования мы пришли к следующим выводам:</w:t>
      </w:r>
    </w:p>
    <w:p w:rsidR="00E85D74" w:rsidRDefault="00E85D74" w:rsidP="008E07AE">
      <w:pPr>
        <w:pStyle w:val="a6"/>
        <w:numPr>
          <w:ilvl w:val="0"/>
          <w:numId w:val="61"/>
        </w:numPr>
        <w:spacing w:after="0" w:line="240" w:lineRule="auto"/>
        <w:jc w:val="both"/>
        <w:rPr>
          <w:rFonts w:ascii="Times New Roman" w:eastAsia="Times New Roman" w:hAnsi="Times New Roman" w:cs="Times New Roman"/>
          <w:sz w:val="24"/>
          <w:szCs w:val="24"/>
        </w:rPr>
      </w:pPr>
      <w:r w:rsidRPr="00E85D74">
        <w:rPr>
          <w:rFonts w:ascii="Times New Roman" w:eastAsia="Times New Roman" w:hAnsi="Times New Roman" w:cs="Times New Roman"/>
          <w:sz w:val="24"/>
          <w:szCs w:val="24"/>
        </w:rPr>
        <w:t>история красок началась вместе с появлением человека.</w:t>
      </w:r>
    </w:p>
    <w:p w:rsidR="00E85D74" w:rsidRDefault="00E85D74" w:rsidP="008E07AE">
      <w:pPr>
        <w:pStyle w:val="a6"/>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E85D74">
        <w:rPr>
          <w:rFonts w:ascii="Times New Roman" w:eastAsia="Times New Roman" w:hAnsi="Times New Roman" w:cs="Times New Roman"/>
          <w:sz w:val="24"/>
          <w:szCs w:val="24"/>
        </w:rPr>
        <w:t>раски для рисования состоят из пигмента и связывающего вещества.</w:t>
      </w:r>
    </w:p>
    <w:p w:rsidR="00E85D74" w:rsidRPr="00E85D74" w:rsidRDefault="00E85D74" w:rsidP="008E07AE">
      <w:pPr>
        <w:pStyle w:val="a6"/>
        <w:numPr>
          <w:ilvl w:val="0"/>
          <w:numId w:val="6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E85D74">
        <w:rPr>
          <w:rFonts w:ascii="Times New Roman" w:eastAsia="Times New Roman" w:hAnsi="Times New Roman" w:cs="Times New Roman"/>
          <w:sz w:val="24"/>
          <w:szCs w:val="24"/>
        </w:rPr>
        <w:t xml:space="preserve"> качестве связывающего вещества использовали яйца, масло, воду, воск</w:t>
      </w:r>
    </w:p>
    <w:p w:rsidR="00896CF4" w:rsidRPr="00E85D74" w:rsidRDefault="00896CF4" w:rsidP="00E85D74">
      <w:pPr>
        <w:pStyle w:val="a6"/>
        <w:spacing w:after="0" w:line="240" w:lineRule="auto"/>
        <w:ind w:left="0"/>
        <w:jc w:val="both"/>
        <w:rPr>
          <w:rFonts w:ascii="Times New Roman" w:eastAsia="Times New Roman" w:hAnsi="Times New Roman" w:cs="Times New Roman"/>
          <w:sz w:val="24"/>
          <w:szCs w:val="24"/>
        </w:rPr>
      </w:pPr>
      <w:r w:rsidRPr="00E85D74">
        <w:rPr>
          <w:rFonts w:ascii="Times New Roman" w:eastAsia="Times New Roman" w:hAnsi="Times New Roman" w:cs="Times New Roman"/>
          <w:sz w:val="24"/>
          <w:szCs w:val="24"/>
        </w:rPr>
        <w:t>Сейчас краски изготавливают в лабораториях и на заводах из</w:t>
      </w:r>
      <w:r w:rsidR="00383EDA" w:rsidRPr="00E85D74">
        <w:rPr>
          <w:rFonts w:ascii="Times New Roman" w:hAnsi="Times New Roman" w:cs="Times New Roman"/>
          <w:sz w:val="24"/>
          <w:szCs w:val="24"/>
        </w:rPr>
        <w:t xml:space="preserve"> </w:t>
      </w:r>
      <w:r w:rsidRPr="00E85D74">
        <w:rPr>
          <w:rFonts w:ascii="Times New Roman" w:eastAsia="Times New Roman" w:hAnsi="Times New Roman" w:cs="Times New Roman"/>
          <w:sz w:val="24"/>
          <w:szCs w:val="24"/>
        </w:rPr>
        <w:t>химических элементов.</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lastRenderedPageBreak/>
        <w:t>Краски для рисования можно изготовить в домашних условиях на основе природных компонентов и ими можно рисовать как на бумаге, так и на ткани.</w:t>
      </w:r>
    </w:p>
    <w:p w:rsidR="00E85D74" w:rsidRDefault="00896CF4" w:rsidP="008E07AE">
      <w:pPr>
        <w:numPr>
          <w:ilvl w:val="0"/>
          <w:numId w:val="47"/>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ещ</w:t>
      </w:r>
      <w:r w:rsidRPr="00DA3BC2">
        <w:rPr>
          <w:rFonts w:ascii="Cambria Math" w:eastAsia="Times New Roman" w:hAnsi="Cambria Math" w:cs="Cambria Math"/>
          <w:sz w:val="24"/>
          <w:szCs w:val="24"/>
        </w:rPr>
        <w:t>ѐ</w:t>
      </w:r>
      <w:r w:rsidRPr="00DA3BC2">
        <w:rPr>
          <w:rFonts w:ascii="Times New Roman" w:eastAsia="Times New Roman" w:hAnsi="Times New Roman" w:cs="Times New Roman"/>
          <w:sz w:val="24"/>
          <w:szCs w:val="24"/>
        </w:rPr>
        <w:t xml:space="preserve"> в классе:</w:t>
      </w:r>
    </w:p>
    <w:p w:rsidR="00E85D74" w:rsidRDefault="00E85D74" w:rsidP="008E07AE">
      <w:pPr>
        <w:pStyle w:val="a6"/>
        <w:numPr>
          <w:ilvl w:val="0"/>
          <w:numId w:val="62"/>
        </w:numPr>
        <w:tabs>
          <w:tab w:val="left" w:pos="540"/>
        </w:tabs>
        <w:spacing w:after="0" w:line="240" w:lineRule="auto"/>
        <w:ind w:left="284"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896CF4" w:rsidRPr="00E85D74">
        <w:rPr>
          <w:rFonts w:ascii="Times New Roman" w:eastAsia="Times New Roman" w:hAnsi="Times New Roman" w:cs="Times New Roman"/>
          <w:sz w:val="24"/>
          <w:szCs w:val="24"/>
        </w:rPr>
        <w:t>ровели классный час «Краски вокруг нас», на котором познакомила одноклассников с результатами исследования.</w:t>
      </w:r>
    </w:p>
    <w:p w:rsidR="00E85D74" w:rsidRDefault="00E85D74" w:rsidP="008E07AE">
      <w:pPr>
        <w:pStyle w:val="a6"/>
        <w:numPr>
          <w:ilvl w:val="0"/>
          <w:numId w:val="62"/>
        </w:numPr>
        <w:tabs>
          <w:tab w:val="left" w:pos="540"/>
        </w:tabs>
        <w:spacing w:after="0" w:line="240" w:lineRule="auto"/>
        <w:ind w:left="284"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896CF4" w:rsidRPr="00E85D74">
        <w:rPr>
          <w:rFonts w:ascii="Times New Roman" w:eastAsia="Times New Roman" w:hAnsi="Times New Roman" w:cs="Times New Roman"/>
          <w:sz w:val="24"/>
          <w:szCs w:val="24"/>
        </w:rPr>
        <w:t>ровели мастер-класс по рисованию натуральными красками.</w:t>
      </w:r>
    </w:p>
    <w:p w:rsidR="00E85D74" w:rsidRDefault="00E85D74" w:rsidP="008E07AE">
      <w:pPr>
        <w:pStyle w:val="a6"/>
        <w:numPr>
          <w:ilvl w:val="0"/>
          <w:numId w:val="62"/>
        </w:numPr>
        <w:tabs>
          <w:tab w:val="left" w:pos="540"/>
        </w:tabs>
        <w:spacing w:after="0" w:line="240" w:lineRule="auto"/>
        <w:ind w:left="284"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896CF4" w:rsidRPr="00E85D74">
        <w:rPr>
          <w:rFonts w:ascii="Times New Roman" w:eastAsia="Times New Roman" w:hAnsi="Times New Roman" w:cs="Times New Roman"/>
          <w:sz w:val="24"/>
          <w:szCs w:val="24"/>
        </w:rPr>
        <w:t>аинтересовала своих одноклассников работой натуральными красками</w:t>
      </w:r>
    </w:p>
    <w:p w:rsidR="00896CF4" w:rsidRPr="00E85D74" w:rsidRDefault="00E85D74" w:rsidP="008E07AE">
      <w:pPr>
        <w:pStyle w:val="a6"/>
        <w:numPr>
          <w:ilvl w:val="0"/>
          <w:numId w:val="62"/>
        </w:numPr>
        <w:tabs>
          <w:tab w:val="left" w:pos="540"/>
        </w:tabs>
        <w:spacing w:after="0" w:line="240" w:lineRule="auto"/>
        <w:ind w:left="284"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896CF4" w:rsidRPr="00E85D74">
        <w:rPr>
          <w:rFonts w:ascii="Times New Roman" w:eastAsia="Times New Roman" w:hAnsi="Times New Roman" w:cs="Times New Roman"/>
          <w:sz w:val="24"/>
          <w:szCs w:val="24"/>
        </w:rPr>
        <w:t>абота может быть использована на уроках изобразительного искусства и во внеклассной работе для написания рефератов и в качестве дополнительного материала для "любознательных"</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Перспектива исследования</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sz w:val="24"/>
          <w:szCs w:val="24"/>
        </w:rPr>
        <w:t>Все это очень интересно! Мне захотелось</w:t>
      </w:r>
    </w:p>
    <w:p w:rsidR="00896CF4" w:rsidRPr="00DA3BC2" w:rsidRDefault="00896CF4" w:rsidP="008E07AE">
      <w:pPr>
        <w:numPr>
          <w:ilvl w:val="0"/>
          <w:numId w:val="48"/>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Проверить, долговечны ли картины, созданные при помощи природных красителей. Если нет, то найти способы продления «жизни» этим картинам.</w:t>
      </w:r>
    </w:p>
    <w:p w:rsidR="00896CF4" w:rsidRPr="00DA3BC2" w:rsidRDefault="00896CF4" w:rsidP="008E07AE">
      <w:pPr>
        <w:numPr>
          <w:ilvl w:val="0"/>
          <w:numId w:val="48"/>
        </w:numPr>
        <w:tabs>
          <w:tab w:val="left" w:pos="540"/>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Узнать, а много ли красок вокруг нас в повседневной жизни?</w:t>
      </w:r>
    </w:p>
    <w:p w:rsidR="00896CF4" w:rsidRPr="008D3658" w:rsidRDefault="00896CF4" w:rsidP="008D53CC">
      <w:pPr>
        <w:spacing w:after="0" w:line="240" w:lineRule="auto"/>
        <w:jc w:val="both"/>
        <w:rPr>
          <w:rFonts w:ascii="Times New Roman" w:hAnsi="Times New Roman" w:cs="Times New Roman"/>
          <w:sz w:val="16"/>
          <w:szCs w:val="16"/>
        </w:rPr>
      </w:pP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Литература:</w:t>
      </w:r>
    </w:p>
    <w:p w:rsidR="00896CF4" w:rsidRPr="00E85D74" w:rsidRDefault="00896CF4" w:rsidP="008E07AE">
      <w:pPr>
        <w:numPr>
          <w:ilvl w:val="0"/>
          <w:numId w:val="49"/>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Детская энциклопедия. Что? Зачем? Почему? – Минск: «БЭСТ», 2008. –</w:t>
      </w:r>
      <w:r w:rsidR="00E85D74">
        <w:rPr>
          <w:rFonts w:ascii="Times New Roman" w:eastAsia="Times New Roman" w:hAnsi="Times New Roman" w:cs="Times New Roman"/>
          <w:sz w:val="24"/>
          <w:szCs w:val="24"/>
        </w:rPr>
        <w:t xml:space="preserve"> </w:t>
      </w:r>
      <w:r w:rsidRPr="00E85D74">
        <w:rPr>
          <w:rFonts w:ascii="Times New Roman" w:eastAsia="Times New Roman" w:hAnsi="Times New Roman" w:cs="Times New Roman"/>
          <w:sz w:val="24"/>
          <w:szCs w:val="24"/>
        </w:rPr>
        <w:t>257 с.</w:t>
      </w:r>
    </w:p>
    <w:p w:rsidR="00896CF4" w:rsidRPr="00383EDA" w:rsidRDefault="00896CF4" w:rsidP="008E07AE">
      <w:pPr>
        <w:numPr>
          <w:ilvl w:val="0"/>
          <w:numId w:val="49"/>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Калашников В.И. Энциклопедия тайн и загадок. Чудеса живой природы. – Москва: «Белый город», 2002. – 215 с.</w:t>
      </w:r>
    </w:p>
    <w:p w:rsidR="00896CF4" w:rsidRPr="00383EDA" w:rsidRDefault="00896CF4" w:rsidP="008E07AE">
      <w:pPr>
        <w:numPr>
          <w:ilvl w:val="0"/>
          <w:numId w:val="49"/>
        </w:numPr>
        <w:tabs>
          <w:tab w:val="left" w:pos="426"/>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 xml:space="preserve">Тайны живой природы. Перевод с англ. А.М. Голова </w:t>
      </w:r>
      <w:r w:rsidR="00E85D74">
        <w:rPr>
          <w:rFonts w:ascii="Times New Roman" w:eastAsia="Times New Roman" w:hAnsi="Times New Roman" w:cs="Times New Roman"/>
          <w:sz w:val="24"/>
          <w:szCs w:val="24"/>
        </w:rPr>
        <w:t>– Москва: "Росмэн", 1997. – 117</w:t>
      </w:r>
      <w:r w:rsidRPr="00DA3BC2">
        <w:rPr>
          <w:rFonts w:ascii="Times New Roman" w:eastAsia="Times New Roman" w:hAnsi="Times New Roman" w:cs="Times New Roman"/>
          <w:sz w:val="24"/>
          <w:szCs w:val="24"/>
        </w:rPr>
        <w:t>с.</w:t>
      </w:r>
    </w:p>
    <w:p w:rsidR="00896CF4" w:rsidRPr="00DA3BC2" w:rsidRDefault="00896CF4" w:rsidP="008D53CC">
      <w:pPr>
        <w:spacing w:after="0" w:line="240" w:lineRule="auto"/>
        <w:jc w:val="both"/>
        <w:rPr>
          <w:rFonts w:ascii="Times New Roman" w:hAnsi="Times New Roman" w:cs="Times New Roman"/>
          <w:sz w:val="24"/>
          <w:szCs w:val="24"/>
        </w:rPr>
      </w:pPr>
      <w:r w:rsidRPr="00DA3BC2">
        <w:rPr>
          <w:rFonts w:ascii="Times New Roman" w:eastAsia="Times New Roman" w:hAnsi="Times New Roman" w:cs="Times New Roman"/>
          <w:b/>
          <w:bCs/>
          <w:sz w:val="24"/>
          <w:szCs w:val="24"/>
        </w:rPr>
        <w:t>Интернет-ресурсы:</w:t>
      </w:r>
    </w:p>
    <w:p w:rsidR="00896CF4" w:rsidRPr="00383EDA" w:rsidRDefault="00896CF4" w:rsidP="008E07AE">
      <w:pPr>
        <w:numPr>
          <w:ilvl w:val="0"/>
          <w:numId w:val="50"/>
        </w:numPr>
        <w:tabs>
          <w:tab w:val="left" w:pos="284"/>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Поисковая система "Google".</w:t>
      </w:r>
    </w:p>
    <w:p w:rsidR="00896CF4" w:rsidRPr="00DA3BC2" w:rsidRDefault="00896CF4" w:rsidP="008E07AE">
      <w:pPr>
        <w:numPr>
          <w:ilvl w:val="0"/>
          <w:numId w:val="50"/>
        </w:numPr>
        <w:tabs>
          <w:tab w:val="left" w:pos="284"/>
        </w:tabs>
        <w:spacing w:after="0" w:line="240" w:lineRule="auto"/>
        <w:jc w:val="both"/>
        <w:rPr>
          <w:rFonts w:ascii="Times New Roman" w:eastAsia="Times New Roman" w:hAnsi="Times New Roman" w:cs="Times New Roman"/>
          <w:sz w:val="24"/>
          <w:szCs w:val="24"/>
        </w:rPr>
      </w:pPr>
      <w:r w:rsidRPr="00DA3BC2">
        <w:rPr>
          <w:rFonts w:ascii="Times New Roman" w:eastAsia="Times New Roman" w:hAnsi="Times New Roman" w:cs="Times New Roman"/>
          <w:sz w:val="24"/>
          <w:szCs w:val="24"/>
        </w:rPr>
        <w:t>Словарь «Википедия» [Электронный ресурс] //URL: Wikipedia/org</w:t>
      </w:r>
    </w:p>
    <w:p w:rsidR="00896CF4" w:rsidRPr="00F31A79" w:rsidRDefault="00896CF4" w:rsidP="008D53CC">
      <w:pPr>
        <w:spacing w:after="0" w:line="240" w:lineRule="auto"/>
        <w:jc w:val="both"/>
        <w:rPr>
          <w:rFonts w:ascii="Times New Roman" w:hAnsi="Times New Roman" w:cs="Times New Roman"/>
          <w:sz w:val="24"/>
          <w:szCs w:val="24"/>
        </w:rPr>
      </w:pPr>
    </w:p>
    <w:sectPr w:rsidR="00896CF4" w:rsidRPr="00F31A79" w:rsidSect="009A41DD">
      <w:pgSz w:w="11906" w:h="16838"/>
      <w:pgMar w:top="851" w:right="850" w:bottom="851" w:left="1701" w:header="708"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DF9" w:rsidRDefault="00E87DF9" w:rsidP="00984EED">
      <w:pPr>
        <w:spacing w:after="0" w:line="240" w:lineRule="auto"/>
      </w:pPr>
      <w:r>
        <w:separator/>
      </w:r>
    </w:p>
  </w:endnote>
  <w:endnote w:type="continuationSeparator" w:id="1">
    <w:p w:rsidR="00E87DF9" w:rsidRDefault="00E87DF9" w:rsidP="00984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Arial">
    <w:panose1 w:val="020B0604020202020204"/>
    <w:charset w:val="CC"/>
    <w:family w:val="swiss"/>
    <w:pitch w:val="variable"/>
    <w:sig w:usb0="20002A87" w:usb1="80000000" w:usb2="00000008" w:usb3="00000000" w:csb0="000001FF" w:csb1="00000000"/>
  </w:font>
  <w:font w:name="Helvetica">
    <w:panose1 w:val="020B0604020202020204"/>
    <w:charset w:val="CC"/>
    <w:family w:val="swiss"/>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09266"/>
      <w:docPartObj>
        <w:docPartGallery w:val="Page Numbers (Bottom of Page)"/>
        <w:docPartUnique/>
      </w:docPartObj>
    </w:sdtPr>
    <w:sdtContent>
      <w:p w:rsidR="002A5794" w:rsidRDefault="001A7342">
        <w:pPr>
          <w:pStyle w:val="aa"/>
          <w:jc w:val="center"/>
        </w:pPr>
        <w:fldSimple w:instr=" PAGE   \* MERGEFORMAT ">
          <w:r w:rsidR="001A74FD">
            <w:rPr>
              <w:noProof/>
            </w:rPr>
            <w:t>25</w:t>
          </w:r>
        </w:fldSimple>
      </w:p>
    </w:sdtContent>
  </w:sdt>
  <w:p w:rsidR="002A5794" w:rsidRDefault="002A579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DF9" w:rsidRDefault="00E87DF9" w:rsidP="00984EED">
      <w:pPr>
        <w:spacing w:after="0" w:line="240" w:lineRule="auto"/>
      </w:pPr>
      <w:r>
        <w:separator/>
      </w:r>
    </w:p>
  </w:footnote>
  <w:footnote w:type="continuationSeparator" w:id="1">
    <w:p w:rsidR="00E87DF9" w:rsidRDefault="00E87DF9" w:rsidP="00984E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18"/>
    <w:lvl w:ilvl="0">
      <w:start w:val="1"/>
      <w:numFmt w:val="decimal"/>
      <w:lvlText w:val="%1."/>
      <w:lvlJc w:val="left"/>
      <w:pPr>
        <w:tabs>
          <w:tab w:val="num" w:pos="0"/>
        </w:tabs>
        <w:ind w:left="720" w:hanging="360"/>
      </w:pPr>
    </w:lvl>
  </w:abstractNum>
  <w:abstractNum w:abstractNumId="1">
    <w:nsid w:val="00000004"/>
    <w:multiLevelType w:val="singleLevel"/>
    <w:tmpl w:val="00000004"/>
    <w:name w:val="WW8Num35"/>
    <w:lvl w:ilvl="0">
      <w:start w:val="4"/>
      <w:numFmt w:val="decimal"/>
      <w:lvlText w:val="%1"/>
      <w:lvlJc w:val="left"/>
      <w:pPr>
        <w:tabs>
          <w:tab w:val="num" w:pos="0"/>
        </w:tabs>
        <w:ind w:left="996" w:hanging="360"/>
      </w:pPr>
    </w:lvl>
  </w:abstractNum>
  <w:abstractNum w:abstractNumId="2">
    <w:nsid w:val="00000013"/>
    <w:multiLevelType w:val="singleLevel"/>
    <w:tmpl w:val="00000013"/>
    <w:name w:val="WW8Num42"/>
    <w:lvl w:ilvl="0">
      <w:start w:val="1"/>
      <w:numFmt w:val="decimal"/>
      <w:lvlText w:val="%1."/>
      <w:lvlJc w:val="left"/>
      <w:pPr>
        <w:tabs>
          <w:tab w:val="num" w:pos="0"/>
        </w:tabs>
        <w:ind w:left="1440" w:hanging="360"/>
      </w:pPr>
    </w:lvl>
  </w:abstractNum>
  <w:abstractNum w:abstractNumId="3">
    <w:nsid w:val="00000014"/>
    <w:multiLevelType w:val="singleLevel"/>
    <w:tmpl w:val="00000014"/>
    <w:name w:val="WW8Num25"/>
    <w:lvl w:ilvl="0">
      <w:start w:val="1"/>
      <w:numFmt w:val="decimal"/>
      <w:lvlText w:val="%1."/>
      <w:lvlJc w:val="left"/>
      <w:pPr>
        <w:tabs>
          <w:tab w:val="num" w:pos="0"/>
        </w:tabs>
        <w:ind w:left="720" w:hanging="360"/>
      </w:pPr>
    </w:lvl>
  </w:abstractNum>
  <w:abstractNum w:abstractNumId="4">
    <w:nsid w:val="00000015"/>
    <w:multiLevelType w:val="singleLevel"/>
    <w:tmpl w:val="00000015"/>
    <w:name w:val="WW8Num31"/>
    <w:lvl w:ilvl="0">
      <w:start w:val="1"/>
      <w:numFmt w:val="bullet"/>
      <w:lvlText w:val=""/>
      <w:lvlJc w:val="left"/>
      <w:pPr>
        <w:tabs>
          <w:tab w:val="num" w:pos="0"/>
        </w:tabs>
        <w:ind w:left="1095" w:hanging="360"/>
      </w:pPr>
      <w:rPr>
        <w:rFonts w:ascii="Symbol" w:hAnsi="Symbol" w:cs="Symbol"/>
      </w:rPr>
    </w:lvl>
  </w:abstractNum>
  <w:abstractNum w:abstractNumId="5">
    <w:nsid w:val="00000016"/>
    <w:multiLevelType w:val="singleLevel"/>
    <w:tmpl w:val="00000016"/>
    <w:name w:val="WW8Num12"/>
    <w:lvl w:ilvl="0">
      <w:start w:val="1"/>
      <w:numFmt w:val="decimal"/>
      <w:lvlText w:val="%1."/>
      <w:lvlJc w:val="left"/>
      <w:pPr>
        <w:tabs>
          <w:tab w:val="num" w:pos="0"/>
        </w:tabs>
        <w:ind w:left="720" w:hanging="360"/>
      </w:pPr>
    </w:lvl>
  </w:abstractNum>
  <w:abstractNum w:abstractNumId="6">
    <w:nsid w:val="00000017"/>
    <w:multiLevelType w:val="singleLevel"/>
    <w:tmpl w:val="00000017"/>
    <w:name w:val="WW8Num8"/>
    <w:lvl w:ilvl="0">
      <w:start w:val="1"/>
      <w:numFmt w:val="decimal"/>
      <w:lvlText w:val="%1."/>
      <w:lvlJc w:val="left"/>
      <w:pPr>
        <w:tabs>
          <w:tab w:val="num" w:pos="0"/>
        </w:tabs>
        <w:ind w:left="720" w:hanging="360"/>
      </w:pPr>
    </w:lvl>
  </w:abstractNum>
  <w:abstractNum w:abstractNumId="7">
    <w:nsid w:val="00000D66"/>
    <w:multiLevelType w:val="hybridMultilevel"/>
    <w:tmpl w:val="54BE57EA"/>
    <w:lvl w:ilvl="0" w:tplc="23B88D5E">
      <w:start w:val="1"/>
      <w:numFmt w:val="decimal"/>
      <w:lvlText w:val="%1."/>
      <w:lvlJc w:val="left"/>
    </w:lvl>
    <w:lvl w:ilvl="1" w:tplc="C0DEAEB8">
      <w:numFmt w:val="decimal"/>
      <w:lvlText w:val=""/>
      <w:lvlJc w:val="left"/>
    </w:lvl>
    <w:lvl w:ilvl="2" w:tplc="502CF9C8">
      <w:numFmt w:val="decimal"/>
      <w:lvlText w:val=""/>
      <w:lvlJc w:val="left"/>
    </w:lvl>
    <w:lvl w:ilvl="3" w:tplc="2584BEDE">
      <w:numFmt w:val="decimal"/>
      <w:lvlText w:val=""/>
      <w:lvlJc w:val="left"/>
    </w:lvl>
    <w:lvl w:ilvl="4" w:tplc="EB22F672">
      <w:numFmt w:val="decimal"/>
      <w:lvlText w:val=""/>
      <w:lvlJc w:val="left"/>
    </w:lvl>
    <w:lvl w:ilvl="5" w:tplc="06ECFE42">
      <w:numFmt w:val="decimal"/>
      <w:lvlText w:val=""/>
      <w:lvlJc w:val="left"/>
    </w:lvl>
    <w:lvl w:ilvl="6" w:tplc="AD16BD7E">
      <w:numFmt w:val="decimal"/>
      <w:lvlText w:val=""/>
      <w:lvlJc w:val="left"/>
    </w:lvl>
    <w:lvl w:ilvl="7" w:tplc="18363E44">
      <w:numFmt w:val="decimal"/>
      <w:lvlText w:val=""/>
      <w:lvlJc w:val="left"/>
    </w:lvl>
    <w:lvl w:ilvl="8" w:tplc="3E70C008">
      <w:numFmt w:val="decimal"/>
      <w:lvlText w:val=""/>
      <w:lvlJc w:val="left"/>
    </w:lvl>
  </w:abstractNum>
  <w:abstractNum w:abstractNumId="8">
    <w:nsid w:val="00000ECC"/>
    <w:multiLevelType w:val="hybridMultilevel"/>
    <w:tmpl w:val="E376D342"/>
    <w:lvl w:ilvl="0" w:tplc="20D4D3A0">
      <w:start w:val="1"/>
      <w:numFmt w:val="decimal"/>
      <w:lvlText w:val="%1."/>
      <w:lvlJc w:val="left"/>
    </w:lvl>
    <w:lvl w:ilvl="1" w:tplc="4D9A65A0">
      <w:start w:val="2"/>
      <w:numFmt w:val="decimal"/>
      <w:lvlText w:val="%2."/>
      <w:lvlJc w:val="left"/>
    </w:lvl>
    <w:lvl w:ilvl="2" w:tplc="45425014">
      <w:numFmt w:val="decimal"/>
      <w:lvlText w:val=""/>
      <w:lvlJc w:val="left"/>
    </w:lvl>
    <w:lvl w:ilvl="3" w:tplc="7630AB3E">
      <w:numFmt w:val="decimal"/>
      <w:lvlText w:val=""/>
      <w:lvlJc w:val="left"/>
    </w:lvl>
    <w:lvl w:ilvl="4" w:tplc="DF508690">
      <w:numFmt w:val="decimal"/>
      <w:lvlText w:val=""/>
      <w:lvlJc w:val="left"/>
    </w:lvl>
    <w:lvl w:ilvl="5" w:tplc="EABE2044">
      <w:numFmt w:val="decimal"/>
      <w:lvlText w:val=""/>
      <w:lvlJc w:val="left"/>
    </w:lvl>
    <w:lvl w:ilvl="6" w:tplc="25467496">
      <w:numFmt w:val="decimal"/>
      <w:lvlText w:val=""/>
      <w:lvlJc w:val="left"/>
    </w:lvl>
    <w:lvl w:ilvl="7" w:tplc="42505330">
      <w:numFmt w:val="decimal"/>
      <w:lvlText w:val=""/>
      <w:lvlJc w:val="left"/>
    </w:lvl>
    <w:lvl w:ilvl="8" w:tplc="BECE8CB0">
      <w:numFmt w:val="decimal"/>
      <w:lvlText w:val=""/>
      <w:lvlJc w:val="left"/>
    </w:lvl>
  </w:abstractNum>
  <w:abstractNum w:abstractNumId="9">
    <w:nsid w:val="00000FBF"/>
    <w:multiLevelType w:val="hybridMultilevel"/>
    <w:tmpl w:val="572EF1AA"/>
    <w:lvl w:ilvl="0" w:tplc="BC0EFD18">
      <w:start w:val="16"/>
      <w:numFmt w:val="decimal"/>
      <w:lvlText w:val="%1."/>
      <w:lvlJc w:val="left"/>
    </w:lvl>
    <w:lvl w:ilvl="1" w:tplc="4FC83016">
      <w:numFmt w:val="decimal"/>
      <w:lvlText w:val=""/>
      <w:lvlJc w:val="left"/>
    </w:lvl>
    <w:lvl w:ilvl="2" w:tplc="49AA4CF0">
      <w:numFmt w:val="decimal"/>
      <w:lvlText w:val=""/>
      <w:lvlJc w:val="left"/>
    </w:lvl>
    <w:lvl w:ilvl="3" w:tplc="F0C43518">
      <w:numFmt w:val="decimal"/>
      <w:lvlText w:val=""/>
      <w:lvlJc w:val="left"/>
    </w:lvl>
    <w:lvl w:ilvl="4" w:tplc="379E0118">
      <w:numFmt w:val="decimal"/>
      <w:lvlText w:val=""/>
      <w:lvlJc w:val="left"/>
    </w:lvl>
    <w:lvl w:ilvl="5" w:tplc="349A6DF2">
      <w:numFmt w:val="decimal"/>
      <w:lvlText w:val=""/>
      <w:lvlJc w:val="left"/>
    </w:lvl>
    <w:lvl w:ilvl="6" w:tplc="7EECB518">
      <w:numFmt w:val="decimal"/>
      <w:lvlText w:val=""/>
      <w:lvlJc w:val="left"/>
    </w:lvl>
    <w:lvl w:ilvl="7" w:tplc="FD2664BE">
      <w:numFmt w:val="decimal"/>
      <w:lvlText w:val=""/>
      <w:lvlJc w:val="left"/>
    </w:lvl>
    <w:lvl w:ilvl="8" w:tplc="4CACD7CA">
      <w:numFmt w:val="decimal"/>
      <w:lvlText w:val=""/>
      <w:lvlJc w:val="left"/>
    </w:lvl>
  </w:abstractNum>
  <w:abstractNum w:abstractNumId="10">
    <w:nsid w:val="000011F4"/>
    <w:multiLevelType w:val="hybridMultilevel"/>
    <w:tmpl w:val="85184D26"/>
    <w:lvl w:ilvl="0" w:tplc="2C46016E">
      <w:start w:val="1"/>
      <w:numFmt w:val="bullet"/>
      <w:lvlText w:val="И"/>
      <w:lvlJc w:val="left"/>
    </w:lvl>
    <w:lvl w:ilvl="1" w:tplc="3C9A6AC6">
      <w:numFmt w:val="decimal"/>
      <w:lvlText w:val=""/>
      <w:lvlJc w:val="left"/>
    </w:lvl>
    <w:lvl w:ilvl="2" w:tplc="BABA00EA">
      <w:numFmt w:val="decimal"/>
      <w:lvlText w:val=""/>
      <w:lvlJc w:val="left"/>
    </w:lvl>
    <w:lvl w:ilvl="3" w:tplc="7124E18A">
      <w:numFmt w:val="decimal"/>
      <w:lvlText w:val=""/>
      <w:lvlJc w:val="left"/>
    </w:lvl>
    <w:lvl w:ilvl="4" w:tplc="25020BAA">
      <w:numFmt w:val="decimal"/>
      <w:lvlText w:val=""/>
      <w:lvlJc w:val="left"/>
    </w:lvl>
    <w:lvl w:ilvl="5" w:tplc="DC02E874">
      <w:numFmt w:val="decimal"/>
      <w:lvlText w:val=""/>
      <w:lvlJc w:val="left"/>
    </w:lvl>
    <w:lvl w:ilvl="6" w:tplc="2B082598">
      <w:numFmt w:val="decimal"/>
      <w:lvlText w:val=""/>
      <w:lvlJc w:val="left"/>
    </w:lvl>
    <w:lvl w:ilvl="7" w:tplc="8112F36A">
      <w:numFmt w:val="decimal"/>
      <w:lvlText w:val=""/>
      <w:lvlJc w:val="left"/>
    </w:lvl>
    <w:lvl w:ilvl="8" w:tplc="D7FEEB50">
      <w:numFmt w:val="decimal"/>
      <w:lvlText w:val=""/>
      <w:lvlJc w:val="left"/>
    </w:lvl>
  </w:abstractNum>
  <w:abstractNum w:abstractNumId="11">
    <w:nsid w:val="0000127E"/>
    <w:multiLevelType w:val="hybridMultilevel"/>
    <w:tmpl w:val="3ABCB2A0"/>
    <w:lvl w:ilvl="0" w:tplc="4740B3C8">
      <w:start w:val="6"/>
      <w:numFmt w:val="decimal"/>
      <w:lvlText w:val="%1."/>
      <w:lvlJc w:val="left"/>
    </w:lvl>
    <w:lvl w:ilvl="1" w:tplc="8A9C177A">
      <w:numFmt w:val="decimal"/>
      <w:lvlText w:val=""/>
      <w:lvlJc w:val="left"/>
    </w:lvl>
    <w:lvl w:ilvl="2" w:tplc="0554B93A">
      <w:numFmt w:val="decimal"/>
      <w:lvlText w:val=""/>
      <w:lvlJc w:val="left"/>
    </w:lvl>
    <w:lvl w:ilvl="3" w:tplc="577A4850">
      <w:numFmt w:val="decimal"/>
      <w:lvlText w:val=""/>
      <w:lvlJc w:val="left"/>
    </w:lvl>
    <w:lvl w:ilvl="4" w:tplc="BA7830A2">
      <w:numFmt w:val="decimal"/>
      <w:lvlText w:val=""/>
      <w:lvlJc w:val="left"/>
    </w:lvl>
    <w:lvl w:ilvl="5" w:tplc="FFC6D47C">
      <w:numFmt w:val="decimal"/>
      <w:lvlText w:val=""/>
      <w:lvlJc w:val="left"/>
    </w:lvl>
    <w:lvl w:ilvl="6" w:tplc="2794E542">
      <w:numFmt w:val="decimal"/>
      <w:lvlText w:val=""/>
      <w:lvlJc w:val="left"/>
    </w:lvl>
    <w:lvl w:ilvl="7" w:tplc="A1A4A55E">
      <w:numFmt w:val="decimal"/>
      <w:lvlText w:val=""/>
      <w:lvlJc w:val="left"/>
    </w:lvl>
    <w:lvl w:ilvl="8" w:tplc="99B06248">
      <w:numFmt w:val="decimal"/>
      <w:lvlText w:val=""/>
      <w:lvlJc w:val="left"/>
    </w:lvl>
  </w:abstractNum>
  <w:abstractNum w:abstractNumId="12">
    <w:nsid w:val="000012E1"/>
    <w:multiLevelType w:val="hybridMultilevel"/>
    <w:tmpl w:val="1DA2551E"/>
    <w:lvl w:ilvl="0" w:tplc="EEDC0BD8">
      <w:start w:val="1"/>
      <w:numFmt w:val="bullet"/>
      <w:lvlText w:val=""/>
      <w:lvlJc w:val="left"/>
    </w:lvl>
    <w:lvl w:ilvl="1" w:tplc="C7DAAD94">
      <w:start w:val="1"/>
      <w:numFmt w:val="bullet"/>
      <w:lvlText w:val="и"/>
      <w:lvlJc w:val="left"/>
    </w:lvl>
    <w:lvl w:ilvl="2" w:tplc="7D9C26F8">
      <w:start w:val="1"/>
      <w:numFmt w:val="bullet"/>
      <w:lvlText w:val="К"/>
      <w:lvlJc w:val="left"/>
    </w:lvl>
    <w:lvl w:ilvl="3" w:tplc="60AADF2E">
      <w:numFmt w:val="decimal"/>
      <w:lvlText w:val=""/>
      <w:lvlJc w:val="left"/>
    </w:lvl>
    <w:lvl w:ilvl="4" w:tplc="62C214F0">
      <w:numFmt w:val="decimal"/>
      <w:lvlText w:val=""/>
      <w:lvlJc w:val="left"/>
    </w:lvl>
    <w:lvl w:ilvl="5" w:tplc="89F6020C">
      <w:numFmt w:val="decimal"/>
      <w:lvlText w:val=""/>
      <w:lvlJc w:val="left"/>
    </w:lvl>
    <w:lvl w:ilvl="6" w:tplc="FE604912">
      <w:numFmt w:val="decimal"/>
      <w:lvlText w:val=""/>
      <w:lvlJc w:val="left"/>
    </w:lvl>
    <w:lvl w:ilvl="7" w:tplc="9DDEE800">
      <w:numFmt w:val="decimal"/>
      <w:lvlText w:val=""/>
      <w:lvlJc w:val="left"/>
    </w:lvl>
    <w:lvl w:ilvl="8" w:tplc="0750CBEA">
      <w:numFmt w:val="decimal"/>
      <w:lvlText w:val=""/>
      <w:lvlJc w:val="left"/>
    </w:lvl>
  </w:abstractNum>
  <w:abstractNum w:abstractNumId="13">
    <w:nsid w:val="00001649"/>
    <w:multiLevelType w:val="hybridMultilevel"/>
    <w:tmpl w:val="C538B1B8"/>
    <w:lvl w:ilvl="0" w:tplc="8556B158">
      <w:start w:val="1"/>
      <w:numFmt w:val="bullet"/>
      <w:lvlText w:val="А"/>
      <w:lvlJc w:val="left"/>
    </w:lvl>
    <w:lvl w:ilvl="1" w:tplc="F8102454">
      <w:start w:val="1"/>
      <w:numFmt w:val="bullet"/>
      <w:lvlText w:val=""/>
      <w:lvlJc w:val="left"/>
    </w:lvl>
    <w:lvl w:ilvl="2" w:tplc="15E20728">
      <w:numFmt w:val="decimal"/>
      <w:lvlText w:val=""/>
      <w:lvlJc w:val="left"/>
    </w:lvl>
    <w:lvl w:ilvl="3" w:tplc="E0DCF1B6">
      <w:numFmt w:val="decimal"/>
      <w:lvlText w:val=""/>
      <w:lvlJc w:val="left"/>
    </w:lvl>
    <w:lvl w:ilvl="4" w:tplc="5308E678">
      <w:numFmt w:val="decimal"/>
      <w:lvlText w:val=""/>
      <w:lvlJc w:val="left"/>
    </w:lvl>
    <w:lvl w:ilvl="5" w:tplc="30082562">
      <w:numFmt w:val="decimal"/>
      <w:lvlText w:val=""/>
      <w:lvlJc w:val="left"/>
    </w:lvl>
    <w:lvl w:ilvl="6" w:tplc="9E54661E">
      <w:numFmt w:val="decimal"/>
      <w:lvlText w:val=""/>
      <w:lvlJc w:val="left"/>
    </w:lvl>
    <w:lvl w:ilvl="7" w:tplc="1B8C2EBE">
      <w:numFmt w:val="decimal"/>
      <w:lvlText w:val=""/>
      <w:lvlJc w:val="left"/>
    </w:lvl>
    <w:lvl w:ilvl="8" w:tplc="8BD4C576">
      <w:numFmt w:val="decimal"/>
      <w:lvlText w:val=""/>
      <w:lvlJc w:val="left"/>
    </w:lvl>
  </w:abstractNum>
  <w:abstractNum w:abstractNumId="14">
    <w:nsid w:val="00002059"/>
    <w:multiLevelType w:val="hybridMultilevel"/>
    <w:tmpl w:val="AF50FDEC"/>
    <w:lvl w:ilvl="0" w:tplc="F47A81C4">
      <w:start w:val="4"/>
      <w:numFmt w:val="decimal"/>
      <w:lvlText w:val="%1."/>
      <w:lvlJc w:val="left"/>
    </w:lvl>
    <w:lvl w:ilvl="1" w:tplc="BB3C9044">
      <w:numFmt w:val="decimal"/>
      <w:lvlText w:val=""/>
      <w:lvlJc w:val="left"/>
    </w:lvl>
    <w:lvl w:ilvl="2" w:tplc="027804CE">
      <w:numFmt w:val="decimal"/>
      <w:lvlText w:val=""/>
      <w:lvlJc w:val="left"/>
    </w:lvl>
    <w:lvl w:ilvl="3" w:tplc="B1DA656A">
      <w:numFmt w:val="decimal"/>
      <w:lvlText w:val=""/>
      <w:lvlJc w:val="left"/>
    </w:lvl>
    <w:lvl w:ilvl="4" w:tplc="0D26CAA8">
      <w:numFmt w:val="decimal"/>
      <w:lvlText w:val=""/>
      <w:lvlJc w:val="left"/>
    </w:lvl>
    <w:lvl w:ilvl="5" w:tplc="3D82FBC4">
      <w:numFmt w:val="decimal"/>
      <w:lvlText w:val=""/>
      <w:lvlJc w:val="left"/>
    </w:lvl>
    <w:lvl w:ilvl="6" w:tplc="3F08796E">
      <w:numFmt w:val="decimal"/>
      <w:lvlText w:val=""/>
      <w:lvlJc w:val="left"/>
    </w:lvl>
    <w:lvl w:ilvl="7" w:tplc="D1BA5FFA">
      <w:numFmt w:val="decimal"/>
      <w:lvlText w:val=""/>
      <w:lvlJc w:val="left"/>
    </w:lvl>
    <w:lvl w:ilvl="8" w:tplc="7AFC7A9C">
      <w:numFmt w:val="decimal"/>
      <w:lvlText w:val=""/>
      <w:lvlJc w:val="left"/>
    </w:lvl>
  </w:abstractNum>
  <w:abstractNum w:abstractNumId="15">
    <w:nsid w:val="000022CD"/>
    <w:multiLevelType w:val="hybridMultilevel"/>
    <w:tmpl w:val="CE5E9C98"/>
    <w:lvl w:ilvl="0" w:tplc="180E436C">
      <w:start w:val="1"/>
      <w:numFmt w:val="decimal"/>
      <w:lvlText w:val="%1."/>
      <w:lvlJc w:val="left"/>
    </w:lvl>
    <w:lvl w:ilvl="1" w:tplc="D91ED9E4">
      <w:numFmt w:val="decimal"/>
      <w:lvlText w:val=""/>
      <w:lvlJc w:val="left"/>
    </w:lvl>
    <w:lvl w:ilvl="2" w:tplc="9F52B336">
      <w:numFmt w:val="decimal"/>
      <w:lvlText w:val=""/>
      <w:lvlJc w:val="left"/>
    </w:lvl>
    <w:lvl w:ilvl="3" w:tplc="ADAC33B8">
      <w:numFmt w:val="decimal"/>
      <w:lvlText w:val=""/>
      <w:lvlJc w:val="left"/>
    </w:lvl>
    <w:lvl w:ilvl="4" w:tplc="AB0C71B2">
      <w:numFmt w:val="decimal"/>
      <w:lvlText w:val=""/>
      <w:lvlJc w:val="left"/>
    </w:lvl>
    <w:lvl w:ilvl="5" w:tplc="1DEAEB2C">
      <w:numFmt w:val="decimal"/>
      <w:lvlText w:val=""/>
      <w:lvlJc w:val="left"/>
    </w:lvl>
    <w:lvl w:ilvl="6" w:tplc="740673A0">
      <w:numFmt w:val="decimal"/>
      <w:lvlText w:val=""/>
      <w:lvlJc w:val="left"/>
    </w:lvl>
    <w:lvl w:ilvl="7" w:tplc="211C8636">
      <w:numFmt w:val="decimal"/>
      <w:lvlText w:val=""/>
      <w:lvlJc w:val="left"/>
    </w:lvl>
    <w:lvl w:ilvl="8" w:tplc="69E03FFC">
      <w:numFmt w:val="decimal"/>
      <w:lvlText w:val=""/>
      <w:lvlJc w:val="left"/>
    </w:lvl>
  </w:abstractNum>
  <w:abstractNum w:abstractNumId="16">
    <w:nsid w:val="000023C9"/>
    <w:multiLevelType w:val="hybridMultilevel"/>
    <w:tmpl w:val="F794AFBE"/>
    <w:lvl w:ilvl="0" w:tplc="C1BCE00E">
      <w:start w:val="1"/>
      <w:numFmt w:val="decimal"/>
      <w:lvlText w:val="%1."/>
      <w:lvlJc w:val="left"/>
    </w:lvl>
    <w:lvl w:ilvl="1" w:tplc="24A2E3F0">
      <w:numFmt w:val="decimal"/>
      <w:lvlText w:val=""/>
      <w:lvlJc w:val="left"/>
    </w:lvl>
    <w:lvl w:ilvl="2" w:tplc="F9562234">
      <w:numFmt w:val="decimal"/>
      <w:lvlText w:val=""/>
      <w:lvlJc w:val="left"/>
    </w:lvl>
    <w:lvl w:ilvl="3" w:tplc="7F8EF552">
      <w:numFmt w:val="decimal"/>
      <w:lvlText w:val=""/>
      <w:lvlJc w:val="left"/>
    </w:lvl>
    <w:lvl w:ilvl="4" w:tplc="D180D554">
      <w:numFmt w:val="decimal"/>
      <w:lvlText w:val=""/>
      <w:lvlJc w:val="left"/>
    </w:lvl>
    <w:lvl w:ilvl="5" w:tplc="A6D6EC72">
      <w:numFmt w:val="decimal"/>
      <w:lvlText w:val=""/>
      <w:lvlJc w:val="left"/>
    </w:lvl>
    <w:lvl w:ilvl="6" w:tplc="53F2FFC8">
      <w:numFmt w:val="decimal"/>
      <w:lvlText w:val=""/>
      <w:lvlJc w:val="left"/>
    </w:lvl>
    <w:lvl w:ilvl="7" w:tplc="53BE1888">
      <w:numFmt w:val="decimal"/>
      <w:lvlText w:val=""/>
      <w:lvlJc w:val="left"/>
    </w:lvl>
    <w:lvl w:ilvl="8" w:tplc="59D47060">
      <w:numFmt w:val="decimal"/>
      <w:lvlText w:val=""/>
      <w:lvlJc w:val="left"/>
    </w:lvl>
  </w:abstractNum>
  <w:abstractNum w:abstractNumId="17">
    <w:nsid w:val="0000249E"/>
    <w:multiLevelType w:val="hybridMultilevel"/>
    <w:tmpl w:val="D4963E28"/>
    <w:lvl w:ilvl="0" w:tplc="F72E66D0">
      <w:start w:val="1"/>
      <w:numFmt w:val="decimal"/>
      <w:lvlText w:val="%1."/>
      <w:lvlJc w:val="left"/>
    </w:lvl>
    <w:lvl w:ilvl="1" w:tplc="96F6DEA4">
      <w:start w:val="3"/>
      <w:numFmt w:val="decimal"/>
      <w:lvlText w:val="%2."/>
      <w:lvlJc w:val="left"/>
    </w:lvl>
    <w:lvl w:ilvl="2" w:tplc="D8CCC5CC">
      <w:numFmt w:val="decimal"/>
      <w:lvlText w:val=""/>
      <w:lvlJc w:val="left"/>
    </w:lvl>
    <w:lvl w:ilvl="3" w:tplc="C0168F30">
      <w:numFmt w:val="decimal"/>
      <w:lvlText w:val=""/>
      <w:lvlJc w:val="left"/>
    </w:lvl>
    <w:lvl w:ilvl="4" w:tplc="A51E1458">
      <w:numFmt w:val="decimal"/>
      <w:lvlText w:val=""/>
      <w:lvlJc w:val="left"/>
    </w:lvl>
    <w:lvl w:ilvl="5" w:tplc="D2AC9C3E">
      <w:numFmt w:val="decimal"/>
      <w:lvlText w:val=""/>
      <w:lvlJc w:val="left"/>
    </w:lvl>
    <w:lvl w:ilvl="6" w:tplc="87C87CD8">
      <w:numFmt w:val="decimal"/>
      <w:lvlText w:val=""/>
      <w:lvlJc w:val="left"/>
    </w:lvl>
    <w:lvl w:ilvl="7" w:tplc="0F105276">
      <w:numFmt w:val="decimal"/>
      <w:lvlText w:val=""/>
      <w:lvlJc w:val="left"/>
    </w:lvl>
    <w:lvl w:ilvl="8" w:tplc="C92A083E">
      <w:numFmt w:val="decimal"/>
      <w:lvlText w:val=""/>
      <w:lvlJc w:val="left"/>
    </w:lvl>
  </w:abstractNum>
  <w:abstractNum w:abstractNumId="18">
    <w:nsid w:val="0000261E"/>
    <w:multiLevelType w:val="hybridMultilevel"/>
    <w:tmpl w:val="0840DD3C"/>
    <w:lvl w:ilvl="0" w:tplc="FF1C9964">
      <w:start w:val="1"/>
      <w:numFmt w:val="bullet"/>
      <w:lvlText w:val="о"/>
      <w:lvlJc w:val="left"/>
    </w:lvl>
    <w:lvl w:ilvl="1" w:tplc="0122E3C6">
      <w:start w:val="1"/>
      <w:numFmt w:val="bullet"/>
      <w:lvlText w:val="А"/>
      <w:lvlJc w:val="left"/>
    </w:lvl>
    <w:lvl w:ilvl="2" w:tplc="D72E91DA">
      <w:numFmt w:val="decimal"/>
      <w:lvlText w:val=""/>
      <w:lvlJc w:val="left"/>
    </w:lvl>
    <w:lvl w:ilvl="3" w:tplc="E9B08FEA">
      <w:numFmt w:val="decimal"/>
      <w:lvlText w:val=""/>
      <w:lvlJc w:val="left"/>
    </w:lvl>
    <w:lvl w:ilvl="4" w:tplc="879C041E">
      <w:numFmt w:val="decimal"/>
      <w:lvlText w:val=""/>
      <w:lvlJc w:val="left"/>
    </w:lvl>
    <w:lvl w:ilvl="5" w:tplc="2B12C9C8">
      <w:numFmt w:val="decimal"/>
      <w:lvlText w:val=""/>
      <w:lvlJc w:val="left"/>
    </w:lvl>
    <w:lvl w:ilvl="6" w:tplc="7F6A6998">
      <w:numFmt w:val="decimal"/>
      <w:lvlText w:val=""/>
      <w:lvlJc w:val="left"/>
    </w:lvl>
    <w:lvl w:ilvl="7" w:tplc="55506170">
      <w:numFmt w:val="decimal"/>
      <w:lvlText w:val=""/>
      <w:lvlJc w:val="left"/>
    </w:lvl>
    <w:lvl w:ilvl="8" w:tplc="6FCEBE16">
      <w:numFmt w:val="decimal"/>
      <w:lvlText w:val=""/>
      <w:lvlJc w:val="left"/>
    </w:lvl>
  </w:abstractNum>
  <w:abstractNum w:abstractNumId="19">
    <w:nsid w:val="0000288F"/>
    <w:multiLevelType w:val="hybridMultilevel"/>
    <w:tmpl w:val="F6D4CC96"/>
    <w:lvl w:ilvl="0" w:tplc="3C8C40C4">
      <w:start w:val="1"/>
      <w:numFmt w:val="decimal"/>
      <w:lvlText w:val="%1."/>
      <w:lvlJc w:val="left"/>
    </w:lvl>
    <w:lvl w:ilvl="1" w:tplc="27BE248A">
      <w:numFmt w:val="decimal"/>
      <w:lvlText w:val=""/>
      <w:lvlJc w:val="left"/>
    </w:lvl>
    <w:lvl w:ilvl="2" w:tplc="1D8A96E8">
      <w:numFmt w:val="decimal"/>
      <w:lvlText w:val=""/>
      <w:lvlJc w:val="left"/>
    </w:lvl>
    <w:lvl w:ilvl="3" w:tplc="C8C23B0C">
      <w:numFmt w:val="decimal"/>
      <w:lvlText w:val=""/>
      <w:lvlJc w:val="left"/>
    </w:lvl>
    <w:lvl w:ilvl="4" w:tplc="A3289FFE">
      <w:numFmt w:val="decimal"/>
      <w:lvlText w:val=""/>
      <w:lvlJc w:val="left"/>
    </w:lvl>
    <w:lvl w:ilvl="5" w:tplc="4CCA4590">
      <w:numFmt w:val="decimal"/>
      <w:lvlText w:val=""/>
      <w:lvlJc w:val="left"/>
    </w:lvl>
    <w:lvl w:ilvl="6" w:tplc="3872C7EC">
      <w:numFmt w:val="decimal"/>
      <w:lvlText w:val=""/>
      <w:lvlJc w:val="left"/>
    </w:lvl>
    <w:lvl w:ilvl="7" w:tplc="5CC4627C">
      <w:numFmt w:val="decimal"/>
      <w:lvlText w:val=""/>
      <w:lvlJc w:val="left"/>
    </w:lvl>
    <w:lvl w:ilvl="8" w:tplc="A6FC88F0">
      <w:numFmt w:val="decimal"/>
      <w:lvlText w:val=""/>
      <w:lvlJc w:val="left"/>
    </w:lvl>
  </w:abstractNum>
  <w:abstractNum w:abstractNumId="20">
    <w:nsid w:val="00002B0C"/>
    <w:multiLevelType w:val="hybridMultilevel"/>
    <w:tmpl w:val="7656449C"/>
    <w:lvl w:ilvl="0" w:tplc="AAE247E6">
      <w:start w:val="4"/>
      <w:numFmt w:val="decimal"/>
      <w:lvlText w:val="%1."/>
      <w:lvlJc w:val="left"/>
    </w:lvl>
    <w:lvl w:ilvl="1" w:tplc="CDDE4CD2">
      <w:numFmt w:val="decimal"/>
      <w:lvlText w:val=""/>
      <w:lvlJc w:val="left"/>
    </w:lvl>
    <w:lvl w:ilvl="2" w:tplc="A4C6CCDE">
      <w:numFmt w:val="decimal"/>
      <w:lvlText w:val=""/>
      <w:lvlJc w:val="left"/>
    </w:lvl>
    <w:lvl w:ilvl="3" w:tplc="FFD05FAE">
      <w:numFmt w:val="decimal"/>
      <w:lvlText w:val=""/>
      <w:lvlJc w:val="left"/>
    </w:lvl>
    <w:lvl w:ilvl="4" w:tplc="0FDA70F6">
      <w:numFmt w:val="decimal"/>
      <w:lvlText w:val=""/>
      <w:lvlJc w:val="left"/>
    </w:lvl>
    <w:lvl w:ilvl="5" w:tplc="FC1EA3B4">
      <w:numFmt w:val="decimal"/>
      <w:lvlText w:val=""/>
      <w:lvlJc w:val="left"/>
    </w:lvl>
    <w:lvl w:ilvl="6" w:tplc="AF66684C">
      <w:numFmt w:val="decimal"/>
      <w:lvlText w:val=""/>
      <w:lvlJc w:val="left"/>
    </w:lvl>
    <w:lvl w:ilvl="7" w:tplc="BCC08A3E">
      <w:numFmt w:val="decimal"/>
      <w:lvlText w:val=""/>
      <w:lvlJc w:val="left"/>
    </w:lvl>
    <w:lvl w:ilvl="8" w:tplc="09E03EE0">
      <w:numFmt w:val="decimal"/>
      <w:lvlText w:val=""/>
      <w:lvlJc w:val="left"/>
    </w:lvl>
  </w:abstractNum>
  <w:abstractNum w:abstractNumId="21">
    <w:nsid w:val="00002C49"/>
    <w:multiLevelType w:val="hybridMultilevel"/>
    <w:tmpl w:val="77F8F35A"/>
    <w:lvl w:ilvl="0" w:tplc="759440B4">
      <w:start w:val="1"/>
      <w:numFmt w:val="decimal"/>
      <w:lvlText w:val="%1."/>
      <w:lvlJc w:val="left"/>
    </w:lvl>
    <w:lvl w:ilvl="1" w:tplc="BC6AA28E">
      <w:numFmt w:val="decimal"/>
      <w:lvlText w:val=""/>
      <w:lvlJc w:val="left"/>
    </w:lvl>
    <w:lvl w:ilvl="2" w:tplc="8CF628D0">
      <w:numFmt w:val="decimal"/>
      <w:lvlText w:val=""/>
      <w:lvlJc w:val="left"/>
    </w:lvl>
    <w:lvl w:ilvl="3" w:tplc="40CC22D6">
      <w:numFmt w:val="decimal"/>
      <w:lvlText w:val=""/>
      <w:lvlJc w:val="left"/>
    </w:lvl>
    <w:lvl w:ilvl="4" w:tplc="F73A286C">
      <w:numFmt w:val="decimal"/>
      <w:lvlText w:val=""/>
      <w:lvlJc w:val="left"/>
    </w:lvl>
    <w:lvl w:ilvl="5" w:tplc="3F0AAD92">
      <w:numFmt w:val="decimal"/>
      <w:lvlText w:val=""/>
      <w:lvlJc w:val="left"/>
    </w:lvl>
    <w:lvl w:ilvl="6" w:tplc="4B0EB1B6">
      <w:numFmt w:val="decimal"/>
      <w:lvlText w:val=""/>
      <w:lvlJc w:val="left"/>
    </w:lvl>
    <w:lvl w:ilvl="7" w:tplc="4846041C">
      <w:numFmt w:val="decimal"/>
      <w:lvlText w:val=""/>
      <w:lvlJc w:val="left"/>
    </w:lvl>
    <w:lvl w:ilvl="8" w:tplc="1C928DB0">
      <w:numFmt w:val="decimal"/>
      <w:lvlText w:val=""/>
      <w:lvlJc w:val="left"/>
    </w:lvl>
  </w:abstractNum>
  <w:abstractNum w:abstractNumId="22">
    <w:nsid w:val="00002F14"/>
    <w:multiLevelType w:val="hybridMultilevel"/>
    <w:tmpl w:val="16AE9802"/>
    <w:lvl w:ilvl="0" w:tplc="EFCE770A">
      <w:start w:val="22"/>
      <w:numFmt w:val="decimal"/>
      <w:lvlText w:val="%1."/>
      <w:lvlJc w:val="left"/>
    </w:lvl>
    <w:lvl w:ilvl="1" w:tplc="54085284">
      <w:numFmt w:val="decimal"/>
      <w:lvlText w:val=""/>
      <w:lvlJc w:val="left"/>
    </w:lvl>
    <w:lvl w:ilvl="2" w:tplc="E8F4663E">
      <w:numFmt w:val="decimal"/>
      <w:lvlText w:val=""/>
      <w:lvlJc w:val="left"/>
    </w:lvl>
    <w:lvl w:ilvl="3" w:tplc="C67C0C48">
      <w:numFmt w:val="decimal"/>
      <w:lvlText w:val=""/>
      <w:lvlJc w:val="left"/>
    </w:lvl>
    <w:lvl w:ilvl="4" w:tplc="9F7860D6">
      <w:numFmt w:val="decimal"/>
      <w:lvlText w:val=""/>
      <w:lvlJc w:val="left"/>
    </w:lvl>
    <w:lvl w:ilvl="5" w:tplc="83524CCE">
      <w:numFmt w:val="decimal"/>
      <w:lvlText w:val=""/>
      <w:lvlJc w:val="left"/>
    </w:lvl>
    <w:lvl w:ilvl="6" w:tplc="0E983C8A">
      <w:numFmt w:val="decimal"/>
      <w:lvlText w:val=""/>
      <w:lvlJc w:val="left"/>
    </w:lvl>
    <w:lvl w:ilvl="7" w:tplc="E6386F2E">
      <w:numFmt w:val="decimal"/>
      <w:lvlText w:val=""/>
      <w:lvlJc w:val="left"/>
    </w:lvl>
    <w:lvl w:ilvl="8" w:tplc="D8BEA756">
      <w:numFmt w:val="decimal"/>
      <w:lvlText w:val=""/>
      <w:lvlJc w:val="left"/>
    </w:lvl>
  </w:abstractNum>
  <w:abstractNum w:abstractNumId="23">
    <w:nsid w:val="00002FFF"/>
    <w:multiLevelType w:val="hybridMultilevel"/>
    <w:tmpl w:val="AA983022"/>
    <w:lvl w:ilvl="0" w:tplc="E138D0E8">
      <w:start w:val="1"/>
      <w:numFmt w:val="bullet"/>
      <w:lvlText w:val="•"/>
      <w:lvlJc w:val="left"/>
    </w:lvl>
    <w:lvl w:ilvl="1" w:tplc="F9B6859A">
      <w:numFmt w:val="decimal"/>
      <w:lvlText w:val=""/>
      <w:lvlJc w:val="left"/>
    </w:lvl>
    <w:lvl w:ilvl="2" w:tplc="DB9C6F30">
      <w:numFmt w:val="decimal"/>
      <w:lvlText w:val=""/>
      <w:lvlJc w:val="left"/>
    </w:lvl>
    <w:lvl w:ilvl="3" w:tplc="FAAC2454">
      <w:numFmt w:val="decimal"/>
      <w:lvlText w:val=""/>
      <w:lvlJc w:val="left"/>
    </w:lvl>
    <w:lvl w:ilvl="4" w:tplc="2C727FD2">
      <w:numFmt w:val="decimal"/>
      <w:lvlText w:val=""/>
      <w:lvlJc w:val="left"/>
    </w:lvl>
    <w:lvl w:ilvl="5" w:tplc="37DA372E">
      <w:numFmt w:val="decimal"/>
      <w:lvlText w:val=""/>
      <w:lvlJc w:val="left"/>
    </w:lvl>
    <w:lvl w:ilvl="6" w:tplc="33B867D8">
      <w:numFmt w:val="decimal"/>
      <w:lvlText w:val=""/>
      <w:lvlJc w:val="left"/>
    </w:lvl>
    <w:lvl w:ilvl="7" w:tplc="499C5582">
      <w:numFmt w:val="decimal"/>
      <w:lvlText w:val=""/>
      <w:lvlJc w:val="left"/>
    </w:lvl>
    <w:lvl w:ilvl="8" w:tplc="D03069E8">
      <w:numFmt w:val="decimal"/>
      <w:lvlText w:val=""/>
      <w:lvlJc w:val="left"/>
    </w:lvl>
  </w:abstractNum>
  <w:abstractNum w:abstractNumId="24">
    <w:nsid w:val="000032E6"/>
    <w:multiLevelType w:val="hybridMultilevel"/>
    <w:tmpl w:val="B78876D6"/>
    <w:lvl w:ilvl="0" w:tplc="6E9E38EC">
      <w:start w:val="1"/>
      <w:numFmt w:val="bullet"/>
      <w:lvlText w:val=""/>
      <w:lvlJc w:val="left"/>
    </w:lvl>
    <w:lvl w:ilvl="1" w:tplc="3452AAE2">
      <w:numFmt w:val="decimal"/>
      <w:lvlText w:val=""/>
      <w:lvlJc w:val="left"/>
    </w:lvl>
    <w:lvl w:ilvl="2" w:tplc="2B12B476">
      <w:numFmt w:val="decimal"/>
      <w:lvlText w:val=""/>
      <w:lvlJc w:val="left"/>
    </w:lvl>
    <w:lvl w:ilvl="3" w:tplc="81ECC11C">
      <w:numFmt w:val="decimal"/>
      <w:lvlText w:val=""/>
      <w:lvlJc w:val="left"/>
    </w:lvl>
    <w:lvl w:ilvl="4" w:tplc="05DC2E76">
      <w:numFmt w:val="decimal"/>
      <w:lvlText w:val=""/>
      <w:lvlJc w:val="left"/>
    </w:lvl>
    <w:lvl w:ilvl="5" w:tplc="C26097E8">
      <w:numFmt w:val="decimal"/>
      <w:lvlText w:val=""/>
      <w:lvlJc w:val="left"/>
    </w:lvl>
    <w:lvl w:ilvl="6" w:tplc="088E7AE4">
      <w:numFmt w:val="decimal"/>
      <w:lvlText w:val=""/>
      <w:lvlJc w:val="left"/>
    </w:lvl>
    <w:lvl w:ilvl="7" w:tplc="E2382D18">
      <w:numFmt w:val="decimal"/>
      <w:lvlText w:val=""/>
      <w:lvlJc w:val="left"/>
    </w:lvl>
    <w:lvl w:ilvl="8" w:tplc="70A25784">
      <w:numFmt w:val="decimal"/>
      <w:lvlText w:val=""/>
      <w:lvlJc w:val="left"/>
    </w:lvl>
  </w:abstractNum>
  <w:abstractNum w:abstractNumId="25">
    <w:nsid w:val="0000368E"/>
    <w:multiLevelType w:val="hybridMultilevel"/>
    <w:tmpl w:val="01E89722"/>
    <w:lvl w:ilvl="0" w:tplc="90F8F630">
      <w:start w:val="1"/>
      <w:numFmt w:val="decimal"/>
      <w:lvlText w:val="%1."/>
      <w:lvlJc w:val="left"/>
    </w:lvl>
    <w:lvl w:ilvl="1" w:tplc="13CCFEA2">
      <w:numFmt w:val="decimal"/>
      <w:lvlText w:val=""/>
      <w:lvlJc w:val="left"/>
    </w:lvl>
    <w:lvl w:ilvl="2" w:tplc="1214DB52">
      <w:numFmt w:val="decimal"/>
      <w:lvlText w:val=""/>
      <w:lvlJc w:val="left"/>
    </w:lvl>
    <w:lvl w:ilvl="3" w:tplc="9386263A">
      <w:numFmt w:val="decimal"/>
      <w:lvlText w:val=""/>
      <w:lvlJc w:val="left"/>
    </w:lvl>
    <w:lvl w:ilvl="4" w:tplc="F9F0F71C">
      <w:numFmt w:val="decimal"/>
      <w:lvlText w:val=""/>
      <w:lvlJc w:val="left"/>
    </w:lvl>
    <w:lvl w:ilvl="5" w:tplc="791CC114">
      <w:numFmt w:val="decimal"/>
      <w:lvlText w:val=""/>
      <w:lvlJc w:val="left"/>
    </w:lvl>
    <w:lvl w:ilvl="6" w:tplc="A7526CFC">
      <w:numFmt w:val="decimal"/>
      <w:lvlText w:val=""/>
      <w:lvlJc w:val="left"/>
    </w:lvl>
    <w:lvl w:ilvl="7" w:tplc="8480C56E">
      <w:numFmt w:val="decimal"/>
      <w:lvlText w:val=""/>
      <w:lvlJc w:val="left"/>
    </w:lvl>
    <w:lvl w:ilvl="8" w:tplc="81E2579C">
      <w:numFmt w:val="decimal"/>
      <w:lvlText w:val=""/>
      <w:lvlJc w:val="left"/>
    </w:lvl>
  </w:abstractNum>
  <w:abstractNum w:abstractNumId="26">
    <w:nsid w:val="00003A61"/>
    <w:multiLevelType w:val="hybridMultilevel"/>
    <w:tmpl w:val="C99288FC"/>
    <w:lvl w:ilvl="0" w:tplc="B27A7D06">
      <w:start w:val="2"/>
      <w:numFmt w:val="decimal"/>
      <w:lvlText w:val="%1."/>
      <w:lvlJc w:val="left"/>
    </w:lvl>
    <w:lvl w:ilvl="1" w:tplc="B066DF82">
      <w:numFmt w:val="decimal"/>
      <w:lvlText w:val=""/>
      <w:lvlJc w:val="left"/>
    </w:lvl>
    <w:lvl w:ilvl="2" w:tplc="06345D96">
      <w:numFmt w:val="decimal"/>
      <w:lvlText w:val=""/>
      <w:lvlJc w:val="left"/>
    </w:lvl>
    <w:lvl w:ilvl="3" w:tplc="AA3C2A42">
      <w:numFmt w:val="decimal"/>
      <w:lvlText w:val=""/>
      <w:lvlJc w:val="left"/>
    </w:lvl>
    <w:lvl w:ilvl="4" w:tplc="B0B0F656">
      <w:numFmt w:val="decimal"/>
      <w:lvlText w:val=""/>
      <w:lvlJc w:val="left"/>
    </w:lvl>
    <w:lvl w:ilvl="5" w:tplc="C874AFFA">
      <w:numFmt w:val="decimal"/>
      <w:lvlText w:val=""/>
      <w:lvlJc w:val="left"/>
    </w:lvl>
    <w:lvl w:ilvl="6" w:tplc="91B68FDA">
      <w:numFmt w:val="decimal"/>
      <w:lvlText w:val=""/>
      <w:lvlJc w:val="left"/>
    </w:lvl>
    <w:lvl w:ilvl="7" w:tplc="32F8B6E4">
      <w:numFmt w:val="decimal"/>
      <w:lvlText w:val=""/>
      <w:lvlJc w:val="left"/>
    </w:lvl>
    <w:lvl w:ilvl="8" w:tplc="D4EE5852">
      <w:numFmt w:val="decimal"/>
      <w:lvlText w:val=""/>
      <w:lvlJc w:val="left"/>
    </w:lvl>
  </w:abstractNum>
  <w:abstractNum w:abstractNumId="27">
    <w:nsid w:val="00003C61"/>
    <w:multiLevelType w:val="hybridMultilevel"/>
    <w:tmpl w:val="0826EA6C"/>
    <w:lvl w:ilvl="0" w:tplc="BCEAD8E2">
      <w:start w:val="1"/>
      <w:numFmt w:val="decimal"/>
      <w:lvlText w:val="%1."/>
      <w:lvlJc w:val="left"/>
    </w:lvl>
    <w:lvl w:ilvl="1" w:tplc="F4F4D58A">
      <w:numFmt w:val="decimal"/>
      <w:lvlText w:val=""/>
      <w:lvlJc w:val="left"/>
    </w:lvl>
    <w:lvl w:ilvl="2" w:tplc="C6F05BAE">
      <w:numFmt w:val="decimal"/>
      <w:lvlText w:val=""/>
      <w:lvlJc w:val="left"/>
    </w:lvl>
    <w:lvl w:ilvl="3" w:tplc="B3A0A308">
      <w:numFmt w:val="decimal"/>
      <w:lvlText w:val=""/>
      <w:lvlJc w:val="left"/>
    </w:lvl>
    <w:lvl w:ilvl="4" w:tplc="E3780F2E">
      <w:numFmt w:val="decimal"/>
      <w:lvlText w:val=""/>
      <w:lvlJc w:val="left"/>
    </w:lvl>
    <w:lvl w:ilvl="5" w:tplc="9E243238">
      <w:numFmt w:val="decimal"/>
      <w:lvlText w:val=""/>
      <w:lvlJc w:val="left"/>
    </w:lvl>
    <w:lvl w:ilvl="6" w:tplc="F89054EE">
      <w:numFmt w:val="decimal"/>
      <w:lvlText w:val=""/>
      <w:lvlJc w:val="left"/>
    </w:lvl>
    <w:lvl w:ilvl="7" w:tplc="BE78770E">
      <w:numFmt w:val="decimal"/>
      <w:lvlText w:val=""/>
      <w:lvlJc w:val="left"/>
    </w:lvl>
    <w:lvl w:ilvl="8" w:tplc="F8244830">
      <w:numFmt w:val="decimal"/>
      <w:lvlText w:val=""/>
      <w:lvlJc w:val="left"/>
    </w:lvl>
  </w:abstractNum>
  <w:abstractNum w:abstractNumId="28">
    <w:nsid w:val="00003CD6"/>
    <w:multiLevelType w:val="hybridMultilevel"/>
    <w:tmpl w:val="79588D02"/>
    <w:lvl w:ilvl="0" w:tplc="0AFEFD14">
      <w:start w:val="13"/>
      <w:numFmt w:val="decimal"/>
      <w:lvlText w:val="%1."/>
      <w:lvlJc w:val="left"/>
    </w:lvl>
    <w:lvl w:ilvl="1" w:tplc="7F2421C6">
      <w:numFmt w:val="decimal"/>
      <w:lvlText w:val=""/>
      <w:lvlJc w:val="left"/>
    </w:lvl>
    <w:lvl w:ilvl="2" w:tplc="1FBCD8B8">
      <w:numFmt w:val="decimal"/>
      <w:lvlText w:val=""/>
      <w:lvlJc w:val="left"/>
    </w:lvl>
    <w:lvl w:ilvl="3" w:tplc="853A991A">
      <w:numFmt w:val="decimal"/>
      <w:lvlText w:val=""/>
      <w:lvlJc w:val="left"/>
    </w:lvl>
    <w:lvl w:ilvl="4" w:tplc="0592FD54">
      <w:numFmt w:val="decimal"/>
      <w:lvlText w:val=""/>
      <w:lvlJc w:val="left"/>
    </w:lvl>
    <w:lvl w:ilvl="5" w:tplc="3C305502">
      <w:numFmt w:val="decimal"/>
      <w:lvlText w:val=""/>
      <w:lvlJc w:val="left"/>
    </w:lvl>
    <w:lvl w:ilvl="6" w:tplc="B4D0427C">
      <w:numFmt w:val="decimal"/>
      <w:lvlText w:val=""/>
      <w:lvlJc w:val="left"/>
    </w:lvl>
    <w:lvl w:ilvl="7" w:tplc="FFA2AB92">
      <w:numFmt w:val="decimal"/>
      <w:lvlText w:val=""/>
      <w:lvlJc w:val="left"/>
    </w:lvl>
    <w:lvl w:ilvl="8" w:tplc="866430A4">
      <w:numFmt w:val="decimal"/>
      <w:lvlText w:val=""/>
      <w:lvlJc w:val="left"/>
    </w:lvl>
  </w:abstractNum>
  <w:abstractNum w:abstractNumId="29">
    <w:nsid w:val="0000401D"/>
    <w:multiLevelType w:val="hybridMultilevel"/>
    <w:tmpl w:val="B620882A"/>
    <w:lvl w:ilvl="0" w:tplc="163A2828">
      <w:start w:val="1"/>
      <w:numFmt w:val="decimal"/>
      <w:lvlText w:val="%1)"/>
      <w:lvlJc w:val="left"/>
    </w:lvl>
    <w:lvl w:ilvl="1" w:tplc="CD1C6268">
      <w:numFmt w:val="decimal"/>
      <w:lvlText w:val=""/>
      <w:lvlJc w:val="left"/>
    </w:lvl>
    <w:lvl w:ilvl="2" w:tplc="A5D8D7D6">
      <w:numFmt w:val="decimal"/>
      <w:lvlText w:val=""/>
      <w:lvlJc w:val="left"/>
    </w:lvl>
    <w:lvl w:ilvl="3" w:tplc="B284DEE4">
      <w:numFmt w:val="decimal"/>
      <w:lvlText w:val=""/>
      <w:lvlJc w:val="left"/>
    </w:lvl>
    <w:lvl w:ilvl="4" w:tplc="7494B896">
      <w:numFmt w:val="decimal"/>
      <w:lvlText w:val=""/>
      <w:lvlJc w:val="left"/>
    </w:lvl>
    <w:lvl w:ilvl="5" w:tplc="D8F4B1AE">
      <w:numFmt w:val="decimal"/>
      <w:lvlText w:val=""/>
      <w:lvlJc w:val="left"/>
    </w:lvl>
    <w:lvl w:ilvl="6" w:tplc="E7F67F9A">
      <w:numFmt w:val="decimal"/>
      <w:lvlText w:val=""/>
      <w:lvlJc w:val="left"/>
    </w:lvl>
    <w:lvl w:ilvl="7" w:tplc="999A52CE">
      <w:numFmt w:val="decimal"/>
      <w:lvlText w:val=""/>
      <w:lvlJc w:val="left"/>
    </w:lvl>
    <w:lvl w:ilvl="8" w:tplc="1160150A">
      <w:numFmt w:val="decimal"/>
      <w:lvlText w:val=""/>
      <w:lvlJc w:val="left"/>
    </w:lvl>
  </w:abstractNum>
  <w:abstractNum w:abstractNumId="30">
    <w:nsid w:val="00004080"/>
    <w:multiLevelType w:val="hybridMultilevel"/>
    <w:tmpl w:val="9EC6A596"/>
    <w:lvl w:ilvl="0" w:tplc="E564D9DA">
      <w:start w:val="1"/>
      <w:numFmt w:val="bullet"/>
      <w:lvlText w:val="•"/>
      <w:lvlJc w:val="left"/>
    </w:lvl>
    <w:lvl w:ilvl="1" w:tplc="33D62738">
      <w:numFmt w:val="decimal"/>
      <w:lvlText w:val=""/>
      <w:lvlJc w:val="left"/>
    </w:lvl>
    <w:lvl w:ilvl="2" w:tplc="1A5204A6">
      <w:numFmt w:val="decimal"/>
      <w:lvlText w:val=""/>
      <w:lvlJc w:val="left"/>
    </w:lvl>
    <w:lvl w:ilvl="3" w:tplc="B8A4FE58">
      <w:numFmt w:val="decimal"/>
      <w:lvlText w:val=""/>
      <w:lvlJc w:val="left"/>
    </w:lvl>
    <w:lvl w:ilvl="4" w:tplc="1C4E441C">
      <w:numFmt w:val="decimal"/>
      <w:lvlText w:val=""/>
      <w:lvlJc w:val="left"/>
    </w:lvl>
    <w:lvl w:ilvl="5" w:tplc="4A1213DA">
      <w:numFmt w:val="decimal"/>
      <w:lvlText w:val=""/>
      <w:lvlJc w:val="left"/>
    </w:lvl>
    <w:lvl w:ilvl="6" w:tplc="195653C2">
      <w:numFmt w:val="decimal"/>
      <w:lvlText w:val=""/>
      <w:lvlJc w:val="left"/>
    </w:lvl>
    <w:lvl w:ilvl="7" w:tplc="A130542E">
      <w:numFmt w:val="decimal"/>
      <w:lvlText w:val=""/>
      <w:lvlJc w:val="left"/>
    </w:lvl>
    <w:lvl w:ilvl="8" w:tplc="BDF85138">
      <w:numFmt w:val="decimal"/>
      <w:lvlText w:val=""/>
      <w:lvlJc w:val="left"/>
    </w:lvl>
  </w:abstractNum>
  <w:abstractNum w:abstractNumId="31">
    <w:nsid w:val="0000409D"/>
    <w:multiLevelType w:val="hybridMultilevel"/>
    <w:tmpl w:val="D8B88204"/>
    <w:lvl w:ilvl="0" w:tplc="5F0808CC">
      <w:start w:val="1"/>
      <w:numFmt w:val="bullet"/>
      <w:lvlText w:val="в"/>
      <w:lvlJc w:val="left"/>
    </w:lvl>
    <w:lvl w:ilvl="1" w:tplc="F17249DE">
      <w:numFmt w:val="decimal"/>
      <w:lvlText w:val=""/>
      <w:lvlJc w:val="left"/>
    </w:lvl>
    <w:lvl w:ilvl="2" w:tplc="397011B2">
      <w:numFmt w:val="decimal"/>
      <w:lvlText w:val=""/>
      <w:lvlJc w:val="left"/>
    </w:lvl>
    <w:lvl w:ilvl="3" w:tplc="2304C712">
      <w:numFmt w:val="decimal"/>
      <w:lvlText w:val=""/>
      <w:lvlJc w:val="left"/>
    </w:lvl>
    <w:lvl w:ilvl="4" w:tplc="AB3CC820">
      <w:numFmt w:val="decimal"/>
      <w:lvlText w:val=""/>
      <w:lvlJc w:val="left"/>
    </w:lvl>
    <w:lvl w:ilvl="5" w:tplc="1828FB82">
      <w:numFmt w:val="decimal"/>
      <w:lvlText w:val=""/>
      <w:lvlJc w:val="left"/>
    </w:lvl>
    <w:lvl w:ilvl="6" w:tplc="3384C410">
      <w:numFmt w:val="decimal"/>
      <w:lvlText w:val=""/>
      <w:lvlJc w:val="left"/>
    </w:lvl>
    <w:lvl w:ilvl="7" w:tplc="33767CF0">
      <w:numFmt w:val="decimal"/>
      <w:lvlText w:val=""/>
      <w:lvlJc w:val="left"/>
    </w:lvl>
    <w:lvl w:ilvl="8" w:tplc="972AC6EE">
      <w:numFmt w:val="decimal"/>
      <w:lvlText w:val=""/>
      <w:lvlJc w:val="left"/>
    </w:lvl>
  </w:abstractNum>
  <w:abstractNum w:abstractNumId="32">
    <w:nsid w:val="000041BB"/>
    <w:multiLevelType w:val="hybridMultilevel"/>
    <w:tmpl w:val="21C6348E"/>
    <w:lvl w:ilvl="0" w:tplc="ABF096D6">
      <w:start w:val="1"/>
      <w:numFmt w:val="decimal"/>
      <w:lvlText w:val="%1."/>
      <w:lvlJc w:val="left"/>
    </w:lvl>
    <w:lvl w:ilvl="1" w:tplc="2202F714">
      <w:numFmt w:val="decimal"/>
      <w:lvlText w:val=""/>
      <w:lvlJc w:val="left"/>
    </w:lvl>
    <w:lvl w:ilvl="2" w:tplc="56708762">
      <w:numFmt w:val="decimal"/>
      <w:lvlText w:val=""/>
      <w:lvlJc w:val="left"/>
    </w:lvl>
    <w:lvl w:ilvl="3" w:tplc="5E86B126">
      <w:numFmt w:val="decimal"/>
      <w:lvlText w:val=""/>
      <w:lvlJc w:val="left"/>
    </w:lvl>
    <w:lvl w:ilvl="4" w:tplc="7F9AA34A">
      <w:numFmt w:val="decimal"/>
      <w:lvlText w:val=""/>
      <w:lvlJc w:val="left"/>
    </w:lvl>
    <w:lvl w:ilvl="5" w:tplc="D2B87350">
      <w:numFmt w:val="decimal"/>
      <w:lvlText w:val=""/>
      <w:lvlJc w:val="left"/>
    </w:lvl>
    <w:lvl w:ilvl="6" w:tplc="1FB241DE">
      <w:numFmt w:val="decimal"/>
      <w:lvlText w:val=""/>
      <w:lvlJc w:val="left"/>
    </w:lvl>
    <w:lvl w:ilvl="7" w:tplc="4B789A72">
      <w:numFmt w:val="decimal"/>
      <w:lvlText w:val=""/>
      <w:lvlJc w:val="left"/>
    </w:lvl>
    <w:lvl w:ilvl="8" w:tplc="73F4D442">
      <w:numFmt w:val="decimal"/>
      <w:lvlText w:val=""/>
      <w:lvlJc w:val="left"/>
    </w:lvl>
  </w:abstractNum>
  <w:abstractNum w:abstractNumId="33">
    <w:nsid w:val="00004657"/>
    <w:multiLevelType w:val="hybridMultilevel"/>
    <w:tmpl w:val="CF162E10"/>
    <w:lvl w:ilvl="0" w:tplc="A52069FA">
      <w:start w:val="1"/>
      <w:numFmt w:val="decimal"/>
      <w:lvlText w:val="%1."/>
      <w:lvlJc w:val="left"/>
    </w:lvl>
    <w:lvl w:ilvl="1" w:tplc="0044A838">
      <w:numFmt w:val="decimal"/>
      <w:lvlText w:val=""/>
      <w:lvlJc w:val="left"/>
    </w:lvl>
    <w:lvl w:ilvl="2" w:tplc="185CF6EC">
      <w:numFmt w:val="decimal"/>
      <w:lvlText w:val=""/>
      <w:lvlJc w:val="left"/>
    </w:lvl>
    <w:lvl w:ilvl="3" w:tplc="686689CC">
      <w:numFmt w:val="decimal"/>
      <w:lvlText w:val=""/>
      <w:lvlJc w:val="left"/>
    </w:lvl>
    <w:lvl w:ilvl="4" w:tplc="D2F2280E">
      <w:numFmt w:val="decimal"/>
      <w:lvlText w:val=""/>
      <w:lvlJc w:val="left"/>
    </w:lvl>
    <w:lvl w:ilvl="5" w:tplc="10F8655A">
      <w:numFmt w:val="decimal"/>
      <w:lvlText w:val=""/>
      <w:lvlJc w:val="left"/>
    </w:lvl>
    <w:lvl w:ilvl="6" w:tplc="C9E02444">
      <w:numFmt w:val="decimal"/>
      <w:lvlText w:val=""/>
      <w:lvlJc w:val="left"/>
    </w:lvl>
    <w:lvl w:ilvl="7" w:tplc="C0785460">
      <w:numFmt w:val="decimal"/>
      <w:lvlText w:val=""/>
      <w:lvlJc w:val="left"/>
    </w:lvl>
    <w:lvl w:ilvl="8" w:tplc="4888EC78">
      <w:numFmt w:val="decimal"/>
      <w:lvlText w:val=""/>
      <w:lvlJc w:val="left"/>
    </w:lvl>
  </w:abstractNum>
  <w:abstractNum w:abstractNumId="34">
    <w:nsid w:val="0000489C"/>
    <w:multiLevelType w:val="hybridMultilevel"/>
    <w:tmpl w:val="C5FAA8C4"/>
    <w:lvl w:ilvl="0" w:tplc="D242ADB2">
      <w:start w:val="2"/>
      <w:numFmt w:val="decimal"/>
      <w:lvlText w:val="%1."/>
      <w:lvlJc w:val="left"/>
    </w:lvl>
    <w:lvl w:ilvl="1" w:tplc="0B343B36">
      <w:numFmt w:val="decimal"/>
      <w:lvlText w:val=""/>
      <w:lvlJc w:val="left"/>
    </w:lvl>
    <w:lvl w:ilvl="2" w:tplc="084EFDD6">
      <w:numFmt w:val="decimal"/>
      <w:lvlText w:val=""/>
      <w:lvlJc w:val="left"/>
    </w:lvl>
    <w:lvl w:ilvl="3" w:tplc="C3E49352">
      <w:numFmt w:val="decimal"/>
      <w:lvlText w:val=""/>
      <w:lvlJc w:val="left"/>
    </w:lvl>
    <w:lvl w:ilvl="4" w:tplc="3380475E">
      <w:numFmt w:val="decimal"/>
      <w:lvlText w:val=""/>
      <w:lvlJc w:val="left"/>
    </w:lvl>
    <w:lvl w:ilvl="5" w:tplc="68D40ED0">
      <w:numFmt w:val="decimal"/>
      <w:lvlText w:val=""/>
      <w:lvlJc w:val="left"/>
    </w:lvl>
    <w:lvl w:ilvl="6" w:tplc="9990BA0E">
      <w:numFmt w:val="decimal"/>
      <w:lvlText w:val=""/>
      <w:lvlJc w:val="left"/>
    </w:lvl>
    <w:lvl w:ilvl="7" w:tplc="5C523FE8">
      <w:numFmt w:val="decimal"/>
      <w:lvlText w:val=""/>
      <w:lvlJc w:val="left"/>
    </w:lvl>
    <w:lvl w:ilvl="8" w:tplc="3856CE68">
      <w:numFmt w:val="decimal"/>
      <w:lvlText w:val=""/>
      <w:lvlJc w:val="left"/>
    </w:lvl>
  </w:abstractNum>
  <w:abstractNum w:abstractNumId="35">
    <w:nsid w:val="0000542C"/>
    <w:multiLevelType w:val="hybridMultilevel"/>
    <w:tmpl w:val="D1CE7B90"/>
    <w:lvl w:ilvl="0" w:tplc="B9601166">
      <w:start w:val="2"/>
      <w:numFmt w:val="decimal"/>
      <w:lvlText w:val="%1)"/>
      <w:lvlJc w:val="left"/>
    </w:lvl>
    <w:lvl w:ilvl="1" w:tplc="F8AC7876">
      <w:numFmt w:val="decimal"/>
      <w:lvlText w:val=""/>
      <w:lvlJc w:val="left"/>
    </w:lvl>
    <w:lvl w:ilvl="2" w:tplc="E3FCF0E0">
      <w:numFmt w:val="decimal"/>
      <w:lvlText w:val=""/>
      <w:lvlJc w:val="left"/>
    </w:lvl>
    <w:lvl w:ilvl="3" w:tplc="7E089E46">
      <w:numFmt w:val="decimal"/>
      <w:lvlText w:val=""/>
      <w:lvlJc w:val="left"/>
    </w:lvl>
    <w:lvl w:ilvl="4" w:tplc="565A2050">
      <w:numFmt w:val="decimal"/>
      <w:lvlText w:val=""/>
      <w:lvlJc w:val="left"/>
    </w:lvl>
    <w:lvl w:ilvl="5" w:tplc="E9D2BAEC">
      <w:numFmt w:val="decimal"/>
      <w:lvlText w:val=""/>
      <w:lvlJc w:val="left"/>
    </w:lvl>
    <w:lvl w:ilvl="6" w:tplc="8772A554">
      <w:numFmt w:val="decimal"/>
      <w:lvlText w:val=""/>
      <w:lvlJc w:val="left"/>
    </w:lvl>
    <w:lvl w:ilvl="7" w:tplc="1DDA7C1C">
      <w:numFmt w:val="decimal"/>
      <w:lvlText w:val=""/>
      <w:lvlJc w:val="left"/>
    </w:lvl>
    <w:lvl w:ilvl="8" w:tplc="CCA0D104">
      <w:numFmt w:val="decimal"/>
      <w:lvlText w:val=""/>
      <w:lvlJc w:val="left"/>
    </w:lvl>
  </w:abstractNum>
  <w:abstractNum w:abstractNumId="36">
    <w:nsid w:val="00005772"/>
    <w:multiLevelType w:val="hybridMultilevel"/>
    <w:tmpl w:val="E9A88434"/>
    <w:lvl w:ilvl="0" w:tplc="3DD44FB6">
      <w:start w:val="1"/>
      <w:numFmt w:val="bullet"/>
      <w:lvlText w:val=""/>
      <w:lvlJc w:val="left"/>
    </w:lvl>
    <w:lvl w:ilvl="1" w:tplc="8992347A">
      <w:start w:val="7"/>
      <w:numFmt w:val="decimal"/>
      <w:lvlText w:val="%2"/>
      <w:lvlJc w:val="left"/>
    </w:lvl>
    <w:lvl w:ilvl="2" w:tplc="74D20B8A">
      <w:numFmt w:val="decimal"/>
      <w:lvlText w:val=""/>
      <w:lvlJc w:val="left"/>
    </w:lvl>
    <w:lvl w:ilvl="3" w:tplc="EB8887EA">
      <w:numFmt w:val="decimal"/>
      <w:lvlText w:val=""/>
      <w:lvlJc w:val="left"/>
    </w:lvl>
    <w:lvl w:ilvl="4" w:tplc="7EF88662">
      <w:numFmt w:val="decimal"/>
      <w:lvlText w:val=""/>
      <w:lvlJc w:val="left"/>
    </w:lvl>
    <w:lvl w:ilvl="5" w:tplc="CFD6E898">
      <w:numFmt w:val="decimal"/>
      <w:lvlText w:val=""/>
      <w:lvlJc w:val="left"/>
    </w:lvl>
    <w:lvl w:ilvl="6" w:tplc="D7B0F714">
      <w:numFmt w:val="decimal"/>
      <w:lvlText w:val=""/>
      <w:lvlJc w:val="left"/>
    </w:lvl>
    <w:lvl w:ilvl="7" w:tplc="3E42B814">
      <w:numFmt w:val="decimal"/>
      <w:lvlText w:val=""/>
      <w:lvlJc w:val="left"/>
    </w:lvl>
    <w:lvl w:ilvl="8" w:tplc="78C228A4">
      <w:numFmt w:val="decimal"/>
      <w:lvlText w:val=""/>
      <w:lvlJc w:val="left"/>
    </w:lvl>
  </w:abstractNum>
  <w:abstractNum w:abstractNumId="37">
    <w:nsid w:val="00005A9F"/>
    <w:multiLevelType w:val="hybridMultilevel"/>
    <w:tmpl w:val="A504FB28"/>
    <w:lvl w:ilvl="0" w:tplc="F93E5042">
      <w:start w:val="1"/>
      <w:numFmt w:val="decimal"/>
      <w:lvlText w:val="%1."/>
      <w:lvlJc w:val="left"/>
    </w:lvl>
    <w:lvl w:ilvl="1" w:tplc="5182545E">
      <w:numFmt w:val="decimal"/>
      <w:lvlText w:val=""/>
      <w:lvlJc w:val="left"/>
    </w:lvl>
    <w:lvl w:ilvl="2" w:tplc="20B64024">
      <w:numFmt w:val="decimal"/>
      <w:lvlText w:val=""/>
      <w:lvlJc w:val="left"/>
    </w:lvl>
    <w:lvl w:ilvl="3" w:tplc="F094EA8C">
      <w:numFmt w:val="decimal"/>
      <w:lvlText w:val=""/>
      <w:lvlJc w:val="left"/>
    </w:lvl>
    <w:lvl w:ilvl="4" w:tplc="9F42340A">
      <w:numFmt w:val="decimal"/>
      <w:lvlText w:val=""/>
      <w:lvlJc w:val="left"/>
    </w:lvl>
    <w:lvl w:ilvl="5" w:tplc="DF86C002">
      <w:numFmt w:val="decimal"/>
      <w:lvlText w:val=""/>
      <w:lvlJc w:val="left"/>
    </w:lvl>
    <w:lvl w:ilvl="6" w:tplc="8432D774">
      <w:numFmt w:val="decimal"/>
      <w:lvlText w:val=""/>
      <w:lvlJc w:val="left"/>
    </w:lvl>
    <w:lvl w:ilvl="7" w:tplc="F82A06BA">
      <w:numFmt w:val="decimal"/>
      <w:lvlText w:val=""/>
      <w:lvlJc w:val="left"/>
    </w:lvl>
    <w:lvl w:ilvl="8" w:tplc="8A6A7900">
      <w:numFmt w:val="decimal"/>
      <w:lvlText w:val=""/>
      <w:lvlJc w:val="left"/>
    </w:lvl>
  </w:abstractNum>
  <w:abstractNum w:abstractNumId="38">
    <w:nsid w:val="00005AF1"/>
    <w:multiLevelType w:val="hybridMultilevel"/>
    <w:tmpl w:val="30C8F55A"/>
    <w:lvl w:ilvl="0" w:tplc="0832C516">
      <w:start w:val="1"/>
      <w:numFmt w:val="decimal"/>
      <w:lvlText w:val="%1."/>
      <w:lvlJc w:val="left"/>
    </w:lvl>
    <w:lvl w:ilvl="1" w:tplc="6AB63CD8">
      <w:numFmt w:val="decimal"/>
      <w:lvlText w:val=""/>
      <w:lvlJc w:val="left"/>
    </w:lvl>
    <w:lvl w:ilvl="2" w:tplc="76F04738">
      <w:numFmt w:val="decimal"/>
      <w:lvlText w:val=""/>
      <w:lvlJc w:val="left"/>
    </w:lvl>
    <w:lvl w:ilvl="3" w:tplc="94A062CE">
      <w:numFmt w:val="decimal"/>
      <w:lvlText w:val=""/>
      <w:lvlJc w:val="left"/>
    </w:lvl>
    <w:lvl w:ilvl="4" w:tplc="D294ED06">
      <w:numFmt w:val="decimal"/>
      <w:lvlText w:val=""/>
      <w:lvlJc w:val="left"/>
    </w:lvl>
    <w:lvl w:ilvl="5" w:tplc="AE36F2AA">
      <w:numFmt w:val="decimal"/>
      <w:lvlText w:val=""/>
      <w:lvlJc w:val="left"/>
    </w:lvl>
    <w:lvl w:ilvl="6" w:tplc="119E61C4">
      <w:numFmt w:val="decimal"/>
      <w:lvlText w:val=""/>
      <w:lvlJc w:val="left"/>
    </w:lvl>
    <w:lvl w:ilvl="7" w:tplc="027EE32C">
      <w:numFmt w:val="decimal"/>
      <w:lvlText w:val=""/>
      <w:lvlJc w:val="left"/>
    </w:lvl>
    <w:lvl w:ilvl="8" w:tplc="B1383A0A">
      <w:numFmt w:val="decimal"/>
      <w:lvlText w:val=""/>
      <w:lvlJc w:val="left"/>
    </w:lvl>
  </w:abstractNum>
  <w:abstractNum w:abstractNumId="39">
    <w:nsid w:val="00005C67"/>
    <w:multiLevelType w:val="hybridMultilevel"/>
    <w:tmpl w:val="53FA2D56"/>
    <w:lvl w:ilvl="0" w:tplc="85C69F24">
      <w:start w:val="4"/>
      <w:numFmt w:val="decimal"/>
      <w:lvlText w:val="%1."/>
      <w:lvlJc w:val="left"/>
    </w:lvl>
    <w:lvl w:ilvl="1" w:tplc="D1AA1EA4">
      <w:numFmt w:val="decimal"/>
      <w:lvlText w:val=""/>
      <w:lvlJc w:val="left"/>
    </w:lvl>
    <w:lvl w:ilvl="2" w:tplc="E1F869B4">
      <w:numFmt w:val="decimal"/>
      <w:lvlText w:val=""/>
      <w:lvlJc w:val="left"/>
    </w:lvl>
    <w:lvl w:ilvl="3" w:tplc="A3E27D74">
      <w:numFmt w:val="decimal"/>
      <w:lvlText w:val=""/>
      <w:lvlJc w:val="left"/>
    </w:lvl>
    <w:lvl w:ilvl="4" w:tplc="47AACB8A">
      <w:numFmt w:val="decimal"/>
      <w:lvlText w:val=""/>
      <w:lvlJc w:val="left"/>
    </w:lvl>
    <w:lvl w:ilvl="5" w:tplc="10A4A6F4">
      <w:numFmt w:val="decimal"/>
      <w:lvlText w:val=""/>
      <w:lvlJc w:val="left"/>
    </w:lvl>
    <w:lvl w:ilvl="6" w:tplc="5F9AFA22">
      <w:numFmt w:val="decimal"/>
      <w:lvlText w:val=""/>
      <w:lvlJc w:val="left"/>
    </w:lvl>
    <w:lvl w:ilvl="7" w:tplc="88E435D2">
      <w:numFmt w:val="decimal"/>
      <w:lvlText w:val=""/>
      <w:lvlJc w:val="left"/>
    </w:lvl>
    <w:lvl w:ilvl="8" w:tplc="4092730E">
      <w:numFmt w:val="decimal"/>
      <w:lvlText w:val=""/>
      <w:lvlJc w:val="left"/>
    </w:lvl>
  </w:abstractNum>
  <w:abstractNum w:abstractNumId="40">
    <w:nsid w:val="00005DB2"/>
    <w:multiLevelType w:val="hybridMultilevel"/>
    <w:tmpl w:val="48869526"/>
    <w:lvl w:ilvl="0" w:tplc="62F25BAA">
      <w:start w:val="2"/>
      <w:numFmt w:val="decimal"/>
      <w:lvlText w:val="%1)"/>
      <w:lvlJc w:val="left"/>
    </w:lvl>
    <w:lvl w:ilvl="1" w:tplc="E7845040">
      <w:numFmt w:val="decimal"/>
      <w:lvlText w:val=""/>
      <w:lvlJc w:val="left"/>
    </w:lvl>
    <w:lvl w:ilvl="2" w:tplc="0A5E0F1C">
      <w:numFmt w:val="decimal"/>
      <w:lvlText w:val=""/>
      <w:lvlJc w:val="left"/>
    </w:lvl>
    <w:lvl w:ilvl="3" w:tplc="101A12EA">
      <w:numFmt w:val="decimal"/>
      <w:lvlText w:val=""/>
      <w:lvlJc w:val="left"/>
    </w:lvl>
    <w:lvl w:ilvl="4" w:tplc="E7E25A1E">
      <w:numFmt w:val="decimal"/>
      <w:lvlText w:val=""/>
      <w:lvlJc w:val="left"/>
    </w:lvl>
    <w:lvl w:ilvl="5" w:tplc="A3B4B08C">
      <w:numFmt w:val="decimal"/>
      <w:lvlText w:val=""/>
      <w:lvlJc w:val="left"/>
    </w:lvl>
    <w:lvl w:ilvl="6" w:tplc="6ADCF270">
      <w:numFmt w:val="decimal"/>
      <w:lvlText w:val=""/>
      <w:lvlJc w:val="left"/>
    </w:lvl>
    <w:lvl w:ilvl="7" w:tplc="69988E08">
      <w:numFmt w:val="decimal"/>
      <w:lvlText w:val=""/>
      <w:lvlJc w:val="left"/>
    </w:lvl>
    <w:lvl w:ilvl="8" w:tplc="5B789F78">
      <w:numFmt w:val="decimal"/>
      <w:lvlText w:val=""/>
      <w:lvlJc w:val="left"/>
    </w:lvl>
  </w:abstractNum>
  <w:abstractNum w:abstractNumId="41">
    <w:nsid w:val="00005F90"/>
    <w:multiLevelType w:val="hybridMultilevel"/>
    <w:tmpl w:val="FC305818"/>
    <w:lvl w:ilvl="0" w:tplc="E8AA6FFE">
      <w:start w:val="1"/>
      <w:numFmt w:val="bullet"/>
      <w:lvlText w:val="В"/>
      <w:lvlJc w:val="left"/>
    </w:lvl>
    <w:lvl w:ilvl="1" w:tplc="04ACA5E0">
      <w:numFmt w:val="decimal"/>
      <w:lvlText w:val=""/>
      <w:lvlJc w:val="left"/>
    </w:lvl>
    <w:lvl w:ilvl="2" w:tplc="32CAC9B6">
      <w:numFmt w:val="decimal"/>
      <w:lvlText w:val=""/>
      <w:lvlJc w:val="left"/>
    </w:lvl>
    <w:lvl w:ilvl="3" w:tplc="F0D6F750">
      <w:numFmt w:val="decimal"/>
      <w:lvlText w:val=""/>
      <w:lvlJc w:val="left"/>
    </w:lvl>
    <w:lvl w:ilvl="4" w:tplc="40A6B002">
      <w:numFmt w:val="decimal"/>
      <w:lvlText w:val=""/>
      <w:lvlJc w:val="left"/>
    </w:lvl>
    <w:lvl w:ilvl="5" w:tplc="AF5870D6">
      <w:numFmt w:val="decimal"/>
      <w:lvlText w:val=""/>
      <w:lvlJc w:val="left"/>
    </w:lvl>
    <w:lvl w:ilvl="6" w:tplc="302671D6">
      <w:numFmt w:val="decimal"/>
      <w:lvlText w:val=""/>
      <w:lvlJc w:val="left"/>
    </w:lvl>
    <w:lvl w:ilvl="7" w:tplc="9A5E7584">
      <w:numFmt w:val="decimal"/>
      <w:lvlText w:val=""/>
      <w:lvlJc w:val="left"/>
    </w:lvl>
    <w:lvl w:ilvl="8" w:tplc="AE0694AA">
      <w:numFmt w:val="decimal"/>
      <w:lvlText w:val=""/>
      <w:lvlJc w:val="left"/>
    </w:lvl>
  </w:abstractNum>
  <w:abstractNum w:abstractNumId="42">
    <w:nsid w:val="00005FA4"/>
    <w:multiLevelType w:val="hybridMultilevel"/>
    <w:tmpl w:val="B016EA1A"/>
    <w:lvl w:ilvl="0" w:tplc="95963348">
      <w:start w:val="1"/>
      <w:numFmt w:val="decimal"/>
      <w:lvlText w:val="%1."/>
      <w:lvlJc w:val="left"/>
    </w:lvl>
    <w:lvl w:ilvl="1" w:tplc="D3C82600">
      <w:numFmt w:val="decimal"/>
      <w:lvlText w:val=""/>
      <w:lvlJc w:val="left"/>
    </w:lvl>
    <w:lvl w:ilvl="2" w:tplc="1BC807E8">
      <w:numFmt w:val="decimal"/>
      <w:lvlText w:val=""/>
      <w:lvlJc w:val="left"/>
    </w:lvl>
    <w:lvl w:ilvl="3" w:tplc="99EA558C">
      <w:numFmt w:val="decimal"/>
      <w:lvlText w:val=""/>
      <w:lvlJc w:val="left"/>
    </w:lvl>
    <w:lvl w:ilvl="4" w:tplc="659A5034">
      <w:numFmt w:val="decimal"/>
      <w:lvlText w:val=""/>
      <w:lvlJc w:val="left"/>
    </w:lvl>
    <w:lvl w:ilvl="5" w:tplc="62CC82B6">
      <w:numFmt w:val="decimal"/>
      <w:lvlText w:val=""/>
      <w:lvlJc w:val="left"/>
    </w:lvl>
    <w:lvl w:ilvl="6" w:tplc="E4FE7422">
      <w:numFmt w:val="decimal"/>
      <w:lvlText w:val=""/>
      <w:lvlJc w:val="left"/>
    </w:lvl>
    <w:lvl w:ilvl="7" w:tplc="E08291FE">
      <w:numFmt w:val="decimal"/>
      <w:lvlText w:val=""/>
      <w:lvlJc w:val="left"/>
    </w:lvl>
    <w:lvl w:ilvl="8" w:tplc="2320F20E">
      <w:numFmt w:val="decimal"/>
      <w:lvlText w:val=""/>
      <w:lvlJc w:val="left"/>
    </w:lvl>
  </w:abstractNum>
  <w:abstractNum w:abstractNumId="43">
    <w:nsid w:val="000060BF"/>
    <w:multiLevelType w:val="hybridMultilevel"/>
    <w:tmpl w:val="B3880AB8"/>
    <w:lvl w:ilvl="0" w:tplc="A0AED42A">
      <w:start w:val="1"/>
      <w:numFmt w:val="decimal"/>
      <w:lvlText w:val="%1."/>
      <w:lvlJc w:val="left"/>
    </w:lvl>
    <w:lvl w:ilvl="1" w:tplc="E084DAA8">
      <w:numFmt w:val="decimal"/>
      <w:lvlText w:val=""/>
      <w:lvlJc w:val="left"/>
    </w:lvl>
    <w:lvl w:ilvl="2" w:tplc="E37EEB02">
      <w:numFmt w:val="decimal"/>
      <w:lvlText w:val=""/>
      <w:lvlJc w:val="left"/>
    </w:lvl>
    <w:lvl w:ilvl="3" w:tplc="5950AF7A">
      <w:numFmt w:val="decimal"/>
      <w:lvlText w:val=""/>
      <w:lvlJc w:val="left"/>
    </w:lvl>
    <w:lvl w:ilvl="4" w:tplc="664CE0DE">
      <w:numFmt w:val="decimal"/>
      <w:lvlText w:val=""/>
      <w:lvlJc w:val="left"/>
    </w:lvl>
    <w:lvl w:ilvl="5" w:tplc="269ED9BA">
      <w:numFmt w:val="decimal"/>
      <w:lvlText w:val=""/>
      <w:lvlJc w:val="left"/>
    </w:lvl>
    <w:lvl w:ilvl="6" w:tplc="46301AE8">
      <w:numFmt w:val="decimal"/>
      <w:lvlText w:val=""/>
      <w:lvlJc w:val="left"/>
    </w:lvl>
    <w:lvl w:ilvl="7" w:tplc="AF0848CE">
      <w:numFmt w:val="decimal"/>
      <w:lvlText w:val=""/>
      <w:lvlJc w:val="left"/>
    </w:lvl>
    <w:lvl w:ilvl="8" w:tplc="8D0A3D84">
      <w:numFmt w:val="decimal"/>
      <w:lvlText w:val=""/>
      <w:lvlJc w:val="left"/>
    </w:lvl>
  </w:abstractNum>
  <w:abstractNum w:abstractNumId="44">
    <w:nsid w:val="00006172"/>
    <w:multiLevelType w:val="hybridMultilevel"/>
    <w:tmpl w:val="2366802A"/>
    <w:lvl w:ilvl="0" w:tplc="3E965D7A">
      <w:start w:val="1"/>
      <w:numFmt w:val="bullet"/>
      <w:lvlText w:val="-"/>
      <w:lvlJc w:val="left"/>
    </w:lvl>
    <w:lvl w:ilvl="1" w:tplc="899CB960">
      <w:start w:val="1"/>
      <w:numFmt w:val="bullet"/>
      <w:lvlText w:val="И"/>
      <w:lvlJc w:val="left"/>
    </w:lvl>
    <w:lvl w:ilvl="2" w:tplc="3772A3C0">
      <w:numFmt w:val="decimal"/>
      <w:lvlText w:val=""/>
      <w:lvlJc w:val="left"/>
    </w:lvl>
    <w:lvl w:ilvl="3" w:tplc="726C1E54">
      <w:numFmt w:val="decimal"/>
      <w:lvlText w:val=""/>
      <w:lvlJc w:val="left"/>
    </w:lvl>
    <w:lvl w:ilvl="4" w:tplc="D2383042">
      <w:numFmt w:val="decimal"/>
      <w:lvlText w:val=""/>
      <w:lvlJc w:val="left"/>
    </w:lvl>
    <w:lvl w:ilvl="5" w:tplc="D7462A08">
      <w:numFmt w:val="decimal"/>
      <w:lvlText w:val=""/>
      <w:lvlJc w:val="left"/>
    </w:lvl>
    <w:lvl w:ilvl="6" w:tplc="D0F6F24A">
      <w:numFmt w:val="decimal"/>
      <w:lvlText w:val=""/>
      <w:lvlJc w:val="left"/>
    </w:lvl>
    <w:lvl w:ilvl="7" w:tplc="8034CF8A">
      <w:numFmt w:val="decimal"/>
      <w:lvlText w:val=""/>
      <w:lvlJc w:val="left"/>
    </w:lvl>
    <w:lvl w:ilvl="8" w:tplc="8F868A7E">
      <w:numFmt w:val="decimal"/>
      <w:lvlText w:val=""/>
      <w:lvlJc w:val="left"/>
    </w:lvl>
  </w:abstractNum>
  <w:abstractNum w:abstractNumId="45">
    <w:nsid w:val="00006732"/>
    <w:multiLevelType w:val="hybridMultilevel"/>
    <w:tmpl w:val="1194D1C8"/>
    <w:lvl w:ilvl="0" w:tplc="7AC684FC">
      <w:start w:val="2"/>
      <w:numFmt w:val="decimal"/>
      <w:lvlText w:val="%1."/>
      <w:lvlJc w:val="left"/>
    </w:lvl>
    <w:lvl w:ilvl="1" w:tplc="4C8600E0">
      <w:numFmt w:val="decimal"/>
      <w:lvlText w:val=""/>
      <w:lvlJc w:val="left"/>
    </w:lvl>
    <w:lvl w:ilvl="2" w:tplc="DD9EAC42">
      <w:numFmt w:val="decimal"/>
      <w:lvlText w:val=""/>
      <w:lvlJc w:val="left"/>
    </w:lvl>
    <w:lvl w:ilvl="3" w:tplc="D1008374">
      <w:numFmt w:val="decimal"/>
      <w:lvlText w:val=""/>
      <w:lvlJc w:val="left"/>
    </w:lvl>
    <w:lvl w:ilvl="4" w:tplc="7B1670E0">
      <w:numFmt w:val="decimal"/>
      <w:lvlText w:val=""/>
      <w:lvlJc w:val="left"/>
    </w:lvl>
    <w:lvl w:ilvl="5" w:tplc="C18A64A8">
      <w:numFmt w:val="decimal"/>
      <w:lvlText w:val=""/>
      <w:lvlJc w:val="left"/>
    </w:lvl>
    <w:lvl w:ilvl="6" w:tplc="D8F0EF00">
      <w:numFmt w:val="decimal"/>
      <w:lvlText w:val=""/>
      <w:lvlJc w:val="left"/>
    </w:lvl>
    <w:lvl w:ilvl="7" w:tplc="94F06A36">
      <w:numFmt w:val="decimal"/>
      <w:lvlText w:val=""/>
      <w:lvlJc w:val="left"/>
    </w:lvl>
    <w:lvl w:ilvl="8" w:tplc="33A82FE2">
      <w:numFmt w:val="decimal"/>
      <w:lvlText w:val=""/>
      <w:lvlJc w:val="left"/>
    </w:lvl>
  </w:abstractNum>
  <w:abstractNum w:abstractNumId="46">
    <w:nsid w:val="0000692C"/>
    <w:multiLevelType w:val="hybridMultilevel"/>
    <w:tmpl w:val="2D7A0966"/>
    <w:lvl w:ilvl="0" w:tplc="E494A670">
      <w:start w:val="1"/>
      <w:numFmt w:val="bullet"/>
      <w:lvlText w:val="•"/>
      <w:lvlJc w:val="left"/>
    </w:lvl>
    <w:lvl w:ilvl="1" w:tplc="C90EB85E">
      <w:numFmt w:val="decimal"/>
      <w:lvlText w:val=""/>
      <w:lvlJc w:val="left"/>
    </w:lvl>
    <w:lvl w:ilvl="2" w:tplc="A4F4A024">
      <w:numFmt w:val="decimal"/>
      <w:lvlText w:val=""/>
      <w:lvlJc w:val="left"/>
    </w:lvl>
    <w:lvl w:ilvl="3" w:tplc="F514B666">
      <w:numFmt w:val="decimal"/>
      <w:lvlText w:val=""/>
      <w:lvlJc w:val="left"/>
    </w:lvl>
    <w:lvl w:ilvl="4" w:tplc="E0C47086">
      <w:numFmt w:val="decimal"/>
      <w:lvlText w:val=""/>
      <w:lvlJc w:val="left"/>
    </w:lvl>
    <w:lvl w:ilvl="5" w:tplc="4D70430A">
      <w:numFmt w:val="decimal"/>
      <w:lvlText w:val=""/>
      <w:lvlJc w:val="left"/>
    </w:lvl>
    <w:lvl w:ilvl="6" w:tplc="2AA08798">
      <w:numFmt w:val="decimal"/>
      <w:lvlText w:val=""/>
      <w:lvlJc w:val="left"/>
    </w:lvl>
    <w:lvl w:ilvl="7" w:tplc="3FDE8EEE">
      <w:numFmt w:val="decimal"/>
      <w:lvlText w:val=""/>
      <w:lvlJc w:val="left"/>
    </w:lvl>
    <w:lvl w:ilvl="8" w:tplc="AAB6851E">
      <w:numFmt w:val="decimal"/>
      <w:lvlText w:val=""/>
      <w:lvlJc w:val="left"/>
    </w:lvl>
  </w:abstractNum>
  <w:abstractNum w:abstractNumId="47">
    <w:nsid w:val="00006AD4"/>
    <w:multiLevelType w:val="hybridMultilevel"/>
    <w:tmpl w:val="925A2E8A"/>
    <w:lvl w:ilvl="0" w:tplc="D2D25DF6">
      <w:start w:val="1"/>
      <w:numFmt w:val="bullet"/>
      <w:lvlText w:val="-"/>
      <w:lvlJc w:val="left"/>
    </w:lvl>
    <w:lvl w:ilvl="1" w:tplc="41A4C092">
      <w:numFmt w:val="decimal"/>
      <w:lvlText w:val=""/>
      <w:lvlJc w:val="left"/>
    </w:lvl>
    <w:lvl w:ilvl="2" w:tplc="29B6972A">
      <w:numFmt w:val="decimal"/>
      <w:lvlText w:val=""/>
      <w:lvlJc w:val="left"/>
    </w:lvl>
    <w:lvl w:ilvl="3" w:tplc="BAB2E74C">
      <w:numFmt w:val="decimal"/>
      <w:lvlText w:val=""/>
      <w:lvlJc w:val="left"/>
    </w:lvl>
    <w:lvl w:ilvl="4" w:tplc="E5FA310A">
      <w:numFmt w:val="decimal"/>
      <w:lvlText w:val=""/>
      <w:lvlJc w:val="left"/>
    </w:lvl>
    <w:lvl w:ilvl="5" w:tplc="A746CBFE">
      <w:numFmt w:val="decimal"/>
      <w:lvlText w:val=""/>
      <w:lvlJc w:val="left"/>
    </w:lvl>
    <w:lvl w:ilvl="6" w:tplc="8582706A">
      <w:numFmt w:val="decimal"/>
      <w:lvlText w:val=""/>
      <w:lvlJc w:val="left"/>
    </w:lvl>
    <w:lvl w:ilvl="7" w:tplc="08D65980">
      <w:numFmt w:val="decimal"/>
      <w:lvlText w:val=""/>
      <w:lvlJc w:val="left"/>
    </w:lvl>
    <w:lvl w:ilvl="8" w:tplc="F488A74C">
      <w:numFmt w:val="decimal"/>
      <w:lvlText w:val=""/>
      <w:lvlJc w:val="left"/>
    </w:lvl>
  </w:abstractNum>
  <w:abstractNum w:abstractNumId="48">
    <w:nsid w:val="00006AD6"/>
    <w:multiLevelType w:val="hybridMultilevel"/>
    <w:tmpl w:val="39C6D372"/>
    <w:lvl w:ilvl="0" w:tplc="7DFEFA6E">
      <w:start w:val="25"/>
      <w:numFmt w:val="decimal"/>
      <w:lvlText w:val="%1."/>
      <w:lvlJc w:val="left"/>
    </w:lvl>
    <w:lvl w:ilvl="1" w:tplc="F598882A">
      <w:numFmt w:val="decimal"/>
      <w:lvlText w:val=""/>
      <w:lvlJc w:val="left"/>
    </w:lvl>
    <w:lvl w:ilvl="2" w:tplc="2A70758C">
      <w:numFmt w:val="decimal"/>
      <w:lvlText w:val=""/>
      <w:lvlJc w:val="left"/>
    </w:lvl>
    <w:lvl w:ilvl="3" w:tplc="1C36AF84">
      <w:numFmt w:val="decimal"/>
      <w:lvlText w:val=""/>
      <w:lvlJc w:val="left"/>
    </w:lvl>
    <w:lvl w:ilvl="4" w:tplc="E6B08C32">
      <w:numFmt w:val="decimal"/>
      <w:lvlText w:val=""/>
      <w:lvlJc w:val="left"/>
    </w:lvl>
    <w:lvl w:ilvl="5" w:tplc="C0FC13A0">
      <w:numFmt w:val="decimal"/>
      <w:lvlText w:val=""/>
      <w:lvlJc w:val="left"/>
    </w:lvl>
    <w:lvl w:ilvl="6" w:tplc="5336C920">
      <w:numFmt w:val="decimal"/>
      <w:lvlText w:val=""/>
      <w:lvlJc w:val="left"/>
    </w:lvl>
    <w:lvl w:ilvl="7" w:tplc="8EAA816C">
      <w:numFmt w:val="decimal"/>
      <w:lvlText w:val=""/>
      <w:lvlJc w:val="left"/>
    </w:lvl>
    <w:lvl w:ilvl="8" w:tplc="8B8E2AE8">
      <w:numFmt w:val="decimal"/>
      <w:lvlText w:val=""/>
      <w:lvlJc w:val="left"/>
    </w:lvl>
  </w:abstractNum>
  <w:abstractNum w:abstractNumId="49">
    <w:nsid w:val="00006B72"/>
    <w:multiLevelType w:val="hybridMultilevel"/>
    <w:tmpl w:val="68D8A9EA"/>
    <w:lvl w:ilvl="0" w:tplc="EA8EFAC4">
      <w:start w:val="1"/>
      <w:numFmt w:val="bullet"/>
      <w:lvlText w:val="-"/>
      <w:lvlJc w:val="left"/>
    </w:lvl>
    <w:lvl w:ilvl="1" w:tplc="CDFCE3A6">
      <w:numFmt w:val="decimal"/>
      <w:lvlText w:val=""/>
      <w:lvlJc w:val="left"/>
    </w:lvl>
    <w:lvl w:ilvl="2" w:tplc="F2425476">
      <w:numFmt w:val="decimal"/>
      <w:lvlText w:val=""/>
      <w:lvlJc w:val="left"/>
    </w:lvl>
    <w:lvl w:ilvl="3" w:tplc="BA06FCD4">
      <w:numFmt w:val="decimal"/>
      <w:lvlText w:val=""/>
      <w:lvlJc w:val="left"/>
    </w:lvl>
    <w:lvl w:ilvl="4" w:tplc="DEE81B96">
      <w:numFmt w:val="decimal"/>
      <w:lvlText w:val=""/>
      <w:lvlJc w:val="left"/>
    </w:lvl>
    <w:lvl w:ilvl="5" w:tplc="D29C57A4">
      <w:numFmt w:val="decimal"/>
      <w:lvlText w:val=""/>
      <w:lvlJc w:val="left"/>
    </w:lvl>
    <w:lvl w:ilvl="6" w:tplc="9F2E3646">
      <w:numFmt w:val="decimal"/>
      <w:lvlText w:val=""/>
      <w:lvlJc w:val="left"/>
    </w:lvl>
    <w:lvl w:ilvl="7" w:tplc="6DE8EBF2">
      <w:numFmt w:val="decimal"/>
      <w:lvlText w:val=""/>
      <w:lvlJc w:val="left"/>
    </w:lvl>
    <w:lvl w:ilvl="8" w:tplc="505AE30A">
      <w:numFmt w:val="decimal"/>
      <w:lvlText w:val=""/>
      <w:lvlJc w:val="left"/>
    </w:lvl>
  </w:abstractNum>
  <w:abstractNum w:abstractNumId="50">
    <w:nsid w:val="00006C69"/>
    <w:multiLevelType w:val="hybridMultilevel"/>
    <w:tmpl w:val="7478A0BE"/>
    <w:lvl w:ilvl="0" w:tplc="376EBEBC">
      <w:start w:val="6"/>
      <w:numFmt w:val="decimal"/>
      <w:lvlText w:val="%1."/>
      <w:lvlJc w:val="left"/>
    </w:lvl>
    <w:lvl w:ilvl="1" w:tplc="D7C425C4">
      <w:numFmt w:val="decimal"/>
      <w:lvlText w:val=""/>
      <w:lvlJc w:val="left"/>
    </w:lvl>
    <w:lvl w:ilvl="2" w:tplc="38BA951A">
      <w:numFmt w:val="decimal"/>
      <w:lvlText w:val=""/>
      <w:lvlJc w:val="left"/>
    </w:lvl>
    <w:lvl w:ilvl="3" w:tplc="6E923496">
      <w:numFmt w:val="decimal"/>
      <w:lvlText w:val=""/>
      <w:lvlJc w:val="left"/>
    </w:lvl>
    <w:lvl w:ilvl="4" w:tplc="B56202C0">
      <w:numFmt w:val="decimal"/>
      <w:lvlText w:val=""/>
      <w:lvlJc w:val="left"/>
    </w:lvl>
    <w:lvl w:ilvl="5" w:tplc="DF429A16">
      <w:numFmt w:val="decimal"/>
      <w:lvlText w:val=""/>
      <w:lvlJc w:val="left"/>
    </w:lvl>
    <w:lvl w:ilvl="6" w:tplc="AF9693A6">
      <w:numFmt w:val="decimal"/>
      <w:lvlText w:val=""/>
      <w:lvlJc w:val="left"/>
    </w:lvl>
    <w:lvl w:ilvl="7" w:tplc="AC04A4F2">
      <w:numFmt w:val="decimal"/>
      <w:lvlText w:val=""/>
      <w:lvlJc w:val="left"/>
    </w:lvl>
    <w:lvl w:ilvl="8" w:tplc="72CED5C8">
      <w:numFmt w:val="decimal"/>
      <w:lvlText w:val=""/>
      <w:lvlJc w:val="left"/>
    </w:lvl>
  </w:abstractNum>
  <w:abstractNum w:abstractNumId="51">
    <w:nsid w:val="00006DF1"/>
    <w:multiLevelType w:val="hybridMultilevel"/>
    <w:tmpl w:val="E6201CF4"/>
    <w:lvl w:ilvl="0" w:tplc="397A8FD4">
      <w:start w:val="1"/>
      <w:numFmt w:val="decimal"/>
      <w:lvlText w:val="%1."/>
      <w:lvlJc w:val="left"/>
    </w:lvl>
    <w:lvl w:ilvl="1" w:tplc="310C286C">
      <w:numFmt w:val="decimal"/>
      <w:lvlText w:val=""/>
      <w:lvlJc w:val="left"/>
    </w:lvl>
    <w:lvl w:ilvl="2" w:tplc="0144CDD6">
      <w:numFmt w:val="decimal"/>
      <w:lvlText w:val=""/>
      <w:lvlJc w:val="left"/>
    </w:lvl>
    <w:lvl w:ilvl="3" w:tplc="2A2E91C4">
      <w:numFmt w:val="decimal"/>
      <w:lvlText w:val=""/>
      <w:lvlJc w:val="left"/>
    </w:lvl>
    <w:lvl w:ilvl="4" w:tplc="71FC52E6">
      <w:numFmt w:val="decimal"/>
      <w:lvlText w:val=""/>
      <w:lvlJc w:val="left"/>
    </w:lvl>
    <w:lvl w:ilvl="5" w:tplc="C624E018">
      <w:numFmt w:val="decimal"/>
      <w:lvlText w:val=""/>
      <w:lvlJc w:val="left"/>
    </w:lvl>
    <w:lvl w:ilvl="6" w:tplc="76727A58">
      <w:numFmt w:val="decimal"/>
      <w:lvlText w:val=""/>
      <w:lvlJc w:val="left"/>
    </w:lvl>
    <w:lvl w:ilvl="7" w:tplc="178A7DF6">
      <w:numFmt w:val="decimal"/>
      <w:lvlText w:val=""/>
      <w:lvlJc w:val="left"/>
    </w:lvl>
    <w:lvl w:ilvl="8" w:tplc="AF6894A0">
      <w:numFmt w:val="decimal"/>
      <w:lvlText w:val=""/>
      <w:lvlJc w:val="left"/>
    </w:lvl>
  </w:abstractNum>
  <w:abstractNum w:abstractNumId="52">
    <w:nsid w:val="000071F0"/>
    <w:multiLevelType w:val="hybridMultilevel"/>
    <w:tmpl w:val="819489DA"/>
    <w:lvl w:ilvl="0" w:tplc="FBA6BDCE">
      <w:start w:val="2"/>
      <w:numFmt w:val="decimal"/>
      <w:lvlText w:val="%1)"/>
      <w:lvlJc w:val="left"/>
    </w:lvl>
    <w:lvl w:ilvl="1" w:tplc="3CF25E54">
      <w:numFmt w:val="decimal"/>
      <w:lvlText w:val=""/>
      <w:lvlJc w:val="left"/>
    </w:lvl>
    <w:lvl w:ilvl="2" w:tplc="1D943796">
      <w:numFmt w:val="decimal"/>
      <w:lvlText w:val=""/>
      <w:lvlJc w:val="left"/>
    </w:lvl>
    <w:lvl w:ilvl="3" w:tplc="CCDED5A8">
      <w:numFmt w:val="decimal"/>
      <w:lvlText w:val=""/>
      <w:lvlJc w:val="left"/>
    </w:lvl>
    <w:lvl w:ilvl="4" w:tplc="454AB3C2">
      <w:numFmt w:val="decimal"/>
      <w:lvlText w:val=""/>
      <w:lvlJc w:val="left"/>
    </w:lvl>
    <w:lvl w:ilvl="5" w:tplc="8B56FD4A">
      <w:numFmt w:val="decimal"/>
      <w:lvlText w:val=""/>
      <w:lvlJc w:val="left"/>
    </w:lvl>
    <w:lvl w:ilvl="6" w:tplc="AF1AEC20">
      <w:numFmt w:val="decimal"/>
      <w:lvlText w:val=""/>
      <w:lvlJc w:val="left"/>
    </w:lvl>
    <w:lvl w:ilvl="7" w:tplc="1D742DDA">
      <w:numFmt w:val="decimal"/>
      <w:lvlText w:val=""/>
      <w:lvlJc w:val="left"/>
    </w:lvl>
    <w:lvl w:ilvl="8" w:tplc="53EE4362">
      <w:numFmt w:val="decimal"/>
      <w:lvlText w:val=""/>
      <w:lvlJc w:val="left"/>
    </w:lvl>
  </w:abstractNum>
  <w:abstractNum w:abstractNumId="53">
    <w:nsid w:val="000075EF"/>
    <w:multiLevelType w:val="hybridMultilevel"/>
    <w:tmpl w:val="3A9AB6AA"/>
    <w:lvl w:ilvl="0" w:tplc="2014E436">
      <w:start w:val="2"/>
      <w:numFmt w:val="decimal"/>
      <w:lvlText w:val="%1"/>
      <w:lvlJc w:val="left"/>
    </w:lvl>
    <w:lvl w:ilvl="1" w:tplc="AA341B54">
      <w:numFmt w:val="decimal"/>
      <w:lvlText w:val=""/>
      <w:lvlJc w:val="left"/>
    </w:lvl>
    <w:lvl w:ilvl="2" w:tplc="A44A3480">
      <w:numFmt w:val="decimal"/>
      <w:lvlText w:val=""/>
      <w:lvlJc w:val="left"/>
    </w:lvl>
    <w:lvl w:ilvl="3" w:tplc="95A449CC">
      <w:numFmt w:val="decimal"/>
      <w:lvlText w:val=""/>
      <w:lvlJc w:val="left"/>
    </w:lvl>
    <w:lvl w:ilvl="4" w:tplc="64DCD578">
      <w:numFmt w:val="decimal"/>
      <w:lvlText w:val=""/>
      <w:lvlJc w:val="left"/>
    </w:lvl>
    <w:lvl w:ilvl="5" w:tplc="1AB29D72">
      <w:numFmt w:val="decimal"/>
      <w:lvlText w:val=""/>
      <w:lvlJc w:val="left"/>
    </w:lvl>
    <w:lvl w:ilvl="6" w:tplc="B298F8CA">
      <w:numFmt w:val="decimal"/>
      <w:lvlText w:val=""/>
      <w:lvlJc w:val="left"/>
    </w:lvl>
    <w:lvl w:ilvl="7" w:tplc="04384022">
      <w:numFmt w:val="decimal"/>
      <w:lvlText w:val=""/>
      <w:lvlJc w:val="left"/>
    </w:lvl>
    <w:lvl w:ilvl="8" w:tplc="A238B4BA">
      <w:numFmt w:val="decimal"/>
      <w:lvlText w:val=""/>
      <w:lvlJc w:val="left"/>
    </w:lvl>
  </w:abstractNum>
  <w:abstractNum w:abstractNumId="54">
    <w:nsid w:val="00007874"/>
    <w:multiLevelType w:val="hybridMultilevel"/>
    <w:tmpl w:val="D2ACA718"/>
    <w:lvl w:ilvl="0" w:tplc="F50C4FD6">
      <w:start w:val="1"/>
      <w:numFmt w:val="decimal"/>
      <w:lvlText w:val="%1."/>
      <w:lvlJc w:val="left"/>
    </w:lvl>
    <w:lvl w:ilvl="1" w:tplc="5C50FC6A">
      <w:numFmt w:val="decimal"/>
      <w:lvlText w:val=""/>
      <w:lvlJc w:val="left"/>
    </w:lvl>
    <w:lvl w:ilvl="2" w:tplc="F1222AF4">
      <w:numFmt w:val="decimal"/>
      <w:lvlText w:val=""/>
      <w:lvlJc w:val="left"/>
    </w:lvl>
    <w:lvl w:ilvl="3" w:tplc="2B50ED8E">
      <w:numFmt w:val="decimal"/>
      <w:lvlText w:val=""/>
      <w:lvlJc w:val="left"/>
    </w:lvl>
    <w:lvl w:ilvl="4" w:tplc="F412035C">
      <w:numFmt w:val="decimal"/>
      <w:lvlText w:val=""/>
      <w:lvlJc w:val="left"/>
    </w:lvl>
    <w:lvl w:ilvl="5" w:tplc="46208814">
      <w:numFmt w:val="decimal"/>
      <w:lvlText w:val=""/>
      <w:lvlJc w:val="left"/>
    </w:lvl>
    <w:lvl w:ilvl="6" w:tplc="EFE0EA94">
      <w:numFmt w:val="decimal"/>
      <w:lvlText w:val=""/>
      <w:lvlJc w:val="left"/>
    </w:lvl>
    <w:lvl w:ilvl="7" w:tplc="D50CD528">
      <w:numFmt w:val="decimal"/>
      <w:lvlText w:val=""/>
      <w:lvlJc w:val="left"/>
    </w:lvl>
    <w:lvl w:ilvl="8" w:tplc="DBE805D4">
      <w:numFmt w:val="decimal"/>
      <w:lvlText w:val=""/>
      <w:lvlJc w:val="left"/>
    </w:lvl>
  </w:abstractNum>
  <w:abstractNum w:abstractNumId="55">
    <w:nsid w:val="00007983"/>
    <w:multiLevelType w:val="hybridMultilevel"/>
    <w:tmpl w:val="ADBA3414"/>
    <w:lvl w:ilvl="0" w:tplc="63A29674">
      <w:start w:val="6"/>
      <w:numFmt w:val="decimal"/>
      <w:lvlText w:val="%1."/>
      <w:lvlJc w:val="left"/>
    </w:lvl>
    <w:lvl w:ilvl="1" w:tplc="81A89C46">
      <w:numFmt w:val="decimal"/>
      <w:lvlText w:val=""/>
      <w:lvlJc w:val="left"/>
    </w:lvl>
    <w:lvl w:ilvl="2" w:tplc="CF2EBE00">
      <w:numFmt w:val="decimal"/>
      <w:lvlText w:val=""/>
      <w:lvlJc w:val="left"/>
    </w:lvl>
    <w:lvl w:ilvl="3" w:tplc="9D2621C6">
      <w:numFmt w:val="decimal"/>
      <w:lvlText w:val=""/>
      <w:lvlJc w:val="left"/>
    </w:lvl>
    <w:lvl w:ilvl="4" w:tplc="F7F0447C">
      <w:numFmt w:val="decimal"/>
      <w:lvlText w:val=""/>
      <w:lvlJc w:val="left"/>
    </w:lvl>
    <w:lvl w:ilvl="5" w:tplc="C750F2B0">
      <w:numFmt w:val="decimal"/>
      <w:lvlText w:val=""/>
      <w:lvlJc w:val="left"/>
    </w:lvl>
    <w:lvl w:ilvl="6" w:tplc="F106F426">
      <w:numFmt w:val="decimal"/>
      <w:lvlText w:val=""/>
      <w:lvlJc w:val="left"/>
    </w:lvl>
    <w:lvl w:ilvl="7" w:tplc="18A619E4">
      <w:numFmt w:val="decimal"/>
      <w:lvlText w:val=""/>
      <w:lvlJc w:val="left"/>
    </w:lvl>
    <w:lvl w:ilvl="8" w:tplc="91806BCE">
      <w:numFmt w:val="decimal"/>
      <w:lvlText w:val=""/>
      <w:lvlJc w:val="left"/>
    </w:lvl>
  </w:abstractNum>
  <w:abstractNum w:abstractNumId="56">
    <w:nsid w:val="00007BB9"/>
    <w:multiLevelType w:val="hybridMultilevel"/>
    <w:tmpl w:val="44A862EC"/>
    <w:lvl w:ilvl="0" w:tplc="95706E8C">
      <w:start w:val="1"/>
      <w:numFmt w:val="bullet"/>
      <w:lvlText w:val=""/>
      <w:lvlJc w:val="left"/>
    </w:lvl>
    <w:lvl w:ilvl="1" w:tplc="808041CC">
      <w:start w:val="1"/>
      <w:numFmt w:val="decimal"/>
      <w:lvlText w:val="%2"/>
      <w:lvlJc w:val="left"/>
    </w:lvl>
    <w:lvl w:ilvl="2" w:tplc="82AC6A84">
      <w:numFmt w:val="decimal"/>
      <w:lvlText w:val=""/>
      <w:lvlJc w:val="left"/>
    </w:lvl>
    <w:lvl w:ilvl="3" w:tplc="CA2ED374">
      <w:numFmt w:val="decimal"/>
      <w:lvlText w:val=""/>
      <w:lvlJc w:val="left"/>
    </w:lvl>
    <w:lvl w:ilvl="4" w:tplc="AC305688">
      <w:numFmt w:val="decimal"/>
      <w:lvlText w:val=""/>
      <w:lvlJc w:val="left"/>
    </w:lvl>
    <w:lvl w:ilvl="5" w:tplc="10AE5170">
      <w:numFmt w:val="decimal"/>
      <w:lvlText w:val=""/>
      <w:lvlJc w:val="left"/>
    </w:lvl>
    <w:lvl w:ilvl="6" w:tplc="C4E8891C">
      <w:numFmt w:val="decimal"/>
      <w:lvlText w:val=""/>
      <w:lvlJc w:val="left"/>
    </w:lvl>
    <w:lvl w:ilvl="7" w:tplc="9828C100">
      <w:numFmt w:val="decimal"/>
      <w:lvlText w:val=""/>
      <w:lvlJc w:val="left"/>
    </w:lvl>
    <w:lvl w:ilvl="8" w:tplc="BC6E3EE2">
      <w:numFmt w:val="decimal"/>
      <w:lvlText w:val=""/>
      <w:lvlJc w:val="left"/>
    </w:lvl>
  </w:abstractNum>
  <w:abstractNum w:abstractNumId="57">
    <w:nsid w:val="03A872BC"/>
    <w:multiLevelType w:val="hybridMultilevel"/>
    <w:tmpl w:val="D5666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046A03E9"/>
    <w:multiLevelType w:val="hybridMultilevel"/>
    <w:tmpl w:val="A4641F20"/>
    <w:lvl w:ilvl="0" w:tplc="3FDE970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9">
    <w:nsid w:val="277D138E"/>
    <w:multiLevelType w:val="hybridMultilevel"/>
    <w:tmpl w:val="BFC682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F0D4423"/>
    <w:multiLevelType w:val="hybridMultilevel"/>
    <w:tmpl w:val="44642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09D3903"/>
    <w:multiLevelType w:val="hybridMultilevel"/>
    <w:tmpl w:val="E5F2F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31721DC5"/>
    <w:multiLevelType w:val="multilevel"/>
    <w:tmpl w:val="7B945400"/>
    <w:lvl w:ilvl="0">
      <w:start w:val="1"/>
      <w:numFmt w:val="decimal"/>
      <w:lvlText w:val="%1"/>
      <w:lvlJc w:val="left"/>
      <w:pPr>
        <w:ind w:left="360" w:hanging="360"/>
      </w:pPr>
      <w:rPr>
        <w:rFonts w:eastAsia="Times New Roman" w:hint="default"/>
        <w:b/>
        <w:i/>
      </w:rPr>
    </w:lvl>
    <w:lvl w:ilvl="1">
      <w:start w:val="1"/>
      <w:numFmt w:val="decimal"/>
      <w:lvlText w:val="%1.%2"/>
      <w:lvlJc w:val="left"/>
      <w:pPr>
        <w:ind w:left="360" w:hanging="360"/>
      </w:pPr>
      <w:rPr>
        <w:rFonts w:eastAsia="Times New Roman" w:hint="default"/>
        <w:b/>
        <w:i/>
      </w:rPr>
    </w:lvl>
    <w:lvl w:ilvl="2">
      <w:start w:val="1"/>
      <w:numFmt w:val="decimal"/>
      <w:lvlText w:val="%1.%2.%3"/>
      <w:lvlJc w:val="left"/>
      <w:pPr>
        <w:ind w:left="720" w:hanging="720"/>
      </w:pPr>
      <w:rPr>
        <w:rFonts w:eastAsia="Times New Roman" w:hint="default"/>
        <w:b/>
        <w:i/>
      </w:rPr>
    </w:lvl>
    <w:lvl w:ilvl="3">
      <w:start w:val="1"/>
      <w:numFmt w:val="decimal"/>
      <w:lvlText w:val="%1.%2.%3.%4"/>
      <w:lvlJc w:val="left"/>
      <w:pPr>
        <w:ind w:left="720" w:hanging="720"/>
      </w:pPr>
      <w:rPr>
        <w:rFonts w:eastAsia="Times New Roman" w:hint="default"/>
        <w:b/>
        <w:i/>
      </w:rPr>
    </w:lvl>
    <w:lvl w:ilvl="4">
      <w:start w:val="1"/>
      <w:numFmt w:val="decimal"/>
      <w:lvlText w:val="%1.%2.%3.%4.%5"/>
      <w:lvlJc w:val="left"/>
      <w:pPr>
        <w:ind w:left="1080" w:hanging="1080"/>
      </w:pPr>
      <w:rPr>
        <w:rFonts w:eastAsia="Times New Roman" w:hint="default"/>
        <w:b/>
        <w:i/>
      </w:rPr>
    </w:lvl>
    <w:lvl w:ilvl="5">
      <w:start w:val="1"/>
      <w:numFmt w:val="decimal"/>
      <w:lvlText w:val="%1.%2.%3.%4.%5.%6"/>
      <w:lvlJc w:val="left"/>
      <w:pPr>
        <w:ind w:left="1080" w:hanging="1080"/>
      </w:pPr>
      <w:rPr>
        <w:rFonts w:eastAsia="Times New Roman" w:hint="default"/>
        <w:b/>
        <w:i/>
      </w:rPr>
    </w:lvl>
    <w:lvl w:ilvl="6">
      <w:start w:val="1"/>
      <w:numFmt w:val="decimal"/>
      <w:lvlText w:val="%1.%2.%3.%4.%5.%6.%7"/>
      <w:lvlJc w:val="left"/>
      <w:pPr>
        <w:ind w:left="1440" w:hanging="1440"/>
      </w:pPr>
      <w:rPr>
        <w:rFonts w:eastAsia="Times New Roman" w:hint="default"/>
        <w:b/>
        <w:i/>
      </w:rPr>
    </w:lvl>
    <w:lvl w:ilvl="7">
      <w:start w:val="1"/>
      <w:numFmt w:val="decimal"/>
      <w:lvlText w:val="%1.%2.%3.%4.%5.%6.%7.%8"/>
      <w:lvlJc w:val="left"/>
      <w:pPr>
        <w:ind w:left="1440" w:hanging="1440"/>
      </w:pPr>
      <w:rPr>
        <w:rFonts w:eastAsia="Times New Roman" w:hint="default"/>
        <w:b/>
        <w:i/>
      </w:rPr>
    </w:lvl>
    <w:lvl w:ilvl="8">
      <w:start w:val="1"/>
      <w:numFmt w:val="decimal"/>
      <w:lvlText w:val="%1.%2.%3.%4.%5.%6.%7.%8.%9"/>
      <w:lvlJc w:val="left"/>
      <w:pPr>
        <w:ind w:left="1800" w:hanging="1800"/>
      </w:pPr>
      <w:rPr>
        <w:rFonts w:eastAsia="Times New Roman" w:hint="default"/>
        <w:b/>
        <w:i/>
      </w:rPr>
    </w:lvl>
  </w:abstractNum>
  <w:abstractNum w:abstractNumId="63">
    <w:nsid w:val="34FC7004"/>
    <w:multiLevelType w:val="multilevel"/>
    <w:tmpl w:val="0D26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B1C5F44"/>
    <w:multiLevelType w:val="hybridMultilevel"/>
    <w:tmpl w:val="15CEBFEC"/>
    <w:lvl w:ilvl="0" w:tplc="3FDE970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5">
    <w:nsid w:val="4990564B"/>
    <w:multiLevelType w:val="hybridMultilevel"/>
    <w:tmpl w:val="8FC27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49C00D8C"/>
    <w:multiLevelType w:val="hybridMultilevel"/>
    <w:tmpl w:val="BF162FA4"/>
    <w:lvl w:ilvl="0" w:tplc="8D06C9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B024430"/>
    <w:multiLevelType w:val="multilevel"/>
    <w:tmpl w:val="9CB0A4BE"/>
    <w:lvl w:ilvl="0">
      <w:start w:val="2"/>
      <w:numFmt w:val="decimal"/>
      <w:lvlText w:val="%1"/>
      <w:lvlJc w:val="left"/>
      <w:pPr>
        <w:ind w:left="1080" w:hanging="360"/>
      </w:pPr>
      <w:rPr>
        <w:rFonts w:hint="default"/>
      </w:rPr>
    </w:lvl>
    <w:lvl w:ilvl="1">
      <w:start w:val="3"/>
      <w:numFmt w:val="decimal"/>
      <w:isLgl/>
      <w:lvlText w:val="%1.%2"/>
      <w:lvlJc w:val="left"/>
      <w:pPr>
        <w:ind w:left="1080" w:hanging="360"/>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440" w:hanging="720"/>
      </w:pPr>
      <w:rPr>
        <w:rFonts w:eastAsia="Times New Roman" w:hint="default"/>
      </w:rPr>
    </w:lvl>
    <w:lvl w:ilvl="4">
      <w:start w:val="1"/>
      <w:numFmt w:val="decimal"/>
      <w:isLgl/>
      <w:lvlText w:val="%1.%2.%3.%4.%5"/>
      <w:lvlJc w:val="left"/>
      <w:pPr>
        <w:ind w:left="1800" w:hanging="1080"/>
      </w:pPr>
      <w:rPr>
        <w:rFonts w:eastAsia="Times New Roman" w:hint="default"/>
      </w:rPr>
    </w:lvl>
    <w:lvl w:ilvl="5">
      <w:start w:val="1"/>
      <w:numFmt w:val="decimal"/>
      <w:isLgl/>
      <w:lvlText w:val="%1.%2.%3.%4.%5.%6"/>
      <w:lvlJc w:val="left"/>
      <w:pPr>
        <w:ind w:left="1800" w:hanging="1080"/>
      </w:pPr>
      <w:rPr>
        <w:rFonts w:eastAsia="Times New Roman" w:hint="default"/>
      </w:rPr>
    </w:lvl>
    <w:lvl w:ilvl="6">
      <w:start w:val="1"/>
      <w:numFmt w:val="decimal"/>
      <w:isLgl/>
      <w:lvlText w:val="%1.%2.%3.%4.%5.%6.%7"/>
      <w:lvlJc w:val="left"/>
      <w:pPr>
        <w:ind w:left="2160" w:hanging="1440"/>
      </w:pPr>
      <w:rPr>
        <w:rFonts w:eastAsia="Times New Roman" w:hint="default"/>
      </w:rPr>
    </w:lvl>
    <w:lvl w:ilvl="7">
      <w:start w:val="1"/>
      <w:numFmt w:val="decimal"/>
      <w:isLgl/>
      <w:lvlText w:val="%1.%2.%3.%4.%5.%6.%7.%8"/>
      <w:lvlJc w:val="left"/>
      <w:pPr>
        <w:ind w:left="2160" w:hanging="1440"/>
      </w:pPr>
      <w:rPr>
        <w:rFonts w:eastAsia="Times New Roman" w:hint="default"/>
      </w:rPr>
    </w:lvl>
    <w:lvl w:ilvl="8">
      <w:start w:val="1"/>
      <w:numFmt w:val="decimal"/>
      <w:isLgl/>
      <w:lvlText w:val="%1.%2.%3.%4.%5.%6.%7.%8.%9"/>
      <w:lvlJc w:val="left"/>
      <w:pPr>
        <w:ind w:left="2520" w:hanging="1800"/>
      </w:pPr>
      <w:rPr>
        <w:rFonts w:eastAsia="Times New Roman" w:hint="default"/>
      </w:rPr>
    </w:lvl>
  </w:abstractNum>
  <w:abstractNum w:abstractNumId="68">
    <w:nsid w:val="53CA3857"/>
    <w:multiLevelType w:val="hybridMultilevel"/>
    <w:tmpl w:val="1C540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571F18DF"/>
    <w:multiLevelType w:val="hybridMultilevel"/>
    <w:tmpl w:val="E826BDDE"/>
    <w:lvl w:ilvl="0" w:tplc="31D41494">
      <w:start w:val="5"/>
      <w:numFmt w:val="decimal"/>
      <w:lvlText w:val="%1"/>
      <w:lvlJc w:val="left"/>
      <w:pPr>
        <w:ind w:left="720" w:hanging="360"/>
      </w:pPr>
      <w:rPr>
        <w:rFonts w:eastAsia="Calibri" w:hint="default"/>
        <w:w w:val="9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3E92274"/>
    <w:multiLevelType w:val="hybridMultilevel"/>
    <w:tmpl w:val="6BA8A15E"/>
    <w:lvl w:ilvl="0" w:tplc="04190005">
      <w:start w:val="1"/>
      <w:numFmt w:val="bullet"/>
      <w:lvlText w:val=""/>
      <w:lvlJc w:val="left"/>
      <w:pPr>
        <w:ind w:left="589" w:hanging="360"/>
      </w:pPr>
      <w:rPr>
        <w:rFonts w:ascii="Wingdings" w:hAnsi="Wingdings" w:cs="Wingdings" w:hint="default"/>
      </w:rPr>
    </w:lvl>
    <w:lvl w:ilvl="1" w:tplc="04190003">
      <w:start w:val="1"/>
      <w:numFmt w:val="bullet"/>
      <w:lvlText w:val="o"/>
      <w:lvlJc w:val="left"/>
      <w:pPr>
        <w:ind w:left="1309" w:hanging="360"/>
      </w:pPr>
      <w:rPr>
        <w:rFonts w:ascii="Courier New" w:hAnsi="Courier New" w:cs="Courier New" w:hint="default"/>
      </w:rPr>
    </w:lvl>
    <w:lvl w:ilvl="2" w:tplc="04190005">
      <w:start w:val="1"/>
      <w:numFmt w:val="bullet"/>
      <w:lvlText w:val=""/>
      <w:lvlJc w:val="left"/>
      <w:pPr>
        <w:ind w:left="2029" w:hanging="360"/>
      </w:pPr>
      <w:rPr>
        <w:rFonts w:ascii="Wingdings" w:hAnsi="Wingdings" w:cs="Wingdings" w:hint="default"/>
      </w:rPr>
    </w:lvl>
    <w:lvl w:ilvl="3" w:tplc="04190001">
      <w:start w:val="1"/>
      <w:numFmt w:val="bullet"/>
      <w:lvlText w:val=""/>
      <w:lvlJc w:val="left"/>
      <w:pPr>
        <w:ind w:left="2749" w:hanging="360"/>
      </w:pPr>
      <w:rPr>
        <w:rFonts w:ascii="Symbol" w:hAnsi="Symbol" w:cs="Symbol" w:hint="default"/>
      </w:rPr>
    </w:lvl>
    <w:lvl w:ilvl="4" w:tplc="04190003">
      <w:start w:val="1"/>
      <w:numFmt w:val="bullet"/>
      <w:lvlText w:val="o"/>
      <w:lvlJc w:val="left"/>
      <w:pPr>
        <w:ind w:left="3469" w:hanging="360"/>
      </w:pPr>
      <w:rPr>
        <w:rFonts w:ascii="Courier New" w:hAnsi="Courier New" w:cs="Courier New" w:hint="default"/>
      </w:rPr>
    </w:lvl>
    <w:lvl w:ilvl="5" w:tplc="04190005">
      <w:start w:val="1"/>
      <w:numFmt w:val="bullet"/>
      <w:lvlText w:val=""/>
      <w:lvlJc w:val="left"/>
      <w:pPr>
        <w:ind w:left="4189" w:hanging="360"/>
      </w:pPr>
      <w:rPr>
        <w:rFonts w:ascii="Wingdings" w:hAnsi="Wingdings" w:cs="Wingdings" w:hint="default"/>
      </w:rPr>
    </w:lvl>
    <w:lvl w:ilvl="6" w:tplc="04190001">
      <w:start w:val="1"/>
      <w:numFmt w:val="bullet"/>
      <w:lvlText w:val=""/>
      <w:lvlJc w:val="left"/>
      <w:pPr>
        <w:ind w:left="4909" w:hanging="360"/>
      </w:pPr>
      <w:rPr>
        <w:rFonts w:ascii="Symbol" w:hAnsi="Symbol" w:cs="Symbol" w:hint="default"/>
      </w:rPr>
    </w:lvl>
    <w:lvl w:ilvl="7" w:tplc="04190003">
      <w:start w:val="1"/>
      <w:numFmt w:val="bullet"/>
      <w:lvlText w:val="o"/>
      <w:lvlJc w:val="left"/>
      <w:pPr>
        <w:ind w:left="5629" w:hanging="360"/>
      </w:pPr>
      <w:rPr>
        <w:rFonts w:ascii="Courier New" w:hAnsi="Courier New" w:cs="Courier New" w:hint="default"/>
      </w:rPr>
    </w:lvl>
    <w:lvl w:ilvl="8" w:tplc="04190005">
      <w:start w:val="1"/>
      <w:numFmt w:val="bullet"/>
      <w:lvlText w:val=""/>
      <w:lvlJc w:val="left"/>
      <w:pPr>
        <w:ind w:left="6349" w:hanging="360"/>
      </w:pPr>
      <w:rPr>
        <w:rFonts w:ascii="Wingdings" w:hAnsi="Wingdings" w:cs="Wingdings" w:hint="default"/>
      </w:rPr>
    </w:lvl>
  </w:abstractNum>
  <w:abstractNum w:abstractNumId="71">
    <w:nsid w:val="71E12260"/>
    <w:multiLevelType w:val="hybridMultilevel"/>
    <w:tmpl w:val="06B21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6865002"/>
    <w:multiLevelType w:val="hybridMultilevel"/>
    <w:tmpl w:val="54B2C5E2"/>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3">
    <w:nsid w:val="7A6707E8"/>
    <w:multiLevelType w:val="hybridMultilevel"/>
    <w:tmpl w:val="EFE48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2"/>
  </w:num>
  <w:num w:numId="3">
    <w:abstractNumId w:val="56"/>
  </w:num>
  <w:num w:numId="4">
    <w:abstractNumId w:val="36"/>
  </w:num>
  <w:num w:numId="5">
    <w:abstractNumId w:val="46"/>
  </w:num>
  <w:num w:numId="6">
    <w:abstractNumId w:val="30"/>
  </w:num>
  <w:num w:numId="7">
    <w:abstractNumId w:val="40"/>
  </w:num>
  <w:num w:numId="8">
    <w:abstractNumId w:val="16"/>
  </w:num>
  <w:num w:numId="9">
    <w:abstractNumId w:val="43"/>
  </w:num>
  <w:num w:numId="10">
    <w:abstractNumId w:val="39"/>
  </w:num>
  <w:num w:numId="11">
    <w:abstractNumId w:val="28"/>
  </w:num>
  <w:num w:numId="12">
    <w:abstractNumId w:val="9"/>
  </w:num>
  <w:num w:numId="13">
    <w:abstractNumId w:val="22"/>
  </w:num>
  <w:num w:numId="14">
    <w:abstractNumId w:val="48"/>
  </w:num>
  <w:num w:numId="15">
    <w:abstractNumId w:val="25"/>
  </w:num>
  <w:num w:numId="16">
    <w:abstractNumId w:val="7"/>
  </w:num>
  <w:num w:numId="17">
    <w:abstractNumId w:val="55"/>
  </w:num>
  <w:num w:numId="18">
    <w:abstractNumId w:val="53"/>
  </w:num>
  <w:num w:numId="19">
    <w:abstractNumId w:val="33"/>
  </w:num>
  <w:num w:numId="20">
    <w:abstractNumId w:val="21"/>
  </w:num>
  <w:num w:numId="21">
    <w:abstractNumId w:val="27"/>
  </w:num>
  <w:num w:numId="22">
    <w:abstractNumId w:val="23"/>
  </w:num>
  <w:num w:numId="23">
    <w:abstractNumId w:val="50"/>
  </w:num>
  <w:num w:numId="24">
    <w:abstractNumId w:val="19"/>
  </w:num>
  <w:num w:numId="25">
    <w:abstractNumId w:val="26"/>
  </w:num>
  <w:num w:numId="26">
    <w:abstractNumId w:val="15"/>
  </w:num>
  <w:num w:numId="27">
    <w:abstractNumId w:val="18"/>
  </w:num>
  <w:num w:numId="28">
    <w:abstractNumId w:val="34"/>
  </w:num>
  <w:num w:numId="29">
    <w:abstractNumId w:val="44"/>
  </w:num>
  <w:num w:numId="30">
    <w:abstractNumId w:val="49"/>
  </w:num>
  <w:num w:numId="31">
    <w:abstractNumId w:val="24"/>
  </w:num>
  <w:num w:numId="32">
    <w:abstractNumId w:val="29"/>
  </w:num>
  <w:num w:numId="33">
    <w:abstractNumId w:val="52"/>
  </w:num>
  <w:num w:numId="34">
    <w:abstractNumId w:val="35"/>
  </w:num>
  <w:num w:numId="35">
    <w:abstractNumId w:val="54"/>
  </w:num>
  <w:num w:numId="36">
    <w:abstractNumId w:val="17"/>
  </w:num>
  <w:num w:numId="37">
    <w:abstractNumId w:val="20"/>
  </w:num>
  <w:num w:numId="38">
    <w:abstractNumId w:val="10"/>
  </w:num>
  <w:num w:numId="39">
    <w:abstractNumId w:val="47"/>
  </w:num>
  <w:num w:numId="40">
    <w:abstractNumId w:val="37"/>
  </w:num>
  <w:num w:numId="41">
    <w:abstractNumId w:val="42"/>
  </w:num>
  <w:num w:numId="42">
    <w:abstractNumId w:val="14"/>
  </w:num>
  <w:num w:numId="43">
    <w:abstractNumId w:val="11"/>
  </w:num>
  <w:num w:numId="44">
    <w:abstractNumId w:val="45"/>
  </w:num>
  <w:num w:numId="45">
    <w:abstractNumId w:val="8"/>
  </w:num>
  <w:num w:numId="46">
    <w:abstractNumId w:val="41"/>
  </w:num>
  <w:num w:numId="47">
    <w:abstractNumId w:val="13"/>
  </w:num>
  <w:num w:numId="48">
    <w:abstractNumId w:val="51"/>
  </w:num>
  <w:num w:numId="49">
    <w:abstractNumId w:val="38"/>
  </w:num>
  <w:num w:numId="50">
    <w:abstractNumId w:val="32"/>
  </w:num>
  <w:num w:numId="51">
    <w:abstractNumId w:val="69"/>
  </w:num>
  <w:num w:numId="52">
    <w:abstractNumId w:val="67"/>
  </w:num>
  <w:num w:numId="53">
    <w:abstractNumId w:val="62"/>
  </w:num>
  <w:num w:numId="54">
    <w:abstractNumId w:val="65"/>
  </w:num>
  <w:num w:numId="55">
    <w:abstractNumId w:val="73"/>
  </w:num>
  <w:num w:numId="56">
    <w:abstractNumId w:val="61"/>
  </w:num>
  <w:num w:numId="57">
    <w:abstractNumId w:val="60"/>
  </w:num>
  <w:num w:numId="58">
    <w:abstractNumId w:val="57"/>
  </w:num>
  <w:num w:numId="59">
    <w:abstractNumId w:val="66"/>
  </w:num>
  <w:num w:numId="60">
    <w:abstractNumId w:val="59"/>
  </w:num>
  <w:num w:numId="61">
    <w:abstractNumId w:val="71"/>
  </w:num>
  <w:num w:numId="62">
    <w:abstractNumId w:val="68"/>
  </w:num>
  <w:num w:numId="63">
    <w:abstractNumId w:val="63"/>
  </w:num>
  <w:num w:numId="64">
    <w:abstractNumId w:val="70"/>
  </w:num>
  <w:num w:numId="65">
    <w:abstractNumId w:val="64"/>
  </w:num>
  <w:num w:numId="66">
    <w:abstractNumId w:val="72"/>
  </w:num>
  <w:num w:numId="67">
    <w:abstractNumId w:val="58"/>
  </w:num>
  <w:num w:numId="68">
    <w:abstractNumId w:val="2"/>
  </w:num>
  <w:num w:numId="69">
    <w:abstractNumId w:val="3"/>
  </w:num>
  <w:num w:numId="70">
    <w:abstractNumId w:val="4"/>
  </w:num>
  <w:num w:numId="71">
    <w:abstractNumId w:val="5"/>
  </w:num>
  <w:num w:numId="72">
    <w:abstractNumId w:val="6"/>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96CF4"/>
    <w:rsid w:val="00037106"/>
    <w:rsid w:val="000559F5"/>
    <w:rsid w:val="0006439B"/>
    <w:rsid w:val="0007762F"/>
    <w:rsid w:val="000965D3"/>
    <w:rsid w:val="000A0D8A"/>
    <w:rsid w:val="000A5587"/>
    <w:rsid w:val="000B04C4"/>
    <w:rsid w:val="000C2BDD"/>
    <w:rsid w:val="000D714E"/>
    <w:rsid w:val="000E10F7"/>
    <w:rsid w:val="000F62C2"/>
    <w:rsid w:val="001355FF"/>
    <w:rsid w:val="001360F2"/>
    <w:rsid w:val="00172FB7"/>
    <w:rsid w:val="001A7342"/>
    <w:rsid w:val="001A74FD"/>
    <w:rsid w:val="001C46AD"/>
    <w:rsid w:val="001D6FE6"/>
    <w:rsid w:val="001E2FE3"/>
    <w:rsid w:val="001E3ADA"/>
    <w:rsid w:val="001F31EC"/>
    <w:rsid w:val="002364E8"/>
    <w:rsid w:val="002457AD"/>
    <w:rsid w:val="002507E2"/>
    <w:rsid w:val="00257E77"/>
    <w:rsid w:val="00276EA0"/>
    <w:rsid w:val="002A31AB"/>
    <w:rsid w:val="002A5794"/>
    <w:rsid w:val="002A6D6A"/>
    <w:rsid w:val="002C5BF1"/>
    <w:rsid w:val="002C64BD"/>
    <w:rsid w:val="00347A70"/>
    <w:rsid w:val="0038098C"/>
    <w:rsid w:val="00383EDA"/>
    <w:rsid w:val="0038786C"/>
    <w:rsid w:val="00392A69"/>
    <w:rsid w:val="003B402F"/>
    <w:rsid w:val="003B4031"/>
    <w:rsid w:val="003B563F"/>
    <w:rsid w:val="003C19D4"/>
    <w:rsid w:val="003C5AA7"/>
    <w:rsid w:val="003D36FC"/>
    <w:rsid w:val="003F049A"/>
    <w:rsid w:val="003F2E58"/>
    <w:rsid w:val="004205F3"/>
    <w:rsid w:val="0046028C"/>
    <w:rsid w:val="004626C1"/>
    <w:rsid w:val="00475D32"/>
    <w:rsid w:val="00487D49"/>
    <w:rsid w:val="004D3F35"/>
    <w:rsid w:val="004D6B19"/>
    <w:rsid w:val="00510831"/>
    <w:rsid w:val="00513659"/>
    <w:rsid w:val="005174C4"/>
    <w:rsid w:val="00523B0C"/>
    <w:rsid w:val="005275E3"/>
    <w:rsid w:val="0056121A"/>
    <w:rsid w:val="005802E6"/>
    <w:rsid w:val="00580724"/>
    <w:rsid w:val="005819DE"/>
    <w:rsid w:val="005927D7"/>
    <w:rsid w:val="00595E6F"/>
    <w:rsid w:val="005E34E3"/>
    <w:rsid w:val="006402CA"/>
    <w:rsid w:val="00671266"/>
    <w:rsid w:val="00684AC2"/>
    <w:rsid w:val="006D5DD9"/>
    <w:rsid w:val="006E566F"/>
    <w:rsid w:val="006F35AE"/>
    <w:rsid w:val="006F5077"/>
    <w:rsid w:val="00702980"/>
    <w:rsid w:val="00711D9C"/>
    <w:rsid w:val="00787DB3"/>
    <w:rsid w:val="007C1748"/>
    <w:rsid w:val="007F1414"/>
    <w:rsid w:val="007F21B5"/>
    <w:rsid w:val="00814899"/>
    <w:rsid w:val="00820B0F"/>
    <w:rsid w:val="00861940"/>
    <w:rsid w:val="00896CF4"/>
    <w:rsid w:val="008C64F5"/>
    <w:rsid w:val="008D3658"/>
    <w:rsid w:val="008D53CC"/>
    <w:rsid w:val="008D75BE"/>
    <w:rsid w:val="008E07AE"/>
    <w:rsid w:val="0090426F"/>
    <w:rsid w:val="00927D2C"/>
    <w:rsid w:val="00935A27"/>
    <w:rsid w:val="00983DAC"/>
    <w:rsid w:val="00984EED"/>
    <w:rsid w:val="009A41DD"/>
    <w:rsid w:val="009C4338"/>
    <w:rsid w:val="009E355E"/>
    <w:rsid w:val="00A054F7"/>
    <w:rsid w:val="00A176ED"/>
    <w:rsid w:val="00A43F62"/>
    <w:rsid w:val="00A44114"/>
    <w:rsid w:val="00A91D64"/>
    <w:rsid w:val="00AA1BF5"/>
    <w:rsid w:val="00AB5D0A"/>
    <w:rsid w:val="00AE7327"/>
    <w:rsid w:val="00AF1BD7"/>
    <w:rsid w:val="00B0592B"/>
    <w:rsid w:val="00B37519"/>
    <w:rsid w:val="00B902F2"/>
    <w:rsid w:val="00B90956"/>
    <w:rsid w:val="00B9352D"/>
    <w:rsid w:val="00BA0F49"/>
    <w:rsid w:val="00BC555C"/>
    <w:rsid w:val="00BC74EC"/>
    <w:rsid w:val="00BE74AE"/>
    <w:rsid w:val="00BF1A49"/>
    <w:rsid w:val="00BF4EC3"/>
    <w:rsid w:val="00C0166F"/>
    <w:rsid w:val="00C72BC3"/>
    <w:rsid w:val="00C92C1A"/>
    <w:rsid w:val="00CA5D84"/>
    <w:rsid w:val="00D22F81"/>
    <w:rsid w:val="00D53446"/>
    <w:rsid w:val="00D93A80"/>
    <w:rsid w:val="00DA3BC2"/>
    <w:rsid w:val="00DA4230"/>
    <w:rsid w:val="00DB37F5"/>
    <w:rsid w:val="00DD5A82"/>
    <w:rsid w:val="00E016C3"/>
    <w:rsid w:val="00E01DE4"/>
    <w:rsid w:val="00E717F3"/>
    <w:rsid w:val="00E755A9"/>
    <w:rsid w:val="00E85D74"/>
    <w:rsid w:val="00E87DF9"/>
    <w:rsid w:val="00EA3C5C"/>
    <w:rsid w:val="00EB74D8"/>
    <w:rsid w:val="00ED02B7"/>
    <w:rsid w:val="00ED7246"/>
    <w:rsid w:val="00EE13E0"/>
    <w:rsid w:val="00EE5DDA"/>
    <w:rsid w:val="00EF0FC4"/>
    <w:rsid w:val="00F1161E"/>
    <w:rsid w:val="00F3010B"/>
    <w:rsid w:val="00F31A79"/>
    <w:rsid w:val="00F536D4"/>
    <w:rsid w:val="00F725A1"/>
    <w:rsid w:val="00F77B87"/>
    <w:rsid w:val="00FC6E76"/>
    <w:rsid w:val="00FE1B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2" type="connector" idref="#_x0000_s1098"/>
        <o:r id="V:Rule13" type="connector" idref="#AutoShape 107"/>
        <o:r id="V:Rule14" type="connector" idref="#_x0000_s1094"/>
        <o:r id="V:Rule15" type="connector" idref="#_x0000_s1102"/>
        <o:r id="V:Rule16" type="connector" idref="#_x0000_s1096"/>
        <o:r id="V:Rule17" type="connector" idref="#_x0000_s1090"/>
        <o:r id="V:Rule18" type="connector" idref="#_x0000_s1088"/>
        <o:r id="V:Rule19" type="connector" idref="#_x0000_s1100"/>
        <o:r id="V:Rule20" type="connector" idref="#_x0000_s1089"/>
        <o:r id="V:Rule21" type="connector" idref="#_x0000_s1092"/>
        <o:r id="V:Rule22" type="connector" idref="#_x0000_s109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724"/>
  </w:style>
  <w:style w:type="paragraph" w:styleId="1">
    <w:name w:val="heading 1"/>
    <w:basedOn w:val="a"/>
    <w:link w:val="10"/>
    <w:uiPriority w:val="9"/>
    <w:qFormat/>
    <w:rsid w:val="003B56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6CF4"/>
    <w:rPr>
      <w:color w:val="0000FF"/>
      <w:u w:val="single"/>
    </w:rPr>
  </w:style>
  <w:style w:type="paragraph" w:styleId="a4">
    <w:name w:val="Balloon Text"/>
    <w:basedOn w:val="a"/>
    <w:link w:val="a5"/>
    <w:uiPriority w:val="99"/>
    <w:semiHidden/>
    <w:unhideWhenUsed/>
    <w:rsid w:val="007F141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F1414"/>
    <w:rPr>
      <w:rFonts w:ascii="Tahoma" w:hAnsi="Tahoma" w:cs="Tahoma"/>
      <w:sz w:val="16"/>
      <w:szCs w:val="16"/>
    </w:rPr>
  </w:style>
  <w:style w:type="paragraph" w:styleId="a6">
    <w:name w:val="List Paragraph"/>
    <w:basedOn w:val="a"/>
    <w:qFormat/>
    <w:rsid w:val="00172FB7"/>
    <w:pPr>
      <w:ind w:left="720"/>
      <w:contextualSpacing/>
    </w:pPr>
  </w:style>
  <w:style w:type="table" w:styleId="a7">
    <w:name w:val="Table Grid"/>
    <w:basedOn w:val="a1"/>
    <w:uiPriority w:val="59"/>
    <w:rsid w:val="00EE5D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984EED"/>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84EED"/>
  </w:style>
  <w:style w:type="paragraph" w:styleId="aa">
    <w:name w:val="footer"/>
    <w:basedOn w:val="a"/>
    <w:link w:val="ab"/>
    <w:uiPriority w:val="99"/>
    <w:unhideWhenUsed/>
    <w:rsid w:val="00984EE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84EED"/>
  </w:style>
  <w:style w:type="paragraph" w:styleId="ac">
    <w:name w:val="Normal (Web)"/>
    <w:basedOn w:val="a"/>
    <w:uiPriority w:val="99"/>
    <w:unhideWhenUsed/>
    <w:rsid w:val="00510831"/>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 Spacing"/>
    <w:link w:val="ae"/>
    <w:uiPriority w:val="99"/>
    <w:qFormat/>
    <w:rsid w:val="00702980"/>
    <w:pPr>
      <w:spacing w:after="0" w:line="240" w:lineRule="auto"/>
    </w:pPr>
    <w:rPr>
      <w:rFonts w:ascii="Calibri" w:eastAsia="Calibri" w:hAnsi="Calibri" w:cs="Calibri"/>
      <w:lang w:eastAsia="en-US"/>
    </w:rPr>
  </w:style>
  <w:style w:type="character" w:customStyle="1" w:styleId="ae">
    <w:name w:val="Без интервала Знак"/>
    <w:basedOn w:val="a0"/>
    <w:link w:val="ad"/>
    <w:uiPriority w:val="99"/>
    <w:locked/>
    <w:rsid w:val="00702980"/>
    <w:rPr>
      <w:rFonts w:ascii="Calibri" w:eastAsia="Calibri" w:hAnsi="Calibri" w:cs="Calibri"/>
      <w:lang w:eastAsia="en-US"/>
    </w:rPr>
  </w:style>
  <w:style w:type="character" w:customStyle="1" w:styleId="apple-converted-space">
    <w:name w:val="apple-converted-space"/>
    <w:basedOn w:val="a0"/>
    <w:rsid w:val="0007762F"/>
  </w:style>
  <w:style w:type="character" w:customStyle="1" w:styleId="10">
    <w:name w:val="Заголовок 1 Знак"/>
    <w:basedOn w:val="a0"/>
    <w:link w:val="1"/>
    <w:uiPriority w:val="9"/>
    <w:rsid w:val="003B563F"/>
    <w:rPr>
      <w:rFonts w:ascii="Times New Roman" w:eastAsia="Times New Roman" w:hAnsi="Times New Roman" w:cs="Times New Roman"/>
      <w:b/>
      <w:bCs/>
      <w:kern w:val="36"/>
      <w:sz w:val="48"/>
      <w:szCs w:val="48"/>
    </w:rPr>
  </w:style>
  <w:style w:type="character" w:customStyle="1" w:styleId="comments">
    <w:name w:val="comments"/>
    <w:basedOn w:val="a0"/>
    <w:rsid w:val="003B563F"/>
  </w:style>
  <w:style w:type="character" w:customStyle="1" w:styleId="icon">
    <w:name w:val="icon"/>
    <w:basedOn w:val="a0"/>
    <w:rsid w:val="003B563F"/>
  </w:style>
  <w:style w:type="character" w:customStyle="1" w:styleId="post-format-icon">
    <w:name w:val="post-format-icon"/>
    <w:basedOn w:val="a0"/>
    <w:rsid w:val="003B563F"/>
  </w:style>
  <w:style w:type="character" w:styleId="af">
    <w:name w:val="Strong"/>
    <w:basedOn w:val="a0"/>
    <w:uiPriority w:val="22"/>
    <w:qFormat/>
    <w:rsid w:val="003B563F"/>
    <w:rPr>
      <w:b/>
      <w:bCs/>
    </w:rPr>
  </w:style>
  <w:style w:type="character" w:styleId="af0">
    <w:name w:val="Emphasis"/>
    <w:basedOn w:val="a0"/>
    <w:uiPriority w:val="20"/>
    <w:qFormat/>
    <w:rsid w:val="003B563F"/>
    <w:rPr>
      <w:i/>
      <w:iCs/>
    </w:rPr>
  </w:style>
  <w:style w:type="character" w:styleId="af1">
    <w:name w:val="FollowedHyperlink"/>
    <w:basedOn w:val="a0"/>
    <w:uiPriority w:val="99"/>
    <w:semiHidden/>
    <w:unhideWhenUsed/>
    <w:rsid w:val="003D36F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38527245">
      <w:bodyDiv w:val="1"/>
      <w:marLeft w:val="0"/>
      <w:marRight w:val="0"/>
      <w:marTop w:val="0"/>
      <w:marBottom w:val="0"/>
      <w:divBdr>
        <w:top w:val="none" w:sz="0" w:space="0" w:color="auto"/>
        <w:left w:val="none" w:sz="0" w:space="0" w:color="auto"/>
        <w:bottom w:val="none" w:sz="0" w:space="0" w:color="auto"/>
        <w:right w:val="none" w:sz="0" w:space="0" w:color="auto"/>
      </w:divBdr>
    </w:div>
    <w:div w:id="581835834">
      <w:bodyDiv w:val="1"/>
      <w:marLeft w:val="0"/>
      <w:marRight w:val="0"/>
      <w:marTop w:val="0"/>
      <w:marBottom w:val="0"/>
      <w:divBdr>
        <w:top w:val="none" w:sz="0" w:space="0" w:color="auto"/>
        <w:left w:val="none" w:sz="0" w:space="0" w:color="auto"/>
        <w:bottom w:val="none" w:sz="0" w:space="0" w:color="auto"/>
        <w:right w:val="none" w:sz="0" w:space="0" w:color="auto"/>
      </w:divBdr>
    </w:div>
    <w:div w:id="719014909">
      <w:bodyDiv w:val="1"/>
      <w:marLeft w:val="0"/>
      <w:marRight w:val="0"/>
      <w:marTop w:val="0"/>
      <w:marBottom w:val="0"/>
      <w:divBdr>
        <w:top w:val="none" w:sz="0" w:space="0" w:color="auto"/>
        <w:left w:val="none" w:sz="0" w:space="0" w:color="auto"/>
        <w:bottom w:val="none" w:sz="0" w:space="0" w:color="auto"/>
        <w:right w:val="none" w:sz="0" w:space="0" w:color="auto"/>
      </w:divBdr>
    </w:div>
    <w:div w:id="885142988">
      <w:bodyDiv w:val="1"/>
      <w:marLeft w:val="0"/>
      <w:marRight w:val="0"/>
      <w:marTop w:val="0"/>
      <w:marBottom w:val="0"/>
      <w:divBdr>
        <w:top w:val="none" w:sz="0" w:space="0" w:color="auto"/>
        <w:left w:val="none" w:sz="0" w:space="0" w:color="auto"/>
        <w:bottom w:val="none" w:sz="0" w:space="0" w:color="auto"/>
        <w:right w:val="none" w:sz="0" w:space="0" w:color="auto"/>
      </w:divBdr>
    </w:div>
    <w:div w:id="1314598832">
      <w:bodyDiv w:val="1"/>
      <w:marLeft w:val="0"/>
      <w:marRight w:val="0"/>
      <w:marTop w:val="0"/>
      <w:marBottom w:val="0"/>
      <w:divBdr>
        <w:top w:val="none" w:sz="0" w:space="0" w:color="auto"/>
        <w:left w:val="none" w:sz="0" w:space="0" w:color="auto"/>
        <w:bottom w:val="none" w:sz="0" w:space="0" w:color="auto"/>
        <w:right w:val="none" w:sz="0" w:space="0" w:color="auto"/>
      </w:divBdr>
    </w:div>
    <w:div w:id="1378505333">
      <w:bodyDiv w:val="1"/>
      <w:marLeft w:val="0"/>
      <w:marRight w:val="0"/>
      <w:marTop w:val="0"/>
      <w:marBottom w:val="0"/>
      <w:divBdr>
        <w:top w:val="none" w:sz="0" w:space="0" w:color="auto"/>
        <w:left w:val="none" w:sz="0" w:space="0" w:color="auto"/>
        <w:bottom w:val="none" w:sz="0" w:space="0" w:color="auto"/>
        <w:right w:val="none" w:sz="0" w:space="0" w:color="auto"/>
      </w:divBdr>
    </w:div>
    <w:div w:id="1551502527">
      <w:bodyDiv w:val="1"/>
      <w:marLeft w:val="0"/>
      <w:marRight w:val="0"/>
      <w:marTop w:val="0"/>
      <w:marBottom w:val="0"/>
      <w:divBdr>
        <w:top w:val="none" w:sz="0" w:space="0" w:color="auto"/>
        <w:left w:val="none" w:sz="0" w:space="0" w:color="auto"/>
        <w:bottom w:val="none" w:sz="0" w:space="0" w:color="auto"/>
        <w:right w:val="none" w:sz="0" w:space="0" w:color="auto"/>
      </w:divBdr>
    </w:div>
    <w:div w:id="1692612422">
      <w:bodyDiv w:val="1"/>
      <w:marLeft w:val="0"/>
      <w:marRight w:val="0"/>
      <w:marTop w:val="0"/>
      <w:marBottom w:val="0"/>
      <w:divBdr>
        <w:top w:val="none" w:sz="0" w:space="0" w:color="auto"/>
        <w:left w:val="none" w:sz="0" w:space="0" w:color="auto"/>
        <w:bottom w:val="none" w:sz="0" w:space="0" w:color="auto"/>
        <w:right w:val="none" w:sz="0" w:space="0" w:color="auto"/>
      </w:divBdr>
      <w:divsChild>
        <w:div w:id="1281885501">
          <w:marLeft w:val="0"/>
          <w:marRight w:val="0"/>
          <w:marTop w:val="0"/>
          <w:marBottom w:val="0"/>
          <w:divBdr>
            <w:top w:val="none" w:sz="0" w:space="0" w:color="auto"/>
            <w:left w:val="none" w:sz="0" w:space="0" w:color="auto"/>
            <w:bottom w:val="none" w:sz="0" w:space="0" w:color="auto"/>
            <w:right w:val="none" w:sz="0" w:space="0" w:color="auto"/>
          </w:divBdr>
        </w:div>
        <w:div w:id="827139000">
          <w:marLeft w:val="0"/>
          <w:marRight w:val="0"/>
          <w:marTop w:val="0"/>
          <w:marBottom w:val="0"/>
          <w:divBdr>
            <w:top w:val="none" w:sz="0" w:space="0" w:color="auto"/>
            <w:left w:val="none" w:sz="0" w:space="0" w:color="auto"/>
            <w:bottom w:val="none" w:sz="0" w:space="0" w:color="auto"/>
            <w:right w:val="none" w:sz="0" w:space="0" w:color="auto"/>
          </w:divBdr>
          <w:divsChild>
            <w:div w:id="4017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94052815">
      <w:bodyDiv w:val="1"/>
      <w:marLeft w:val="0"/>
      <w:marRight w:val="0"/>
      <w:marTop w:val="0"/>
      <w:marBottom w:val="0"/>
      <w:divBdr>
        <w:top w:val="none" w:sz="0" w:space="0" w:color="auto"/>
        <w:left w:val="none" w:sz="0" w:space="0" w:color="auto"/>
        <w:bottom w:val="none" w:sz="0" w:space="0" w:color="auto"/>
        <w:right w:val="none" w:sz="0" w:space="0" w:color="auto"/>
      </w:divBdr>
    </w:div>
    <w:div w:id="1822381240">
      <w:bodyDiv w:val="1"/>
      <w:marLeft w:val="0"/>
      <w:marRight w:val="0"/>
      <w:marTop w:val="0"/>
      <w:marBottom w:val="0"/>
      <w:divBdr>
        <w:top w:val="none" w:sz="0" w:space="0" w:color="auto"/>
        <w:left w:val="none" w:sz="0" w:space="0" w:color="auto"/>
        <w:bottom w:val="none" w:sz="0" w:space="0" w:color="auto"/>
        <w:right w:val="none" w:sz="0" w:space="0" w:color="auto"/>
      </w:divBdr>
    </w:div>
    <w:div w:id="1832258197">
      <w:bodyDiv w:val="1"/>
      <w:marLeft w:val="0"/>
      <w:marRight w:val="0"/>
      <w:marTop w:val="0"/>
      <w:marBottom w:val="0"/>
      <w:divBdr>
        <w:top w:val="none" w:sz="0" w:space="0" w:color="auto"/>
        <w:left w:val="none" w:sz="0" w:space="0" w:color="auto"/>
        <w:bottom w:val="none" w:sz="0" w:space="0" w:color="auto"/>
        <w:right w:val="none" w:sz="0" w:space="0" w:color="auto"/>
      </w:divBdr>
    </w:div>
    <w:div w:id="2025131596">
      <w:bodyDiv w:val="1"/>
      <w:marLeft w:val="0"/>
      <w:marRight w:val="0"/>
      <w:marTop w:val="0"/>
      <w:marBottom w:val="0"/>
      <w:divBdr>
        <w:top w:val="none" w:sz="0" w:space="0" w:color="auto"/>
        <w:left w:val="none" w:sz="0" w:space="0" w:color="auto"/>
        <w:bottom w:val="none" w:sz="0" w:space="0" w:color="auto"/>
        <w:right w:val="none" w:sz="0" w:space="0" w:color="auto"/>
      </w:divBdr>
      <w:divsChild>
        <w:div w:id="1054237685">
          <w:blockQuote w:val="1"/>
          <w:marLeft w:val="0"/>
          <w:marRight w:val="0"/>
          <w:marTop w:val="0"/>
          <w:marBottom w:val="120"/>
          <w:divBdr>
            <w:top w:val="none" w:sz="0" w:space="0" w:color="auto"/>
            <w:left w:val="none" w:sz="0" w:space="0" w:color="auto"/>
            <w:bottom w:val="none" w:sz="0" w:space="0" w:color="auto"/>
            <w:right w:val="none" w:sz="0" w:space="0" w:color="auto"/>
          </w:divBdr>
        </w:div>
        <w:div w:id="1512065750">
          <w:blockQuote w:val="1"/>
          <w:marLeft w:val="0"/>
          <w:marRight w:val="0"/>
          <w:marTop w:val="0"/>
          <w:marBottom w:val="120"/>
          <w:divBdr>
            <w:top w:val="none" w:sz="0" w:space="0" w:color="auto"/>
            <w:left w:val="none" w:sz="0" w:space="0" w:color="auto"/>
            <w:bottom w:val="none" w:sz="0" w:space="0" w:color="auto"/>
            <w:right w:val="none" w:sz="0" w:space="0" w:color="auto"/>
          </w:divBdr>
        </w:div>
        <w:div w:id="91585123">
          <w:blockQuote w:val="1"/>
          <w:marLeft w:val="0"/>
          <w:marRight w:val="0"/>
          <w:marTop w:val="0"/>
          <w:marBottom w:val="120"/>
          <w:divBdr>
            <w:top w:val="none" w:sz="0" w:space="0" w:color="auto"/>
            <w:left w:val="none" w:sz="0" w:space="0" w:color="auto"/>
            <w:bottom w:val="none" w:sz="0" w:space="0" w:color="auto"/>
            <w:right w:val="none" w:sz="0" w:space="0" w:color="auto"/>
          </w:divBdr>
        </w:div>
        <w:div w:id="127188822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080789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55.jpeg"/><Relationship Id="rId21" Type="http://schemas.openxmlformats.org/officeDocument/2006/relationships/image" Target="media/image14.gif"/><Relationship Id="rId42" Type="http://schemas.openxmlformats.org/officeDocument/2006/relationships/hyperlink" Target="http://3.bp.blogspot.com/-p1WP3h6Fq6g/VlWQTkLR7YI/AAAAAAAApEM/ES0m-gDj5Zc/s1600/6.jpg" TargetMode="External"/><Relationship Id="rId47" Type="http://schemas.openxmlformats.org/officeDocument/2006/relationships/image" Target="media/image30.jpeg"/><Relationship Id="rId63" Type="http://schemas.openxmlformats.org/officeDocument/2006/relationships/image" Target="media/image35.jpeg"/><Relationship Id="rId68" Type="http://schemas.openxmlformats.org/officeDocument/2006/relationships/hyperlink" Target="http://4.bp.blogspot.com/-pqSie0wPMMU/VlWQTkwnBdI/AAAAAAAApEQ/sAu7fmZN10Y/s1600/Clip_13.jpg" TargetMode="External"/><Relationship Id="rId84" Type="http://schemas.openxmlformats.org/officeDocument/2006/relationships/hyperlink" Target="http://4.bp.blogspot.com/-zTkI-i64Q8k/VlWQTjSBTNI/AAAAAAAApEM/5qqUVSL3Iok/s1600/Clip_14.jpg" TargetMode="External"/><Relationship Id="rId89" Type="http://schemas.openxmlformats.org/officeDocument/2006/relationships/hyperlink" Target="http://www.eidos.ru/project/schedule/index.htm" TargetMode="External"/><Relationship Id="rId112" Type="http://schemas.openxmlformats.org/officeDocument/2006/relationships/image" Target="media/image51.jpeg"/><Relationship Id="rId133" Type="http://schemas.openxmlformats.org/officeDocument/2006/relationships/image" Target="media/image71.jpeg"/><Relationship Id="rId138" Type="http://schemas.openxmlformats.org/officeDocument/2006/relationships/image" Target="media/image76.jpeg"/><Relationship Id="rId154" Type="http://schemas.openxmlformats.org/officeDocument/2006/relationships/image" Target="media/image92.jpeg"/><Relationship Id="rId159" Type="http://schemas.openxmlformats.org/officeDocument/2006/relationships/image" Target="media/image97.jpeg"/><Relationship Id="rId16" Type="http://schemas.openxmlformats.org/officeDocument/2006/relationships/image" Target="media/image9.emf"/><Relationship Id="rId107" Type="http://schemas.openxmlformats.org/officeDocument/2006/relationships/image" Target="media/image46.jpeg"/><Relationship Id="rId11" Type="http://schemas.openxmlformats.org/officeDocument/2006/relationships/image" Target="media/image4.jpeg"/><Relationship Id="rId32" Type="http://schemas.openxmlformats.org/officeDocument/2006/relationships/image" Target="media/image23.jpeg"/><Relationship Id="rId37" Type="http://schemas.openxmlformats.org/officeDocument/2006/relationships/hyperlink" Target="http://1.bp.blogspot.com/-MfJBO13Sd3A/VlWQTtCmZtI/AAAAAAAApEQ/n4_4spcnEsY/s1600/4.jpg" TargetMode="External"/><Relationship Id="rId53" Type="http://schemas.openxmlformats.org/officeDocument/2006/relationships/hyperlink" Target="http://nic-snail.ru/" TargetMode="External"/><Relationship Id="rId58" Type="http://schemas.openxmlformats.org/officeDocument/2006/relationships/hyperlink" Target="http://erudyt.ru/" TargetMode="External"/><Relationship Id="rId74" Type="http://schemas.openxmlformats.org/officeDocument/2006/relationships/hyperlink" Target="http://kolosok.org.ua/schooltest/" TargetMode="External"/><Relationship Id="rId79" Type="http://schemas.openxmlformats.org/officeDocument/2006/relationships/image" Target="media/image40.jpeg"/><Relationship Id="rId102" Type="http://schemas.openxmlformats.org/officeDocument/2006/relationships/hyperlink" Target="http://4portfolio.ru/view/view.php?t=ZJtAxPH8Xgcol6vDzKC0" TargetMode="External"/><Relationship Id="rId123" Type="http://schemas.openxmlformats.org/officeDocument/2006/relationships/image" Target="media/image61.jpeg"/><Relationship Id="rId128" Type="http://schemas.openxmlformats.org/officeDocument/2006/relationships/image" Target="media/image66.jpeg"/><Relationship Id="rId144" Type="http://schemas.openxmlformats.org/officeDocument/2006/relationships/image" Target="media/image82.jpeg"/><Relationship Id="rId149" Type="http://schemas.openxmlformats.org/officeDocument/2006/relationships/image" Target="media/image87.jpeg"/><Relationship Id="rId5" Type="http://schemas.openxmlformats.org/officeDocument/2006/relationships/webSettings" Target="webSettings.xml"/><Relationship Id="rId90" Type="http://schemas.openxmlformats.org/officeDocument/2006/relationships/hyperlink" Target="http://nic-snail.ru/calendar" TargetMode="External"/><Relationship Id="rId95" Type="http://schemas.openxmlformats.org/officeDocument/2006/relationships/hyperlink" Target="http://mathbaby.ru/olympiads" TargetMode="External"/><Relationship Id="rId160" Type="http://schemas.openxmlformats.org/officeDocument/2006/relationships/image" Target="media/image98.jpeg"/><Relationship Id="rId22" Type="http://schemas.openxmlformats.org/officeDocument/2006/relationships/image" Target="media/image15.gif"/><Relationship Id="rId27"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hyperlink" Target="http://2.bp.blogspot.com/-YnDg9kABCWA/VlWQTtojxBI/AAAAAAAApEQ/sS49k9Vp8ro/s1600/3.jpg" TargetMode="External"/><Relationship Id="rId64" Type="http://schemas.openxmlformats.org/officeDocument/2006/relationships/hyperlink" Target="http://runodog.ru/" TargetMode="External"/><Relationship Id="rId69" Type="http://schemas.openxmlformats.org/officeDocument/2006/relationships/image" Target="media/image37.jpeg"/><Relationship Id="rId113" Type="http://schemas.openxmlformats.org/officeDocument/2006/relationships/image" Target="media/image52.jpeg"/><Relationship Id="rId118" Type="http://schemas.openxmlformats.org/officeDocument/2006/relationships/image" Target="media/image56.jpeg"/><Relationship Id="rId134" Type="http://schemas.openxmlformats.org/officeDocument/2006/relationships/image" Target="media/image72.jpeg"/><Relationship Id="rId139" Type="http://schemas.openxmlformats.org/officeDocument/2006/relationships/image" Target="media/image77.jpeg"/><Relationship Id="rId80" Type="http://schemas.openxmlformats.org/officeDocument/2006/relationships/hyperlink" Target="https://plus.olimpiada.ru/login" TargetMode="External"/><Relationship Id="rId85" Type="http://schemas.openxmlformats.org/officeDocument/2006/relationships/image" Target="media/image42.jpeg"/><Relationship Id="rId150" Type="http://schemas.openxmlformats.org/officeDocument/2006/relationships/image" Target="media/image88.jpeg"/><Relationship Id="rId155" Type="http://schemas.openxmlformats.org/officeDocument/2006/relationships/image" Target="media/image93.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hyperlink" Target="http://matznanie.ru/" TargetMode="External"/><Relationship Id="rId38" Type="http://schemas.openxmlformats.org/officeDocument/2006/relationships/image" Target="media/image26.jpeg"/><Relationship Id="rId59" Type="http://schemas.openxmlformats.org/officeDocument/2006/relationships/hyperlink" Target="http://4.bp.blogspot.com/-tgKhRGSIgkw/VlWQTpU1y0I/AAAAAAAApEQ/MFCuTGsmxXc/s1600/Clip_5.jpg" TargetMode="External"/><Relationship Id="rId103" Type="http://schemas.openxmlformats.org/officeDocument/2006/relationships/hyperlink" Target="http://chtenie-21.ru/contest" TargetMode="External"/><Relationship Id="rId108" Type="http://schemas.openxmlformats.org/officeDocument/2006/relationships/image" Target="media/image47.jpeg"/><Relationship Id="rId124" Type="http://schemas.openxmlformats.org/officeDocument/2006/relationships/image" Target="media/image62.jpeg"/><Relationship Id="rId129" Type="http://schemas.openxmlformats.org/officeDocument/2006/relationships/image" Target="media/image67.jpeg"/><Relationship Id="rId54" Type="http://schemas.openxmlformats.org/officeDocument/2006/relationships/hyperlink" Target="http://www.xn--e1aigft.xn--p1ai/" TargetMode="External"/><Relationship Id="rId70" Type="http://schemas.openxmlformats.org/officeDocument/2006/relationships/hyperlink" Target="http://mathkang.ru/" TargetMode="External"/><Relationship Id="rId75" Type="http://schemas.openxmlformats.org/officeDocument/2006/relationships/hyperlink" Target="http://1.bp.blogspot.com/-orzG7r5Sfak/VlWdBIPnABI/AAAAAAAApGo/9wgE1JfORX0/s1600/Clip_17.jpg" TargetMode="External"/><Relationship Id="rId91" Type="http://schemas.openxmlformats.org/officeDocument/2006/relationships/hyperlink" Target="http://www.farosta.ru/" TargetMode="External"/><Relationship Id="rId96" Type="http://schemas.openxmlformats.org/officeDocument/2006/relationships/hyperlink" Target="http://www.ecocenter-vg.ru/index.php?option=com_content&amp;view=article&amp;id=406:2015-03-26-07-19-08&amp;catid=50&amp;Itemid=75" TargetMode="External"/><Relationship Id="rId140" Type="http://schemas.openxmlformats.org/officeDocument/2006/relationships/image" Target="media/image78.jpeg"/><Relationship Id="rId145" Type="http://schemas.openxmlformats.org/officeDocument/2006/relationships/image" Target="media/image83.jpeg"/><Relationship Id="rId161" Type="http://schemas.openxmlformats.org/officeDocument/2006/relationships/image" Target="media/image9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gif"/><Relationship Id="rId28" Type="http://schemas.openxmlformats.org/officeDocument/2006/relationships/image" Target="media/image21.jpeg"/><Relationship Id="rId36" Type="http://schemas.openxmlformats.org/officeDocument/2006/relationships/image" Target="media/image25.jpeg"/><Relationship Id="rId49" Type="http://schemas.openxmlformats.org/officeDocument/2006/relationships/image" Target="media/image31.jpeg"/><Relationship Id="rId57" Type="http://schemas.openxmlformats.org/officeDocument/2006/relationships/image" Target="media/image33.jpeg"/><Relationship Id="rId106" Type="http://schemas.openxmlformats.org/officeDocument/2006/relationships/image" Target="media/image45.jpeg"/><Relationship Id="rId114" Type="http://schemas.openxmlformats.org/officeDocument/2006/relationships/image" Target="media/image53.jpeg"/><Relationship Id="rId119" Type="http://schemas.openxmlformats.org/officeDocument/2006/relationships/image" Target="media/image57.jpeg"/><Relationship Id="rId127" Type="http://schemas.openxmlformats.org/officeDocument/2006/relationships/image" Target="media/image65.jpeg"/><Relationship Id="rId10" Type="http://schemas.openxmlformats.org/officeDocument/2006/relationships/image" Target="media/image3.jpeg"/><Relationship Id="rId31" Type="http://schemas.openxmlformats.org/officeDocument/2006/relationships/hyperlink" Target="http://metaschool.ru/internet-olympiada.php" TargetMode="External"/><Relationship Id="rId44" Type="http://schemas.openxmlformats.org/officeDocument/2006/relationships/hyperlink" Target="http://1.bp.blogspot.com/-PtveYaRj26I/VlWQTp1bkmI/AAAAAAAApEM/oa4NEra-op0/s1600/2.jpg" TargetMode="External"/><Relationship Id="rId52" Type="http://schemas.openxmlformats.org/officeDocument/2006/relationships/image" Target="media/image32.jpeg"/><Relationship Id="rId60" Type="http://schemas.openxmlformats.org/officeDocument/2006/relationships/image" Target="media/image34.jpeg"/><Relationship Id="rId65" Type="http://schemas.openxmlformats.org/officeDocument/2006/relationships/hyperlink" Target="http://2.bp.blogspot.com/-N_1EGc-B_R8/VlWQTjPr9gI/AAAAAAAApEQ/8NCY5RynJjM/s1600/Clip_3.jpg" TargetMode="External"/><Relationship Id="rId73" Type="http://schemas.openxmlformats.org/officeDocument/2006/relationships/hyperlink" Target="http://inokon.ru/" TargetMode="External"/><Relationship Id="rId78" Type="http://schemas.openxmlformats.org/officeDocument/2006/relationships/hyperlink" Target="http://2.bp.blogspot.com/-w4Jigf4cSYY/VlWQTvE5blI/AAAAAAAApEQ/jzLDyk_fbc4/s1600/Clip_2.jpg" TargetMode="External"/><Relationship Id="rId81" Type="http://schemas.openxmlformats.org/officeDocument/2006/relationships/hyperlink" Target="http://1.bp.blogspot.com/-p8hche8IB6I/VlWQTul2WSI/AAAAAAAApEQ/fUSV52aDlG0/s1600/Clip_15.jpg" TargetMode="External"/><Relationship Id="rId86" Type="http://schemas.openxmlformats.org/officeDocument/2006/relationships/hyperlink" Target="https://mir-olimpiad.ru/olimpiady/" TargetMode="External"/><Relationship Id="rId94" Type="http://schemas.openxmlformats.org/officeDocument/2006/relationships/hyperlink" Target="http://future4you.ru/index.php?option=com_content&amp;view=article&amp;id=644&amp;Itemid=160" TargetMode="External"/><Relationship Id="rId99" Type="http://schemas.openxmlformats.org/officeDocument/2006/relationships/hyperlink" Target="http://www.trizformashka.ru/" TargetMode="External"/><Relationship Id="rId101" Type="http://schemas.openxmlformats.org/officeDocument/2006/relationships/hyperlink" Target="http://4portfolio.ru/view/view.php?t=ZJtAxPH8Xgcol6vDzKC0" TargetMode="External"/><Relationship Id="rId122" Type="http://schemas.openxmlformats.org/officeDocument/2006/relationships/image" Target="media/image60.jpeg"/><Relationship Id="rId130" Type="http://schemas.openxmlformats.org/officeDocument/2006/relationships/image" Target="media/image68.jpeg"/><Relationship Id="rId135" Type="http://schemas.openxmlformats.org/officeDocument/2006/relationships/image" Target="media/image73.jpeg"/><Relationship Id="rId143" Type="http://schemas.openxmlformats.org/officeDocument/2006/relationships/image" Target="media/image81.jpeg"/><Relationship Id="rId148" Type="http://schemas.openxmlformats.org/officeDocument/2006/relationships/image" Target="media/image86.jpeg"/><Relationship Id="rId151" Type="http://schemas.openxmlformats.org/officeDocument/2006/relationships/image" Target="media/image89.jpeg"/><Relationship Id="rId156" Type="http://schemas.openxmlformats.org/officeDocument/2006/relationships/image" Target="media/image94.jpeg"/><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4.bp.blogspot.com/-p9Rr66QlrIA/VlWUJcHNpSI/AAAAAAAApFI/PnRtMoAGc-Y/s1600/Clip_7.jpg" TargetMode="External"/><Relationship Id="rId109" Type="http://schemas.openxmlformats.org/officeDocument/2006/relationships/image" Target="media/image48.jpeg"/><Relationship Id="rId34" Type="http://schemas.openxmlformats.org/officeDocument/2006/relationships/image" Target="media/image24.jpeg"/><Relationship Id="rId50" Type="http://schemas.openxmlformats.org/officeDocument/2006/relationships/hyperlink" Target="http://iq-champion.ru/" TargetMode="External"/><Relationship Id="rId55" Type="http://schemas.openxmlformats.org/officeDocument/2006/relationships/hyperlink" Target="http://olimpiada2x2.ru/" TargetMode="External"/><Relationship Id="rId76" Type="http://schemas.openxmlformats.org/officeDocument/2006/relationships/image" Target="media/image39.jpeg"/><Relationship Id="rId97" Type="http://schemas.openxmlformats.org/officeDocument/2006/relationships/hyperlink" Target="http://olymp.ifmo.ru/" TargetMode="External"/><Relationship Id="rId104" Type="http://schemas.openxmlformats.org/officeDocument/2006/relationships/image" Target="media/image43.jpeg"/><Relationship Id="rId120" Type="http://schemas.openxmlformats.org/officeDocument/2006/relationships/image" Target="media/image58.jpeg"/><Relationship Id="rId125" Type="http://schemas.openxmlformats.org/officeDocument/2006/relationships/image" Target="media/image63.jpeg"/><Relationship Id="rId141" Type="http://schemas.openxmlformats.org/officeDocument/2006/relationships/image" Target="media/image79.jpeg"/><Relationship Id="rId146" Type="http://schemas.openxmlformats.org/officeDocument/2006/relationships/image" Target="media/image84.jpeg"/><Relationship Id="rId7" Type="http://schemas.openxmlformats.org/officeDocument/2006/relationships/endnotes" Target="endnotes.xml"/><Relationship Id="rId71" Type="http://schemas.openxmlformats.org/officeDocument/2006/relationships/hyperlink" Target="http://3.bp.blogspot.com/-djPNWE6YdmY/VlWQTtdCEcI/AAAAAAAApEQ/1MXE2_3ibs4/s1600/Clip_12.jpg" TargetMode="External"/><Relationship Id="rId92" Type="http://schemas.openxmlformats.org/officeDocument/2006/relationships/hyperlink" Target="http://vot-zadachka.ru/" TargetMode="External"/><Relationship Id="rId162" Type="http://schemas.openxmlformats.org/officeDocument/2006/relationships/image" Target="media/image100.jpeg"/><Relationship Id="rId2" Type="http://schemas.openxmlformats.org/officeDocument/2006/relationships/numbering" Target="numbering.xml"/><Relationship Id="rId29" Type="http://schemas.openxmlformats.org/officeDocument/2006/relationships/hyperlink" Target="http://task.21vek.olimpiada.ru/or/newolymp/" TargetMode="External"/><Relationship Id="rId24" Type="http://schemas.openxmlformats.org/officeDocument/2006/relationships/image" Target="media/image17.gif"/><Relationship Id="rId40" Type="http://schemas.openxmlformats.org/officeDocument/2006/relationships/image" Target="media/image27.jpeg"/><Relationship Id="rId45" Type="http://schemas.openxmlformats.org/officeDocument/2006/relationships/image" Target="media/image29.jpeg"/><Relationship Id="rId66" Type="http://schemas.openxmlformats.org/officeDocument/2006/relationships/image" Target="media/image36.jpeg"/><Relationship Id="rId87" Type="http://schemas.openxmlformats.org/officeDocument/2006/relationships/hyperlink" Target="http://prioritet.mskobr.ru/obrazovanie/results/competitions_and_contests" TargetMode="External"/><Relationship Id="rId110" Type="http://schemas.openxmlformats.org/officeDocument/2006/relationships/image" Target="media/image49.jpeg"/><Relationship Id="rId115" Type="http://schemas.openxmlformats.org/officeDocument/2006/relationships/footer" Target="footer1.xml"/><Relationship Id="rId131" Type="http://schemas.openxmlformats.org/officeDocument/2006/relationships/image" Target="media/image69.jpeg"/><Relationship Id="rId136" Type="http://schemas.openxmlformats.org/officeDocument/2006/relationships/image" Target="media/image74.jpeg"/><Relationship Id="rId157" Type="http://schemas.openxmlformats.org/officeDocument/2006/relationships/image" Target="media/image95.jpeg"/><Relationship Id="rId61" Type="http://schemas.openxmlformats.org/officeDocument/2006/relationships/hyperlink" Target="http://www.prodlenka.org/" TargetMode="External"/><Relationship Id="rId82" Type="http://schemas.openxmlformats.org/officeDocument/2006/relationships/image" Target="media/image41.jpeg"/><Relationship Id="rId152" Type="http://schemas.openxmlformats.org/officeDocument/2006/relationships/image" Target="media/image90.jpeg"/><Relationship Id="rId19" Type="http://schemas.openxmlformats.org/officeDocument/2006/relationships/image" Target="media/image12.gif"/><Relationship Id="rId14" Type="http://schemas.openxmlformats.org/officeDocument/2006/relationships/image" Target="media/image7.jpeg"/><Relationship Id="rId30" Type="http://schemas.openxmlformats.org/officeDocument/2006/relationships/image" Target="media/image22.png"/><Relationship Id="rId35" Type="http://schemas.openxmlformats.org/officeDocument/2006/relationships/hyperlink" Target="http://future4you.ru/" TargetMode="External"/><Relationship Id="rId56" Type="http://schemas.openxmlformats.org/officeDocument/2006/relationships/hyperlink" Target="http://2.bp.blogspot.com/-1k3I9NNzsMM/VlWWmzTwoxI/AAAAAAAApF8/RBJBeTJov2I/s1600/Clip_9.jpg" TargetMode="External"/><Relationship Id="rId77" Type="http://schemas.openxmlformats.org/officeDocument/2006/relationships/hyperlink" Target="http://konkurskit.org/" TargetMode="External"/><Relationship Id="rId100" Type="http://schemas.openxmlformats.org/officeDocument/2006/relationships/hyperlink" Target="http://www.infoznaika.ru/" TargetMode="External"/><Relationship Id="rId105" Type="http://schemas.openxmlformats.org/officeDocument/2006/relationships/image" Target="media/image44.jpeg"/><Relationship Id="rId126" Type="http://schemas.openxmlformats.org/officeDocument/2006/relationships/image" Target="media/image64.jpeg"/><Relationship Id="rId147" Type="http://schemas.openxmlformats.org/officeDocument/2006/relationships/image" Target="media/image85.jpeg"/><Relationship Id="rId8" Type="http://schemas.openxmlformats.org/officeDocument/2006/relationships/image" Target="media/image1.jpeg"/><Relationship Id="rId51" Type="http://schemas.openxmlformats.org/officeDocument/2006/relationships/hyperlink" Target="http://1.bp.blogspot.com/-bNN52v-L5uY/VlWQTjXpdXI/AAAAAAAApEM/muHQ57gPH3o/s1600/Clip.jpg" TargetMode="External"/><Relationship Id="rId72" Type="http://schemas.openxmlformats.org/officeDocument/2006/relationships/image" Target="media/image38.jpeg"/><Relationship Id="rId93" Type="http://schemas.openxmlformats.org/officeDocument/2006/relationships/hyperlink" Target="http://www.covenok.ru/" TargetMode="External"/><Relationship Id="rId98" Type="http://schemas.openxmlformats.org/officeDocument/2006/relationships/hyperlink" Target="http://bebras.ru/" TargetMode="External"/><Relationship Id="rId121" Type="http://schemas.openxmlformats.org/officeDocument/2006/relationships/image" Target="media/image59.jpeg"/><Relationship Id="rId142" Type="http://schemas.openxmlformats.org/officeDocument/2006/relationships/image" Target="media/image80.jpeg"/><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hyperlink" Target="http://4.bp.blogspot.com/-0VcpRJC0gNk/VlWQTkNkbmI/AAAAAAAApEM/3yEeU_FxZAU/s1600/1.jpg" TargetMode="External"/><Relationship Id="rId67" Type="http://schemas.openxmlformats.org/officeDocument/2006/relationships/hyperlink" Target="http://www.rm.kirov.ru/" TargetMode="External"/><Relationship Id="rId116" Type="http://schemas.openxmlformats.org/officeDocument/2006/relationships/image" Target="media/image54.jpeg"/><Relationship Id="rId137" Type="http://schemas.openxmlformats.org/officeDocument/2006/relationships/image" Target="media/image75.jpeg"/><Relationship Id="rId158" Type="http://schemas.openxmlformats.org/officeDocument/2006/relationships/image" Target="media/image96.jpeg"/><Relationship Id="rId20" Type="http://schemas.openxmlformats.org/officeDocument/2006/relationships/image" Target="media/image13.gif"/><Relationship Id="rId41" Type="http://schemas.openxmlformats.org/officeDocument/2006/relationships/hyperlink" Target="http://iq-champion.ru/" TargetMode="External"/><Relationship Id="rId62" Type="http://schemas.openxmlformats.org/officeDocument/2006/relationships/hyperlink" Target="http://3.bp.blogspot.com/-sNl83gJPCW4/VlWQTiYYEkI/AAAAAAAApEQ/ZCr4IBCOCZc/s1600/Clip_4.jpg" TargetMode="External"/><Relationship Id="rId83" Type="http://schemas.openxmlformats.org/officeDocument/2006/relationships/hyperlink" Target="http://www.fgostest.ru/" TargetMode="External"/><Relationship Id="rId88" Type="http://schemas.openxmlformats.org/officeDocument/2006/relationships/hyperlink" Target="https://www.prodlenka.org/vserossijskie-olimpiady.html" TargetMode="External"/><Relationship Id="rId111" Type="http://schemas.openxmlformats.org/officeDocument/2006/relationships/image" Target="media/image50.jpeg"/><Relationship Id="rId132" Type="http://schemas.openxmlformats.org/officeDocument/2006/relationships/image" Target="media/image70.jpeg"/><Relationship Id="rId153" Type="http://schemas.openxmlformats.org/officeDocument/2006/relationships/image" Target="media/image9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32DCF-3FDD-410F-B7E6-B09258761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Pages>
  <Words>19026</Words>
  <Characters>108454</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cp:lastModifiedBy>
  <cp:revision>37</cp:revision>
  <dcterms:created xsi:type="dcterms:W3CDTF">2018-07-20T06:23:00Z</dcterms:created>
  <dcterms:modified xsi:type="dcterms:W3CDTF">2018-08-21T06:42:00Z</dcterms:modified>
</cp:coreProperties>
</file>